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15C" w:rsidRPr="007C3A0A" w:rsidRDefault="0000315C" w:rsidP="0000315C">
      <w:pPr>
        <w:pStyle w:val="ListParagraph"/>
        <w:ind w:left="0"/>
        <w:rPr>
          <w:sz w:val="28"/>
          <w:szCs w:val="28"/>
        </w:rPr>
      </w:pPr>
      <w:r>
        <w:rPr>
          <w:b/>
          <w:sz w:val="28"/>
          <w:szCs w:val="28"/>
          <w:u w:val="single"/>
        </w:rPr>
        <w:t>Part 1</w:t>
      </w:r>
      <w:proofErr w:type="gramStart"/>
      <w:r w:rsidRPr="008E138E">
        <w:rPr>
          <w:b/>
          <w:sz w:val="28"/>
          <w:szCs w:val="28"/>
          <w:u w:val="single"/>
        </w:rPr>
        <w:t>:Listening</w:t>
      </w:r>
      <w:proofErr w:type="gramEnd"/>
      <w:r>
        <w:rPr>
          <w:b/>
          <w:sz w:val="28"/>
          <w:szCs w:val="28"/>
          <w:u w:val="single"/>
        </w:rPr>
        <w:t xml:space="preserve"> ( 5 points)</w:t>
      </w:r>
    </w:p>
    <w:p w:rsidR="0000315C" w:rsidRPr="007C3A0A" w:rsidRDefault="0000315C" w:rsidP="0000315C">
      <w:pPr>
        <w:rPr>
          <w:sz w:val="28"/>
          <w:szCs w:val="28"/>
        </w:rPr>
      </w:pPr>
      <w:r w:rsidRPr="007C3A0A">
        <w:rPr>
          <w:sz w:val="28"/>
          <w:szCs w:val="28"/>
        </w:rPr>
        <w:t>Question 1: Listen and number.</w:t>
      </w:r>
    </w:p>
    <w:p w:rsidR="0000315C" w:rsidRDefault="0000315C" w:rsidP="0000315C">
      <w:r w:rsidRPr="00A5652A">
        <w:rPr>
          <w:noProof/>
        </w:rPr>
        <w:drawing>
          <wp:inline distT="0" distB="0" distL="0" distR="0" wp14:anchorId="4E23E88C" wp14:editId="529D2204">
            <wp:extent cx="2752725" cy="1457324"/>
            <wp:effectExtent l="19050" t="19050" r="28575" b="9526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4573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A5652A">
        <w:rPr>
          <w:noProof/>
        </w:rPr>
        <w:drawing>
          <wp:inline distT="0" distB="0" distL="0" distR="0" wp14:anchorId="712EE784" wp14:editId="2F749AA8">
            <wp:extent cx="2667000" cy="1457324"/>
            <wp:effectExtent l="19050" t="19050" r="19050" b="9526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4573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315C" w:rsidRDefault="0000315C" w:rsidP="0000315C"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>.</w:t>
      </w:r>
      <w:r w:rsidRPr="00A5652A">
        <w:rPr>
          <w:noProof/>
        </w:rPr>
        <mc:AlternateContent>
          <mc:Choice Requires="wps">
            <w:drawing>
              <wp:inline distT="0" distB="0" distL="0" distR="0" wp14:anchorId="275DE17F" wp14:editId="57A07D08">
                <wp:extent cx="322907" cy="274622"/>
                <wp:effectExtent l="0" t="0" r="20320" b="11430"/>
                <wp:docPr id="14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07" cy="2746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w14:anchorId="54D9EDDD" id="Rectangle 20" o:spid="_x0000_s1026" style="width:25.45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" filled="f" strokecolor="black [3213]" strokeweight="2pt">
                <w10:anchorlock/>
              </v:rect>
            </w:pict>
          </mc:Fallback>
        </mc:AlternateContent>
      </w:r>
      <w:r>
        <w:t xml:space="preserve">                                                                                 b.   </w:t>
      </w:r>
      <w:r w:rsidRPr="00A5652A">
        <w:rPr>
          <w:noProof/>
        </w:rPr>
        <mc:AlternateContent>
          <mc:Choice Requires="wps">
            <w:drawing>
              <wp:inline distT="0" distB="0" distL="0" distR="0" wp14:anchorId="42E98914" wp14:editId="143C90B2">
                <wp:extent cx="322907" cy="274622"/>
                <wp:effectExtent l="0" t="0" r="20320" b="11430"/>
                <wp:docPr id="15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07" cy="2746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w14:anchorId="74ABC99D" id="Rectangle 20" o:spid="_x0000_s1026" style="width:25.45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" filled="f" strokecolor="black [3213]" strokeweight="2pt">
                <w10:anchorlock/>
              </v:rect>
            </w:pict>
          </mc:Fallback>
        </mc:AlternateContent>
      </w:r>
    </w:p>
    <w:p w:rsidR="0000315C" w:rsidRDefault="0000315C" w:rsidP="0000315C"/>
    <w:p w:rsidR="0000315C" w:rsidRDefault="0000315C" w:rsidP="0000315C">
      <w:r w:rsidRPr="00A5652A">
        <w:rPr>
          <w:noProof/>
        </w:rPr>
        <w:drawing>
          <wp:inline distT="0" distB="0" distL="0" distR="0" wp14:anchorId="7287BAA1" wp14:editId="5C0F94A5">
            <wp:extent cx="2857500" cy="1557338"/>
            <wp:effectExtent l="19050" t="19050" r="19050" b="23812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5573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A5652A">
        <w:rPr>
          <w:noProof/>
        </w:rPr>
        <w:drawing>
          <wp:inline distT="0" distB="0" distL="0" distR="0" wp14:anchorId="5CC655FB" wp14:editId="3FDD686F">
            <wp:extent cx="2590800" cy="1562100"/>
            <wp:effectExtent l="19050" t="19050" r="19050" b="1905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562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315C" w:rsidRDefault="0000315C" w:rsidP="0000315C">
      <w:proofErr w:type="gramStart"/>
      <w:r>
        <w:t>c</w:t>
      </w:r>
      <w:proofErr w:type="gramEnd"/>
      <w:r>
        <w:t>.</w:t>
      </w:r>
      <w:r w:rsidRPr="00A5652A">
        <w:rPr>
          <w:noProof/>
        </w:rPr>
        <mc:AlternateContent>
          <mc:Choice Requires="wps">
            <w:drawing>
              <wp:inline distT="0" distB="0" distL="0" distR="0" wp14:anchorId="2BFC3388" wp14:editId="0551ADA5">
                <wp:extent cx="322907" cy="274622"/>
                <wp:effectExtent l="0" t="0" r="20320" b="11430"/>
                <wp:docPr id="49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07" cy="2746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w14:anchorId="4AE0BAD1" id="Rectangle 20" o:spid="_x0000_s1026" style="width:25.45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" filled="f" strokecolor="black [3213]" strokeweight="2pt">
                <w10:anchorlock/>
              </v:rect>
            </w:pict>
          </mc:Fallback>
        </mc:AlternateContent>
      </w:r>
      <w:r>
        <w:t xml:space="preserve">                                                                                    d.</w:t>
      </w:r>
      <w:r w:rsidRPr="00A5652A">
        <w:rPr>
          <w:noProof/>
        </w:rPr>
        <mc:AlternateContent>
          <mc:Choice Requires="wps">
            <w:drawing>
              <wp:inline distT="0" distB="0" distL="0" distR="0" wp14:anchorId="297F4020" wp14:editId="11CBD369">
                <wp:extent cx="322907" cy="274622"/>
                <wp:effectExtent l="0" t="0" r="20320" b="11430"/>
                <wp:docPr id="56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07" cy="2746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w14:anchorId="7EA1EFBF" id="Rectangle 20" o:spid="_x0000_s1026" style="width:25.45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" filled="f" strokecolor="black [3213]" strokeweight="2pt">
                <w10:anchorlock/>
              </v:rect>
            </w:pict>
          </mc:Fallback>
        </mc:AlternateContent>
      </w:r>
    </w:p>
    <w:p w:rsidR="0000315C" w:rsidRPr="005E2CC6" w:rsidRDefault="0000315C" w:rsidP="0000315C">
      <w:pPr>
        <w:rPr>
          <w:sz w:val="28"/>
          <w:szCs w:val="28"/>
          <w:u w:val="single"/>
        </w:rPr>
      </w:pPr>
      <w:r w:rsidRPr="005E2CC6">
        <w:rPr>
          <w:sz w:val="28"/>
          <w:szCs w:val="28"/>
          <w:u w:val="single"/>
        </w:rPr>
        <w:t>Question 2: Listen and write T (true) or F (false).</w:t>
      </w:r>
    </w:p>
    <w:p w:rsidR="0000315C" w:rsidRPr="005E2CC6" w:rsidRDefault="0000315C" w:rsidP="0000315C">
      <w:pPr>
        <w:pStyle w:val="ListParagraph"/>
        <w:numPr>
          <w:ilvl w:val="0"/>
          <w:numId w:val="33"/>
        </w:numPr>
        <w:spacing w:after="200" w:line="276" w:lineRule="auto"/>
        <w:rPr>
          <w:sz w:val="28"/>
          <w:szCs w:val="28"/>
        </w:rPr>
      </w:pPr>
      <w:r w:rsidRPr="005E2CC6">
        <w:rPr>
          <w:sz w:val="28"/>
          <w:szCs w:val="28"/>
        </w:rPr>
        <w:t>My birthday is on the seventh of April.</w:t>
      </w:r>
      <w:r w:rsidRPr="007C3A0A">
        <w:rPr>
          <w:noProof/>
        </w:rPr>
        <w:t xml:space="preserve"> </w:t>
      </w:r>
      <w:r w:rsidRPr="007C3A0A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537A1712" wp14:editId="0DD3E2A9">
                <wp:extent cx="322907" cy="274622"/>
                <wp:effectExtent l="0" t="0" r="20320" b="11430"/>
                <wp:docPr id="57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07" cy="2746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w14:anchorId="63857053" id="Rectangle 20" o:spid="_x0000_s1026" style="width:25.45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" filled="f" strokecolor="black [3213]" strokeweight="2pt">
                <w10:anchorlock/>
              </v:rect>
            </w:pict>
          </mc:Fallback>
        </mc:AlternateContent>
      </w:r>
    </w:p>
    <w:p w:rsidR="0000315C" w:rsidRPr="005E2CC6" w:rsidRDefault="0000315C" w:rsidP="0000315C">
      <w:pPr>
        <w:pStyle w:val="ListParagraph"/>
        <w:numPr>
          <w:ilvl w:val="0"/>
          <w:numId w:val="33"/>
        </w:numPr>
        <w:spacing w:after="200" w:line="276" w:lineRule="auto"/>
        <w:rPr>
          <w:sz w:val="28"/>
          <w:szCs w:val="28"/>
        </w:rPr>
      </w:pPr>
      <w:r w:rsidRPr="005E2CC6">
        <w:rPr>
          <w:sz w:val="28"/>
          <w:szCs w:val="28"/>
        </w:rPr>
        <w:t>My birthday is on the sixth of March.</w:t>
      </w:r>
      <w:r w:rsidRPr="007C3A0A">
        <w:rPr>
          <w:noProof/>
        </w:rPr>
        <w:t xml:space="preserve"> </w:t>
      </w:r>
      <w:r w:rsidRPr="007C3A0A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14AB2E10" wp14:editId="0612C5ED">
                <wp:extent cx="322907" cy="274622"/>
                <wp:effectExtent l="0" t="0" r="20320" b="11430"/>
                <wp:docPr id="58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07" cy="2746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w14:anchorId="786E6E5A" id="Rectangle 20" o:spid="_x0000_s1026" style="width:25.45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" filled="f" strokecolor="black [3213]" strokeweight="2pt">
                <w10:anchorlock/>
              </v:rect>
            </w:pict>
          </mc:Fallback>
        </mc:AlternateContent>
      </w:r>
    </w:p>
    <w:p w:rsidR="0000315C" w:rsidRPr="005E2CC6" w:rsidRDefault="0000315C" w:rsidP="0000315C">
      <w:pPr>
        <w:pStyle w:val="ListParagraph"/>
        <w:numPr>
          <w:ilvl w:val="0"/>
          <w:numId w:val="33"/>
        </w:numPr>
        <w:spacing w:after="200" w:line="276" w:lineRule="auto"/>
        <w:rPr>
          <w:sz w:val="28"/>
          <w:szCs w:val="28"/>
        </w:rPr>
      </w:pPr>
      <w:r w:rsidRPr="005E2CC6">
        <w:rPr>
          <w:sz w:val="28"/>
          <w:szCs w:val="28"/>
        </w:rPr>
        <w:t xml:space="preserve"> My birthday is on the fifteenth of January</w:t>
      </w:r>
      <w:r w:rsidRPr="007C3A0A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193FCBB9" wp14:editId="3F773BA5">
                <wp:extent cx="322907" cy="274622"/>
                <wp:effectExtent l="0" t="0" r="20320" b="11430"/>
                <wp:docPr id="59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07" cy="2746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w14:anchorId="0812E318" id="Rectangle 20" o:spid="_x0000_s1026" style="width:25.45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" filled="f" strokecolor="black [3213]" strokeweight="2pt">
                <w10:anchorlock/>
              </v:rect>
            </w:pict>
          </mc:Fallback>
        </mc:AlternateContent>
      </w:r>
      <w:r w:rsidRPr="005E2CC6">
        <w:rPr>
          <w:sz w:val="28"/>
          <w:szCs w:val="28"/>
        </w:rPr>
        <w:t>.</w:t>
      </w:r>
    </w:p>
    <w:p w:rsidR="0000315C" w:rsidRPr="005E2CC6" w:rsidRDefault="0000315C" w:rsidP="0000315C">
      <w:pPr>
        <w:pStyle w:val="ListParagraph"/>
        <w:numPr>
          <w:ilvl w:val="0"/>
          <w:numId w:val="33"/>
        </w:numPr>
        <w:spacing w:after="200" w:line="276" w:lineRule="auto"/>
        <w:rPr>
          <w:sz w:val="28"/>
          <w:szCs w:val="28"/>
        </w:rPr>
      </w:pPr>
      <w:r w:rsidRPr="005E2CC6">
        <w:rPr>
          <w:sz w:val="28"/>
          <w:szCs w:val="28"/>
        </w:rPr>
        <w:t xml:space="preserve"> My birthday is on the twentieth of June.</w:t>
      </w:r>
      <w:r w:rsidRPr="007C3A0A">
        <w:rPr>
          <w:noProof/>
        </w:rPr>
        <w:t xml:space="preserve"> </w:t>
      </w:r>
      <w:r w:rsidRPr="007C3A0A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5C37EEB3" wp14:editId="68CD26FC">
                <wp:extent cx="322907" cy="274622"/>
                <wp:effectExtent l="0" t="0" r="20320" b="11430"/>
                <wp:docPr id="6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07" cy="2746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w14:anchorId="02DEC5AD" id="Rectangle 20" o:spid="_x0000_s1026" style="width:25.45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" filled="f" strokecolor="black [3213]" strokeweight="2pt">
                <w10:anchorlock/>
              </v:rect>
            </w:pict>
          </mc:Fallback>
        </mc:AlternateContent>
      </w:r>
    </w:p>
    <w:p w:rsidR="0000315C" w:rsidRPr="007C3A0A" w:rsidRDefault="0000315C" w:rsidP="0000315C">
      <w:pPr>
        <w:rPr>
          <w:bCs/>
          <w:sz w:val="28"/>
          <w:szCs w:val="28"/>
        </w:rPr>
      </w:pPr>
      <w:r w:rsidRPr="007C3A0A">
        <w:rPr>
          <w:sz w:val="28"/>
          <w:szCs w:val="28"/>
        </w:rPr>
        <w:t xml:space="preserve">Question </w:t>
      </w:r>
      <w:r w:rsidRPr="007C3A0A">
        <w:rPr>
          <w:bCs/>
          <w:sz w:val="28"/>
          <w:szCs w:val="28"/>
        </w:rPr>
        <w:t>3: Listen and draw the lines.</w:t>
      </w:r>
    </w:p>
    <w:p w:rsidR="0000315C" w:rsidRDefault="0000315C" w:rsidP="0000315C">
      <w:r w:rsidRPr="00A5652A">
        <w:rPr>
          <w:noProof/>
        </w:rPr>
        <w:drawing>
          <wp:inline distT="0" distB="0" distL="0" distR="0" wp14:anchorId="215D8936" wp14:editId="1C65932B">
            <wp:extent cx="1581150" cy="1123950"/>
            <wp:effectExtent l="1905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5504" cy="11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A5652A">
        <w:rPr>
          <w:noProof/>
        </w:rPr>
        <w:drawing>
          <wp:inline distT="0" distB="0" distL="0" distR="0" wp14:anchorId="7FCB9516" wp14:editId="40235D3C">
            <wp:extent cx="1466850" cy="1104900"/>
            <wp:effectExtent l="19050" t="19050" r="19050" b="1905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104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13248D">
        <w:rPr>
          <w:noProof/>
        </w:rPr>
        <w:drawing>
          <wp:inline distT="0" distB="0" distL="0" distR="0" wp14:anchorId="27BCA489" wp14:editId="0B00D82A">
            <wp:extent cx="1181100" cy="1076325"/>
            <wp:effectExtent l="19050" t="19050" r="19050" b="28575"/>
            <wp:docPr id="41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76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13248D">
        <w:rPr>
          <w:noProof/>
        </w:rPr>
        <w:drawing>
          <wp:inline distT="0" distB="0" distL="0" distR="0" wp14:anchorId="3A71862B" wp14:editId="30350154">
            <wp:extent cx="1228725" cy="1093447"/>
            <wp:effectExtent l="19050" t="19050" r="28575" b="11453"/>
            <wp:docPr id="42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28710" cy="10934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00315C" w:rsidRPr="0013248D" w:rsidRDefault="0000315C" w:rsidP="0000315C">
      <w:r w:rsidRPr="00A5652A">
        <w:rPr>
          <w:b/>
          <w:bCs/>
        </w:rPr>
        <w:t>A</w:t>
      </w:r>
      <w:r>
        <w:rPr>
          <w:b/>
          <w:bCs/>
        </w:rPr>
        <w:t xml:space="preserve">                                                    </w:t>
      </w:r>
      <w:r w:rsidRPr="00A5652A">
        <w:rPr>
          <w:b/>
          <w:bCs/>
        </w:rPr>
        <w:t xml:space="preserve">B </w:t>
      </w:r>
      <w:r>
        <w:rPr>
          <w:b/>
          <w:bCs/>
        </w:rPr>
        <w:t xml:space="preserve">                                             </w:t>
      </w:r>
      <w:r w:rsidRPr="00A5652A">
        <w:rPr>
          <w:b/>
          <w:bCs/>
        </w:rPr>
        <w:t xml:space="preserve">C </w:t>
      </w:r>
      <w:r>
        <w:rPr>
          <w:b/>
          <w:bCs/>
        </w:rPr>
        <w:t xml:space="preserve">                                        D</w:t>
      </w:r>
    </w:p>
    <w:p w:rsidR="0000315C" w:rsidRDefault="0000315C" w:rsidP="0000315C">
      <w:pPr>
        <w:rPr>
          <w:sz w:val="28"/>
          <w:szCs w:val="28"/>
        </w:rPr>
      </w:pPr>
    </w:p>
    <w:p w:rsidR="0000315C" w:rsidRDefault="0000315C" w:rsidP="0000315C">
      <w:pPr>
        <w:rPr>
          <w:sz w:val="28"/>
          <w:szCs w:val="28"/>
        </w:rPr>
      </w:pPr>
      <w:r>
        <w:rPr>
          <w:sz w:val="28"/>
          <w:szCs w:val="28"/>
        </w:rPr>
        <w:lastRenderedPageBreak/>
        <w:t>1                                       2                               3                            4</w:t>
      </w:r>
    </w:p>
    <w:p w:rsidR="0000315C" w:rsidRPr="007C3A0A" w:rsidRDefault="0000315C" w:rsidP="0000315C">
      <w:pPr>
        <w:rPr>
          <w:sz w:val="28"/>
          <w:szCs w:val="28"/>
        </w:rPr>
      </w:pPr>
      <w:r w:rsidRPr="007C3A0A">
        <w:rPr>
          <w:sz w:val="28"/>
          <w:szCs w:val="28"/>
        </w:rPr>
        <w:t>Question 4: Listen and tick.</w:t>
      </w:r>
    </w:p>
    <w:p w:rsidR="0000315C" w:rsidRDefault="0000315C" w:rsidP="0000315C">
      <w:r w:rsidRPr="00972F9D">
        <w:t>1</w:t>
      </w:r>
      <w:r w:rsidRPr="00972F9D">
        <w:rPr>
          <w:noProof/>
        </w:rPr>
        <w:drawing>
          <wp:inline distT="0" distB="0" distL="0" distR="0" wp14:anchorId="7C80C7F5" wp14:editId="7383F70A">
            <wp:extent cx="1857375" cy="1314850"/>
            <wp:effectExtent l="19050" t="19050" r="28575" b="1865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14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972F9D">
        <w:rPr>
          <w:noProof/>
        </w:rPr>
        <w:drawing>
          <wp:inline distT="0" distB="0" distL="0" distR="0" wp14:anchorId="28A93059" wp14:editId="7DB08797">
            <wp:extent cx="1768313" cy="1328760"/>
            <wp:effectExtent l="19050" t="19050" r="22387" b="2379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68313" cy="1328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72F9D">
        <w:rPr>
          <w:noProof/>
        </w:rPr>
        <w:drawing>
          <wp:inline distT="0" distB="0" distL="0" distR="0" wp14:anchorId="784EB412" wp14:editId="7E5F1F6E">
            <wp:extent cx="1838325" cy="1306937"/>
            <wp:effectExtent l="19050" t="19050" r="28575" b="26563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069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315C" w:rsidRDefault="0000315C" w:rsidP="0000315C">
      <w:r>
        <w:t xml:space="preserve">     </w:t>
      </w:r>
      <w:proofErr w:type="gramStart"/>
      <w:r>
        <w:t>a</w:t>
      </w:r>
      <w:proofErr w:type="gramEnd"/>
      <w:r w:rsidRPr="0013248D">
        <w:rPr>
          <w:noProof/>
        </w:rPr>
        <mc:AlternateContent>
          <mc:Choice Requires="wps">
            <w:drawing>
              <wp:inline distT="0" distB="0" distL="0" distR="0" wp14:anchorId="2245B9C5" wp14:editId="67F48950">
                <wp:extent cx="322907" cy="274622"/>
                <wp:effectExtent l="0" t="0" r="20320" b="11430"/>
                <wp:docPr id="61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07" cy="2746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w14:anchorId="5D3E8F22" id="Rectangle 20" o:spid="_x0000_s1026" style="width:25.45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" filled="f" strokecolor="black [3213]" strokeweight="2pt">
                <w10:anchorlock/>
              </v:rect>
            </w:pict>
          </mc:Fallback>
        </mc:AlternateContent>
      </w:r>
      <w:r>
        <w:t xml:space="preserve">                                                     b. </w:t>
      </w:r>
      <w:r w:rsidRPr="0013248D">
        <w:rPr>
          <w:noProof/>
        </w:rPr>
        <mc:AlternateContent>
          <mc:Choice Requires="wps">
            <w:drawing>
              <wp:inline distT="0" distB="0" distL="0" distR="0" wp14:anchorId="2B44BE98" wp14:editId="0750A2B7">
                <wp:extent cx="322907" cy="274622"/>
                <wp:effectExtent l="0" t="0" r="20320" b="11430"/>
                <wp:docPr id="62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07" cy="2746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w14:anchorId="7AD1D161" id="Rectangle 20" o:spid="_x0000_s1026" style="width:25.45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" filled="f" strokecolor="black [3213]" strokeweight="2pt">
                <w10:anchorlock/>
              </v:rect>
            </w:pict>
          </mc:Fallback>
        </mc:AlternateContent>
      </w:r>
      <w:r>
        <w:t xml:space="preserve">                                              c.  </w:t>
      </w:r>
      <w:r w:rsidRPr="0013248D">
        <w:rPr>
          <w:noProof/>
        </w:rPr>
        <mc:AlternateContent>
          <mc:Choice Requires="wps">
            <w:drawing>
              <wp:inline distT="0" distB="0" distL="0" distR="0" wp14:anchorId="3B7F039F" wp14:editId="12BACCFF">
                <wp:extent cx="322907" cy="274622"/>
                <wp:effectExtent l="0" t="0" r="20320" b="11430"/>
                <wp:docPr id="63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07" cy="2746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w14:anchorId="6B769051" id="Rectangle 20" o:spid="_x0000_s1026" style="width:25.45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" filled="f" strokecolor="black [3213]" strokeweight="2pt">
                <w10:anchorlock/>
              </v:rect>
            </w:pict>
          </mc:Fallback>
        </mc:AlternateContent>
      </w:r>
    </w:p>
    <w:p w:rsidR="0000315C" w:rsidRDefault="0000315C" w:rsidP="0000315C">
      <w:pPr>
        <w:rPr>
          <w:noProof/>
        </w:rPr>
      </w:pPr>
      <w:r>
        <w:t>2.</w:t>
      </w:r>
      <w:r w:rsidRPr="00972F9D">
        <w:rPr>
          <w:noProof/>
        </w:rPr>
        <w:t xml:space="preserve"> </w:t>
      </w:r>
      <w:r w:rsidRPr="00972F9D">
        <w:rPr>
          <w:noProof/>
        </w:rPr>
        <w:drawing>
          <wp:inline distT="0" distB="0" distL="0" distR="0" wp14:anchorId="23570B22" wp14:editId="5D52EF8A">
            <wp:extent cx="1685925" cy="1202055"/>
            <wp:effectExtent l="19050" t="19050" r="28575" b="17145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85698" cy="12018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Pr="00972F9D">
        <w:rPr>
          <w:noProof/>
        </w:rPr>
        <w:drawing>
          <wp:inline distT="0" distB="0" distL="0" distR="0" wp14:anchorId="51BC7951" wp14:editId="4686FFC0">
            <wp:extent cx="1597268" cy="1205734"/>
            <wp:effectExtent l="19050" t="19050" r="21982" b="13466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97268" cy="12057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Pr="00972F9D">
        <w:rPr>
          <w:noProof/>
        </w:rPr>
        <w:drawing>
          <wp:inline distT="0" distB="0" distL="0" distR="0" wp14:anchorId="440E5519" wp14:editId="74E36C95">
            <wp:extent cx="1819275" cy="1203325"/>
            <wp:effectExtent l="19050" t="19050" r="28575" b="15875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19012" cy="12031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315C" w:rsidRDefault="0000315C" w:rsidP="0000315C">
      <w:pPr>
        <w:rPr>
          <w:noProof/>
        </w:rPr>
      </w:pPr>
      <w:r>
        <w:rPr>
          <w:noProof/>
        </w:rPr>
        <w:t>a.</w:t>
      </w:r>
      <w:r w:rsidRPr="0013248D">
        <w:rPr>
          <w:noProof/>
        </w:rPr>
        <mc:AlternateContent>
          <mc:Choice Requires="wps">
            <w:drawing>
              <wp:inline distT="0" distB="0" distL="0" distR="0" wp14:anchorId="53C97B6D" wp14:editId="7390E2A1">
                <wp:extent cx="322907" cy="274622"/>
                <wp:effectExtent l="0" t="0" r="20320" b="11430"/>
                <wp:docPr id="64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07" cy="2746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w14:anchorId="44792F8F" id="Rectangle 20" o:spid="_x0000_s1026" style="width:25.45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" filled="f" strokecolor="black [3213]" strokeweight="2pt">
                <w10:anchorlock/>
              </v:rect>
            </w:pict>
          </mc:Fallback>
        </mc:AlternateContent>
      </w:r>
      <w:r>
        <w:rPr>
          <w:noProof/>
        </w:rPr>
        <w:t xml:space="preserve">                                                          b. </w:t>
      </w:r>
      <w:r w:rsidRPr="0013248D">
        <w:rPr>
          <w:noProof/>
        </w:rPr>
        <mc:AlternateContent>
          <mc:Choice Requires="wps">
            <w:drawing>
              <wp:inline distT="0" distB="0" distL="0" distR="0" wp14:anchorId="1853391F" wp14:editId="4BC30CD7">
                <wp:extent cx="322907" cy="274622"/>
                <wp:effectExtent l="0" t="0" r="20320" b="11430"/>
                <wp:docPr id="65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07" cy="2746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w14:anchorId="2891BE07" id="Rectangle 20" o:spid="_x0000_s1026" style="width:25.45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" filled="f" strokecolor="black [3213]" strokeweight="2pt">
                <w10:anchorlock/>
              </v:rect>
            </w:pict>
          </mc:Fallback>
        </mc:AlternateContent>
      </w:r>
      <w:r>
        <w:rPr>
          <w:noProof/>
        </w:rPr>
        <w:t xml:space="preserve">                                                 c.</w:t>
      </w:r>
      <w:r w:rsidRPr="0013248D">
        <w:rPr>
          <w:noProof/>
        </w:rPr>
        <mc:AlternateContent>
          <mc:Choice Requires="wps">
            <w:drawing>
              <wp:inline distT="0" distB="0" distL="0" distR="0" wp14:anchorId="14D05EE3" wp14:editId="18D4E895">
                <wp:extent cx="322907" cy="274622"/>
                <wp:effectExtent l="0" t="0" r="20320" b="11430"/>
                <wp:docPr id="66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07" cy="2746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w14:anchorId="317456A3" id="Rectangle 20" o:spid="_x0000_s1026" style="width:25.45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" filled="f" strokecolor="black [3213]" strokeweight="2pt">
                <w10:anchorlock/>
              </v:rect>
            </w:pict>
          </mc:Fallback>
        </mc:AlternateContent>
      </w:r>
    </w:p>
    <w:p w:rsidR="0000315C" w:rsidRDefault="0000315C" w:rsidP="0000315C">
      <w:pPr>
        <w:rPr>
          <w:noProof/>
        </w:rPr>
      </w:pPr>
      <w:r>
        <w:rPr>
          <w:noProof/>
        </w:rPr>
        <w:t>3.</w:t>
      </w:r>
      <w:r w:rsidRPr="00972F9D">
        <w:rPr>
          <w:noProof/>
        </w:rPr>
        <w:t xml:space="preserve"> </w:t>
      </w:r>
      <w:r w:rsidRPr="00972F9D">
        <w:rPr>
          <w:noProof/>
        </w:rPr>
        <w:drawing>
          <wp:inline distT="0" distB="0" distL="0" distR="0" wp14:anchorId="3AEB65DC" wp14:editId="73AF7891">
            <wp:extent cx="1685925" cy="1237370"/>
            <wp:effectExtent l="19050" t="19050" r="28575" b="1993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85785" cy="12372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Pr="00972F9D">
        <w:rPr>
          <w:noProof/>
        </w:rPr>
        <w:drawing>
          <wp:inline distT="0" distB="0" distL="0" distR="0" wp14:anchorId="2DB1561A" wp14:editId="0740EE01">
            <wp:extent cx="1647825" cy="1256959"/>
            <wp:effectExtent l="19050" t="19050" r="28575" b="19391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47674" cy="12568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Pr="00972F9D">
        <w:rPr>
          <w:noProof/>
        </w:rPr>
        <w:drawing>
          <wp:inline distT="0" distB="0" distL="0" distR="0" wp14:anchorId="60F74592" wp14:editId="0934EE80">
            <wp:extent cx="1771650" cy="1210199"/>
            <wp:effectExtent l="19050" t="19050" r="19050" b="28051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71536" cy="12101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a </w:t>
      </w:r>
      <w:r w:rsidRPr="0013248D">
        <w:rPr>
          <w:noProof/>
        </w:rPr>
        <mc:AlternateContent>
          <mc:Choice Requires="wps">
            <w:drawing>
              <wp:inline distT="0" distB="0" distL="0" distR="0" wp14:anchorId="4EAE4CA9" wp14:editId="0FBFD706">
                <wp:extent cx="322907" cy="274622"/>
                <wp:effectExtent l="0" t="0" r="20320" b="11430"/>
                <wp:docPr id="67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07" cy="2746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w14:anchorId="2DA52DF4" id="Rectangle 20" o:spid="_x0000_s1026" style="width:25.45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" filled="f" strokecolor="black [3213]" strokeweight="2pt">
                <w10:anchorlock/>
              </v:rect>
            </w:pict>
          </mc:Fallback>
        </mc:AlternateContent>
      </w:r>
      <w:r>
        <w:rPr>
          <w:noProof/>
        </w:rPr>
        <w:t xml:space="preserve">                                                         b.  </w:t>
      </w:r>
      <w:r w:rsidRPr="0013248D">
        <w:rPr>
          <w:noProof/>
        </w:rPr>
        <mc:AlternateContent>
          <mc:Choice Requires="wps">
            <w:drawing>
              <wp:inline distT="0" distB="0" distL="0" distR="0" wp14:anchorId="4DA8BCAC" wp14:editId="5D5AF4DD">
                <wp:extent cx="322907" cy="274622"/>
                <wp:effectExtent l="0" t="0" r="20320" b="11430"/>
                <wp:docPr id="68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07" cy="2746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w14:anchorId="21FFF6BD" id="Rectangle 20" o:spid="_x0000_s1026" style="width:25.45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" filled="f" strokecolor="black [3213]" strokeweight="2pt">
                <w10:anchorlock/>
              </v:rect>
            </w:pict>
          </mc:Fallback>
        </mc:AlternateContent>
      </w:r>
      <w:r>
        <w:rPr>
          <w:noProof/>
        </w:rPr>
        <w:t xml:space="preserve">                                             c. </w:t>
      </w:r>
      <w:r w:rsidRPr="0013248D">
        <w:rPr>
          <w:noProof/>
        </w:rPr>
        <mc:AlternateContent>
          <mc:Choice Requires="wps">
            <w:drawing>
              <wp:inline distT="0" distB="0" distL="0" distR="0" wp14:anchorId="0570AF16" wp14:editId="4EF98894">
                <wp:extent cx="322907" cy="274622"/>
                <wp:effectExtent l="0" t="0" r="20320" b="11430"/>
                <wp:docPr id="69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07" cy="2746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w14:anchorId="7BB30927" id="Rectangle 20" o:spid="_x0000_s1026" style="width:25.45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" filled="f" strokecolor="black [3213]" strokeweight="2pt">
                <w10:anchorlock/>
              </v:rect>
            </w:pict>
          </mc:Fallback>
        </mc:AlternateContent>
      </w:r>
    </w:p>
    <w:p w:rsidR="0000315C" w:rsidRDefault="0000315C" w:rsidP="0000315C">
      <w:pPr>
        <w:rPr>
          <w:noProof/>
        </w:rPr>
      </w:pPr>
      <w:r>
        <w:rPr>
          <w:noProof/>
        </w:rPr>
        <w:t xml:space="preserve">  4.. </w:t>
      </w:r>
      <w:r w:rsidRPr="00972F9D">
        <w:rPr>
          <w:noProof/>
        </w:rPr>
        <w:drawing>
          <wp:inline distT="0" distB="0" distL="0" distR="0" wp14:anchorId="55F96856" wp14:editId="5C248B86">
            <wp:extent cx="1905000" cy="1203325"/>
            <wp:effectExtent l="19050" t="19050" r="19050" b="15875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4725" cy="12031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972F9D">
        <w:rPr>
          <w:noProof/>
        </w:rPr>
        <w:drawing>
          <wp:inline distT="0" distB="0" distL="0" distR="0" wp14:anchorId="01097D2F" wp14:editId="64141DF5">
            <wp:extent cx="1838325" cy="1200550"/>
            <wp:effectExtent l="19050" t="19050" r="28575" b="1865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200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972F9D">
        <w:rPr>
          <w:noProof/>
        </w:rPr>
        <w:drawing>
          <wp:inline distT="0" distB="0" distL="0" distR="0" wp14:anchorId="72CE2E72" wp14:editId="6AD8CD0A">
            <wp:extent cx="1657350" cy="1190625"/>
            <wp:effectExtent l="19050" t="19050" r="19050" b="28575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7199" cy="11905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315C" w:rsidRDefault="0000315C" w:rsidP="0000315C">
      <w:pPr>
        <w:pStyle w:val="ListParagraph"/>
        <w:rPr>
          <w:noProof/>
        </w:rPr>
      </w:pPr>
      <w:r>
        <w:rPr>
          <w:noProof/>
        </w:rPr>
        <w:t xml:space="preserve">a. </w:t>
      </w:r>
      <w:r w:rsidRPr="001D003C">
        <w:rPr>
          <w:noProof/>
        </w:rPr>
        <mc:AlternateContent>
          <mc:Choice Requires="wps">
            <w:drawing>
              <wp:inline distT="0" distB="0" distL="0" distR="0" wp14:anchorId="1A3EDBC4" wp14:editId="7881ADAA">
                <wp:extent cx="322907" cy="274622"/>
                <wp:effectExtent l="0" t="0" r="20320" b="11430"/>
                <wp:docPr id="7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07" cy="2746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w14:anchorId="449FE1AE" id="Rectangle 20" o:spid="_x0000_s1026" style="width:25.45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" filled="f" strokecolor="black [3213]" strokeweight="2pt">
                <w10:anchorlock/>
              </v:rect>
            </w:pict>
          </mc:Fallback>
        </mc:AlternateContent>
      </w:r>
      <w:r>
        <w:rPr>
          <w:noProof/>
        </w:rPr>
        <w:t xml:space="preserve">                                                b. </w:t>
      </w:r>
      <w:r w:rsidRPr="001D003C">
        <w:rPr>
          <w:noProof/>
        </w:rPr>
        <mc:AlternateContent>
          <mc:Choice Requires="wps">
            <w:drawing>
              <wp:inline distT="0" distB="0" distL="0" distR="0" wp14:anchorId="21F04D31" wp14:editId="1ACE2326">
                <wp:extent cx="322907" cy="274622"/>
                <wp:effectExtent l="0" t="0" r="20320" b="11430"/>
                <wp:docPr id="71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07" cy="2746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w14:anchorId="339336DD" id="Rectangle 20" o:spid="_x0000_s1026" style="width:25.45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" filled="f" strokecolor="black [3213]" strokeweight="2pt">
                <w10:anchorlock/>
              </v:rect>
            </w:pict>
          </mc:Fallback>
        </mc:AlternateContent>
      </w:r>
      <w:r>
        <w:rPr>
          <w:noProof/>
        </w:rPr>
        <w:t xml:space="preserve">                                                  c.  </w:t>
      </w:r>
      <w:r w:rsidRPr="001D003C">
        <w:rPr>
          <w:noProof/>
        </w:rPr>
        <mc:AlternateContent>
          <mc:Choice Requires="wps">
            <w:drawing>
              <wp:inline distT="0" distB="0" distL="0" distR="0" wp14:anchorId="7127342E" wp14:editId="0809BE94">
                <wp:extent cx="322907" cy="274622"/>
                <wp:effectExtent l="0" t="0" r="20320" b="11430"/>
                <wp:docPr id="72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07" cy="2746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w14:anchorId="7B3E4379" id="Rectangle 20" o:spid="_x0000_s1026" style="width:25.45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" filled="f" strokecolor="black [3213]" strokeweight="2pt">
                <w10:anchorlock/>
              </v:rect>
            </w:pict>
          </mc:Fallback>
        </mc:AlternateContent>
      </w:r>
    </w:p>
    <w:p w:rsidR="0000315C" w:rsidRPr="007C3A0A" w:rsidRDefault="0000315C" w:rsidP="0000315C">
      <w:pPr>
        <w:rPr>
          <w:sz w:val="28"/>
          <w:szCs w:val="28"/>
        </w:rPr>
      </w:pPr>
      <w:r w:rsidRPr="007C3A0A">
        <w:rPr>
          <w:sz w:val="28"/>
          <w:szCs w:val="28"/>
        </w:rPr>
        <w:t>Question 5: Listen and write.</w:t>
      </w:r>
    </w:p>
    <w:p w:rsidR="0000315C" w:rsidRPr="007C3A0A" w:rsidRDefault="0000315C" w:rsidP="0000315C">
      <w:pPr>
        <w:rPr>
          <w:sz w:val="28"/>
          <w:szCs w:val="28"/>
        </w:rPr>
      </w:pPr>
      <w:r w:rsidRPr="007C3A0A">
        <w:rPr>
          <w:sz w:val="28"/>
          <w:szCs w:val="28"/>
        </w:rPr>
        <w:t>1. My birthday is on the</w:t>
      </w:r>
      <w:r>
        <w:rPr>
          <w:sz w:val="28"/>
          <w:szCs w:val="28"/>
        </w:rPr>
        <w:t xml:space="preserve">    </w:t>
      </w:r>
      <w:r w:rsidRPr="007C3A0A">
        <w:rPr>
          <w:sz w:val="28"/>
          <w:szCs w:val="28"/>
        </w:rPr>
        <w:t xml:space="preserve"> - - - - -</w:t>
      </w:r>
      <w:r>
        <w:rPr>
          <w:sz w:val="28"/>
          <w:szCs w:val="28"/>
        </w:rPr>
        <w:t xml:space="preserve">  </w:t>
      </w:r>
      <w:r w:rsidRPr="007C3A0A">
        <w:rPr>
          <w:sz w:val="28"/>
          <w:szCs w:val="28"/>
        </w:rPr>
        <w:t xml:space="preserve"> of December. </w:t>
      </w:r>
    </w:p>
    <w:p w:rsidR="0000315C" w:rsidRPr="007C3A0A" w:rsidRDefault="0000315C" w:rsidP="0000315C">
      <w:pPr>
        <w:rPr>
          <w:sz w:val="28"/>
          <w:szCs w:val="28"/>
        </w:rPr>
      </w:pPr>
      <w:r w:rsidRPr="007C3A0A">
        <w:rPr>
          <w:sz w:val="28"/>
          <w:szCs w:val="28"/>
        </w:rPr>
        <w:t xml:space="preserve">2. His birthday is on the twenty-first </w:t>
      </w:r>
      <w:proofErr w:type="gramStart"/>
      <w:r w:rsidRPr="007C3A0A">
        <w:rPr>
          <w:sz w:val="28"/>
          <w:szCs w:val="28"/>
        </w:rPr>
        <w:t>of  -</w:t>
      </w:r>
      <w:proofErr w:type="gramEnd"/>
      <w:r w:rsidRPr="007C3A0A">
        <w:rPr>
          <w:sz w:val="28"/>
          <w:szCs w:val="28"/>
        </w:rPr>
        <w:t xml:space="preserve">  -  -  -  -. </w:t>
      </w:r>
    </w:p>
    <w:p w:rsidR="0000315C" w:rsidRPr="007C3A0A" w:rsidRDefault="0000315C" w:rsidP="0000315C">
      <w:pPr>
        <w:rPr>
          <w:sz w:val="28"/>
          <w:szCs w:val="28"/>
        </w:rPr>
      </w:pPr>
      <w:proofErr w:type="gramStart"/>
      <w:r w:rsidRPr="007C3A0A">
        <w:rPr>
          <w:sz w:val="28"/>
          <w:szCs w:val="28"/>
        </w:rPr>
        <w:t>3.Her</w:t>
      </w:r>
      <w:proofErr w:type="gramEnd"/>
      <w:r w:rsidRPr="007C3A0A">
        <w:rPr>
          <w:sz w:val="28"/>
          <w:szCs w:val="28"/>
        </w:rPr>
        <w:t xml:space="preserve"> birthday is on the </w:t>
      </w:r>
      <w:r>
        <w:rPr>
          <w:sz w:val="28"/>
          <w:szCs w:val="28"/>
        </w:rPr>
        <w:t xml:space="preserve"> - - - - - -   </w:t>
      </w:r>
      <w:r w:rsidRPr="007C3A0A">
        <w:rPr>
          <w:sz w:val="28"/>
          <w:szCs w:val="28"/>
        </w:rPr>
        <w:t xml:space="preserve"> of October. </w:t>
      </w:r>
    </w:p>
    <w:p w:rsidR="0000315C" w:rsidRPr="007C3A0A" w:rsidRDefault="0000315C" w:rsidP="0000315C">
      <w:pPr>
        <w:rPr>
          <w:sz w:val="28"/>
          <w:szCs w:val="28"/>
        </w:rPr>
      </w:pPr>
      <w:proofErr w:type="gramStart"/>
      <w:r w:rsidRPr="007C3A0A">
        <w:rPr>
          <w:sz w:val="28"/>
          <w:szCs w:val="28"/>
        </w:rPr>
        <w:lastRenderedPageBreak/>
        <w:t>4.My</w:t>
      </w:r>
      <w:proofErr w:type="gramEnd"/>
      <w:r w:rsidRPr="007C3A0A">
        <w:rPr>
          <w:sz w:val="28"/>
          <w:szCs w:val="28"/>
        </w:rPr>
        <w:t xml:space="preserve"> friend’s birthday is on the thirtieth of </w:t>
      </w:r>
      <w:r>
        <w:rPr>
          <w:sz w:val="28"/>
          <w:szCs w:val="28"/>
        </w:rPr>
        <w:t xml:space="preserve">   -  -  -  -  .</w:t>
      </w:r>
    </w:p>
    <w:p w:rsidR="0000315C" w:rsidRPr="001D003C" w:rsidRDefault="0000315C" w:rsidP="0000315C">
      <w:pPr>
        <w:rPr>
          <w:sz w:val="28"/>
          <w:szCs w:val="28"/>
        </w:rPr>
      </w:pPr>
      <w:r w:rsidRPr="007C3A0A">
        <w:rPr>
          <w:sz w:val="28"/>
          <w:szCs w:val="28"/>
        </w:rPr>
        <w:t xml:space="preserve">Question 6: Look and read. Put a </w:t>
      </w:r>
      <w:proofErr w:type="gramStart"/>
      <w:r w:rsidRPr="007C3A0A">
        <w:rPr>
          <w:sz w:val="28"/>
          <w:szCs w:val="28"/>
        </w:rPr>
        <w:t xml:space="preserve">tick  </w:t>
      </w:r>
      <w:r w:rsidRPr="001D003C">
        <w:rPr>
          <w:sz w:val="28"/>
          <w:szCs w:val="28"/>
        </w:rPr>
        <w:t>V</w:t>
      </w:r>
      <w:proofErr w:type="gramEnd"/>
      <w:r w:rsidRPr="007C3A0A">
        <w:rPr>
          <w:sz w:val="28"/>
          <w:szCs w:val="28"/>
        </w:rPr>
        <w:t xml:space="preserve">    or a cross    </w:t>
      </w:r>
      <w:r w:rsidRPr="001D003C">
        <w:rPr>
          <w:sz w:val="28"/>
          <w:szCs w:val="28"/>
        </w:rPr>
        <w:t xml:space="preserve">X </w:t>
      </w:r>
      <w:r w:rsidRPr="007C3A0A">
        <w:rPr>
          <w:sz w:val="28"/>
          <w:szCs w:val="28"/>
        </w:rPr>
        <w:t xml:space="preserve"> in the box.</w:t>
      </w:r>
    </w:p>
    <w:p w:rsidR="0000315C" w:rsidRDefault="0000315C" w:rsidP="0000315C">
      <w:pPr>
        <w:rPr>
          <w:noProof/>
        </w:rPr>
      </w:pPr>
      <w:r w:rsidRPr="00972F9D">
        <w:rPr>
          <w:noProof/>
        </w:rPr>
        <w:t xml:space="preserve"> </w:t>
      </w:r>
      <w:r w:rsidRPr="00972F9D">
        <w:rPr>
          <w:noProof/>
        </w:rPr>
        <w:drawing>
          <wp:inline distT="0" distB="0" distL="0" distR="0" wp14:anchorId="78E0DC99" wp14:editId="657BD98F">
            <wp:extent cx="2057400" cy="1466230"/>
            <wp:effectExtent l="1905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46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</w:t>
      </w:r>
      <w:r w:rsidRPr="00972F9D">
        <w:rPr>
          <w:noProof/>
        </w:rPr>
        <w:drawing>
          <wp:inline distT="0" distB="0" distL="0" distR="0" wp14:anchorId="5B562614" wp14:editId="12FFB305">
            <wp:extent cx="1992011" cy="1473020"/>
            <wp:effectExtent l="19050" t="0" r="8239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92011" cy="14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15C" w:rsidRPr="007C3A0A" w:rsidRDefault="0000315C" w:rsidP="0000315C">
      <w:pPr>
        <w:rPr>
          <w:sz w:val="28"/>
          <w:szCs w:val="28"/>
        </w:rPr>
      </w:pPr>
      <w:r>
        <w:rPr>
          <w:sz w:val="28"/>
          <w:szCs w:val="28"/>
        </w:rPr>
        <w:t>1. She is England</w:t>
      </w:r>
      <w:r w:rsidRPr="007C3A0A">
        <w:rPr>
          <w:sz w:val="28"/>
          <w:szCs w:val="28"/>
        </w:rPr>
        <w:t xml:space="preserve"> </w:t>
      </w:r>
      <w:r w:rsidRPr="007C3A0A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768393EA" wp14:editId="30CE74B1">
                <wp:extent cx="381000" cy="304425"/>
                <wp:effectExtent l="0" t="0" r="19050" b="19685"/>
                <wp:docPr id="73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4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w14:anchorId="225A038A" id="Rectangle 17" o:spid="_x0000_s1026" style="width:30pt;height: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" filled="f" strokecolor="black [3213]" strokeweight="2pt">
                <w10:anchorlock/>
              </v:rect>
            </w:pict>
          </mc:Fallback>
        </mc:AlternateContent>
      </w:r>
      <w:r w:rsidRPr="007C3A0A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   2. Tony is from Australia</w:t>
      </w:r>
      <w:r w:rsidRPr="007C3A0A">
        <w:rPr>
          <w:sz w:val="28"/>
          <w:szCs w:val="28"/>
        </w:rPr>
        <w:t xml:space="preserve"> </w:t>
      </w:r>
      <w:r w:rsidRPr="007C3A0A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7B5F675D" wp14:editId="160D5C6A">
                <wp:extent cx="381000" cy="304425"/>
                <wp:effectExtent l="0" t="0" r="19050" b="19685"/>
                <wp:docPr id="74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4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w14:anchorId="00A69FD0" id="Rectangle 17" o:spid="_x0000_s1026" style="width:30pt;height: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" filled="f" strokecolor="black [3213]" strokeweight="2pt">
                <w10:anchorlock/>
              </v:rect>
            </w:pict>
          </mc:Fallback>
        </mc:AlternateContent>
      </w:r>
    </w:p>
    <w:p w:rsidR="0000315C" w:rsidRPr="00972F9D" w:rsidRDefault="0000315C" w:rsidP="0000315C">
      <w:r>
        <w:t>2.</w:t>
      </w:r>
      <w:r w:rsidRPr="00972F9D">
        <w:rPr>
          <w:noProof/>
        </w:rPr>
        <w:t xml:space="preserve"> </w:t>
      </w:r>
      <w:r w:rsidRPr="00972F9D">
        <w:rPr>
          <w:noProof/>
        </w:rPr>
        <w:drawing>
          <wp:inline distT="0" distB="0" distL="0" distR="0" wp14:anchorId="199F0B47" wp14:editId="05806230">
            <wp:extent cx="2353796" cy="1570026"/>
            <wp:effectExtent l="19050" t="0" r="8404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53796" cy="157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 w:rsidRPr="00972F9D">
        <w:rPr>
          <w:noProof/>
        </w:rPr>
        <w:drawing>
          <wp:inline distT="0" distB="0" distL="0" distR="0" wp14:anchorId="2943722D" wp14:editId="1B7FFEAB">
            <wp:extent cx="2328874" cy="1713124"/>
            <wp:effectExtent l="1905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28874" cy="171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15C" w:rsidRPr="007C3A0A" w:rsidRDefault="0000315C" w:rsidP="0000315C">
      <w:pPr>
        <w:rPr>
          <w:sz w:val="28"/>
          <w:szCs w:val="28"/>
        </w:rPr>
      </w:pPr>
      <w:r w:rsidRPr="007C3A0A">
        <w:rPr>
          <w:sz w:val="28"/>
          <w:szCs w:val="28"/>
        </w:rPr>
        <w:t xml:space="preserve">3. He can sing.  </w:t>
      </w:r>
      <w:r w:rsidRPr="007C3A0A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1859A331" wp14:editId="41D643B3">
                <wp:extent cx="381000" cy="304425"/>
                <wp:effectExtent l="0" t="0" r="19050" b="19685"/>
                <wp:docPr id="75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4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w14:anchorId="54947A9B" id="Rectangle 17" o:spid="_x0000_s1026" style="width:30pt;height: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" filled="f" strokecolor="black [3213]" strokeweight="2pt">
                <w10:anchorlock/>
              </v:rect>
            </w:pict>
          </mc:Fallback>
        </mc:AlternateContent>
      </w:r>
      <w:r w:rsidRPr="007C3A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</w:t>
      </w:r>
      <w:r w:rsidRPr="007C3A0A">
        <w:rPr>
          <w:sz w:val="28"/>
          <w:szCs w:val="28"/>
        </w:rPr>
        <w:t xml:space="preserve">4. </w:t>
      </w:r>
      <w:r>
        <w:rPr>
          <w:sz w:val="28"/>
          <w:szCs w:val="28"/>
        </w:rPr>
        <w:t>Today is the four</w:t>
      </w:r>
      <w:r w:rsidRPr="007C3A0A">
        <w:rPr>
          <w:sz w:val="28"/>
          <w:szCs w:val="28"/>
        </w:rPr>
        <w:t xml:space="preserve">th of March. </w:t>
      </w:r>
      <w:r w:rsidRPr="007C3A0A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53F00D02" wp14:editId="3B2FDD8B">
                <wp:extent cx="381000" cy="304425"/>
                <wp:effectExtent l="0" t="0" r="19050" b="19685"/>
                <wp:docPr id="76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4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w14:anchorId="5C3F79E9" id="Rectangle 17" o:spid="_x0000_s1026" style="width:30pt;height: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" filled="f" strokecolor="black [3213]" strokeweight="2pt">
                <w10:anchorlock/>
              </v:rect>
            </w:pict>
          </mc:Fallback>
        </mc:AlternateContent>
      </w:r>
    </w:p>
    <w:p w:rsidR="0000315C" w:rsidRPr="007C3A0A" w:rsidRDefault="0000315C" w:rsidP="0000315C">
      <w:pPr>
        <w:rPr>
          <w:sz w:val="28"/>
          <w:szCs w:val="28"/>
        </w:rPr>
      </w:pPr>
      <w:r w:rsidRPr="007C3A0A">
        <w:rPr>
          <w:sz w:val="28"/>
          <w:szCs w:val="28"/>
        </w:rPr>
        <w:t xml:space="preserve">Question 7: Look and read. Choose the best answer. </w:t>
      </w:r>
    </w:p>
    <w:p w:rsidR="0000315C" w:rsidRPr="007C3A0A" w:rsidRDefault="0000315C" w:rsidP="0000315C">
      <w:pPr>
        <w:rPr>
          <w:sz w:val="28"/>
          <w:szCs w:val="28"/>
        </w:rPr>
      </w:pPr>
      <w:r w:rsidRPr="007C3A0A">
        <w:rPr>
          <w:sz w:val="28"/>
          <w:szCs w:val="28"/>
        </w:rPr>
        <w:t>1. My</w:t>
      </w:r>
      <w:r>
        <w:rPr>
          <w:sz w:val="28"/>
          <w:szCs w:val="28"/>
        </w:rPr>
        <w:t xml:space="preserve"> name’s Linda. I’m </w:t>
      </w:r>
      <w:proofErr w:type="gramStart"/>
      <w:r>
        <w:rPr>
          <w:sz w:val="28"/>
          <w:szCs w:val="28"/>
        </w:rPr>
        <w:t>from  _</w:t>
      </w:r>
      <w:proofErr w:type="gramEnd"/>
      <w:r>
        <w:rPr>
          <w:sz w:val="28"/>
          <w:szCs w:val="28"/>
        </w:rPr>
        <w:t>_________      (America /  England)</w:t>
      </w:r>
    </w:p>
    <w:p w:rsidR="0000315C" w:rsidRPr="007C3A0A" w:rsidRDefault="0000315C" w:rsidP="0000315C">
      <w:pPr>
        <w:rPr>
          <w:sz w:val="28"/>
          <w:szCs w:val="28"/>
        </w:rPr>
      </w:pPr>
      <w:r w:rsidRPr="007C3A0A">
        <w:rPr>
          <w:sz w:val="28"/>
          <w:szCs w:val="28"/>
        </w:rPr>
        <w:t xml:space="preserve">2. </w:t>
      </w:r>
      <w:proofErr w:type="gramStart"/>
      <w:r w:rsidRPr="007C3A0A">
        <w:rPr>
          <w:sz w:val="28"/>
          <w:szCs w:val="28"/>
        </w:rPr>
        <w:t>I’m</w:t>
      </w:r>
      <w:r>
        <w:rPr>
          <w:sz w:val="28"/>
          <w:szCs w:val="28"/>
        </w:rPr>
        <w:t xml:space="preserve">  Mai</w:t>
      </w:r>
      <w:proofErr w:type="gramEnd"/>
      <w:r>
        <w:rPr>
          <w:sz w:val="28"/>
          <w:szCs w:val="28"/>
        </w:rPr>
        <w:t xml:space="preserve">. I’m ___________     </w:t>
      </w:r>
      <w:proofErr w:type="gramStart"/>
      <w:r>
        <w:rPr>
          <w:sz w:val="28"/>
          <w:szCs w:val="28"/>
        </w:rPr>
        <w:t>( Malaysian</w:t>
      </w:r>
      <w:proofErr w:type="gramEnd"/>
      <w:r>
        <w:rPr>
          <w:sz w:val="28"/>
          <w:szCs w:val="28"/>
        </w:rPr>
        <w:t xml:space="preserve"> / Vietnamese)</w:t>
      </w:r>
    </w:p>
    <w:p w:rsidR="0000315C" w:rsidRPr="007C3A0A" w:rsidRDefault="0000315C" w:rsidP="0000315C">
      <w:pPr>
        <w:rPr>
          <w:sz w:val="28"/>
          <w:szCs w:val="28"/>
        </w:rPr>
      </w:pPr>
      <w:r>
        <w:rPr>
          <w:sz w:val="28"/>
          <w:szCs w:val="28"/>
        </w:rPr>
        <w:t xml:space="preserve">3. She </w:t>
      </w:r>
      <w:proofErr w:type="gramStart"/>
      <w:r>
        <w:rPr>
          <w:sz w:val="28"/>
          <w:szCs w:val="28"/>
        </w:rPr>
        <w:t>can’t  _</w:t>
      </w:r>
      <w:proofErr w:type="gramEnd"/>
      <w:r>
        <w:rPr>
          <w:sz w:val="28"/>
          <w:szCs w:val="28"/>
        </w:rPr>
        <w:t>_________   ( cook / cooks)</w:t>
      </w:r>
    </w:p>
    <w:p w:rsidR="0000315C" w:rsidRPr="007C3A0A" w:rsidRDefault="0000315C" w:rsidP="0000315C">
      <w:pPr>
        <w:rPr>
          <w:sz w:val="28"/>
          <w:szCs w:val="28"/>
        </w:rPr>
      </w:pPr>
      <w:r>
        <w:rPr>
          <w:sz w:val="28"/>
          <w:szCs w:val="28"/>
        </w:rPr>
        <w:t>4. My birthday is on the _________</w:t>
      </w:r>
      <w:proofErr w:type="gramStart"/>
      <w:r>
        <w:rPr>
          <w:sz w:val="28"/>
          <w:szCs w:val="28"/>
        </w:rPr>
        <w:t>_  (</w:t>
      </w:r>
      <w:proofErr w:type="gramEnd"/>
      <w:r>
        <w:rPr>
          <w:sz w:val="28"/>
          <w:szCs w:val="28"/>
        </w:rPr>
        <w:t xml:space="preserve"> fifth / </w:t>
      </w:r>
      <w:proofErr w:type="spellStart"/>
      <w:r>
        <w:rPr>
          <w:sz w:val="28"/>
          <w:szCs w:val="28"/>
        </w:rPr>
        <w:t>fiveth</w:t>
      </w:r>
      <w:proofErr w:type="spellEnd"/>
      <w:r>
        <w:rPr>
          <w:sz w:val="28"/>
          <w:szCs w:val="28"/>
        </w:rPr>
        <w:t xml:space="preserve"> )</w:t>
      </w:r>
      <w:r w:rsidRPr="007C3A0A">
        <w:rPr>
          <w:sz w:val="28"/>
          <w:szCs w:val="28"/>
        </w:rPr>
        <w:t xml:space="preserve"> of August. </w:t>
      </w:r>
    </w:p>
    <w:p w:rsidR="0000315C" w:rsidRPr="007C3A0A" w:rsidRDefault="0000315C" w:rsidP="0000315C">
      <w:pPr>
        <w:rPr>
          <w:sz w:val="28"/>
          <w:szCs w:val="28"/>
        </w:rPr>
      </w:pPr>
      <w:r w:rsidRPr="007C3A0A">
        <w:rPr>
          <w:sz w:val="28"/>
          <w:szCs w:val="28"/>
        </w:rPr>
        <w:t xml:space="preserve">Question 8: Look at the pictures. Look at the letters. Write the words. </w:t>
      </w:r>
    </w:p>
    <w:p w:rsidR="0000315C" w:rsidRDefault="0000315C" w:rsidP="0000315C">
      <w:r w:rsidRPr="00792266">
        <w:rPr>
          <w:noProof/>
        </w:rPr>
        <w:drawing>
          <wp:inline distT="0" distB="0" distL="0" distR="0" wp14:anchorId="3652F2D7" wp14:editId="273AF7AD">
            <wp:extent cx="2590800" cy="1181100"/>
            <wp:effectExtent l="19050" t="0" r="0" b="0"/>
            <wp:docPr id="36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792266">
        <w:rPr>
          <w:noProof/>
        </w:rPr>
        <w:drawing>
          <wp:inline distT="0" distB="0" distL="0" distR="0" wp14:anchorId="1C3C6BF6" wp14:editId="5506741D">
            <wp:extent cx="2419350" cy="1190625"/>
            <wp:effectExtent l="19050" t="0" r="0" b="0"/>
            <wp:docPr id="37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15C" w:rsidRPr="007C3A0A" w:rsidRDefault="0000315C" w:rsidP="0000315C">
      <w:pPr>
        <w:rPr>
          <w:sz w:val="28"/>
          <w:szCs w:val="28"/>
        </w:rPr>
      </w:pPr>
      <w:r w:rsidRPr="007C3A0A">
        <w:rPr>
          <w:sz w:val="28"/>
          <w:szCs w:val="28"/>
        </w:rPr>
        <w:t xml:space="preserve">1. </w:t>
      </w:r>
      <w:proofErr w:type="spellStart"/>
      <w:proofErr w:type="gramStart"/>
      <w:r w:rsidRPr="007C3A0A">
        <w:rPr>
          <w:sz w:val="28"/>
          <w:szCs w:val="28"/>
        </w:rPr>
        <w:t>nomayd</w:t>
      </w:r>
      <w:proofErr w:type="spellEnd"/>
      <w:proofErr w:type="gramEnd"/>
      <w:r w:rsidRPr="007C3A0A">
        <w:rPr>
          <w:sz w:val="28"/>
          <w:szCs w:val="28"/>
        </w:rPr>
        <w:t xml:space="preserve">     - - - - - -    </w:t>
      </w:r>
      <w:r>
        <w:rPr>
          <w:sz w:val="28"/>
          <w:szCs w:val="28"/>
        </w:rPr>
        <w:t xml:space="preserve">                          </w:t>
      </w:r>
      <w:r w:rsidRPr="007C3A0A">
        <w:rPr>
          <w:sz w:val="28"/>
          <w:szCs w:val="28"/>
        </w:rPr>
        <w:t xml:space="preserve">2. </w:t>
      </w:r>
      <w:proofErr w:type="spellStart"/>
      <w:proofErr w:type="gramStart"/>
      <w:r w:rsidRPr="007C3A0A">
        <w:rPr>
          <w:sz w:val="28"/>
          <w:szCs w:val="28"/>
        </w:rPr>
        <w:t>etska</w:t>
      </w:r>
      <w:proofErr w:type="spellEnd"/>
      <w:proofErr w:type="gramEnd"/>
      <w:r w:rsidRPr="007C3A0A">
        <w:rPr>
          <w:sz w:val="28"/>
          <w:szCs w:val="28"/>
        </w:rPr>
        <w:t xml:space="preserve">        - - - - -  </w:t>
      </w:r>
    </w:p>
    <w:p w:rsidR="0000315C" w:rsidRDefault="0000315C" w:rsidP="0000315C">
      <w:r w:rsidRPr="00792266">
        <w:rPr>
          <w:noProof/>
        </w:rPr>
        <w:lastRenderedPageBreak/>
        <w:drawing>
          <wp:inline distT="0" distB="0" distL="0" distR="0" wp14:anchorId="73A15BC4" wp14:editId="104A693D">
            <wp:extent cx="2200275" cy="1000125"/>
            <wp:effectExtent l="19050" t="0" r="9525" b="0"/>
            <wp:docPr id="38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792266">
        <w:rPr>
          <w:noProof/>
        </w:rPr>
        <w:drawing>
          <wp:inline distT="0" distB="0" distL="0" distR="0" wp14:anchorId="11B40688" wp14:editId="426B39D1">
            <wp:extent cx="1943100" cy="1085850"/>
            <wp:effectExtent l="19050" t="0" r="0" b="0"/>
            <wp:docPr id="39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15C" w:rsidRPr="007C3A0A" w:rsidRDefault="0000315C" w:rsidP="0000315C">
      <w:pPr>
        <w:rPr>
          <w:sz w:val="28"/>
          <w:szCs w:val="28"/>
        </w:rPr>
      </w:pPr>
      <w:r w:rsidRPr="007C3A0A">
        <w:rPr>
          <w:sz w:val="28"/>
          <w:szCs w:val="28"/>
        </w:rPr>
        <w:t xml:space="preserve">3. </w:t>
      </w:r>
      <w:proofErr w:type="spellStart"/>
      <w:proofErr w:type="gramStart"/>
      <w:r w:rsidRPr="007C3A0A">
        <w:rPr>
          <w:sz w:val="28"/>
          <w:szCs w:val="28"/>
        </w:rPr>
        <w:t>andleng</w:t>
      </w:r>
      <w:proofErr w:type="spellEnd"/>
      <w:proofErr w:type="gramEnd"/>
      <w:r w:rsidRPr="007C3A0A">
        <w:rPr>
          <w:sz w:val="28"/>
          <w:szCs w:val="28"/>
        </w:rPr>
        <w:t xml:space="preserve">     - - - - - - -                    </w:t>
      </w:r>
      <w:r>
        <w:rPr>
          <w:sz w:val="28"/>
          <w:szCs w:val="28"/>
        </w:rPr>
        <w:t xml:space="preserve"> </w:t>
      </w:r>
      <w:r w:rsidRPr="007C3A0A">
        <w:rPr>
          <w:sz w:val="28"/>
          <w:szCs w:val="28"/>
        </w:rPr>
        <w:t xml:space="preserve">        4. </w:t>
      </w:r>
      <w:proofErr w:type="gramStart"/>
      <w:r w:rsidRPr="007C3A0A">
        <w:rPr>
          <w:sz w:val="28"/>
          <w:szCs w:val="28"/>
        </w:rPr>
        <w:t>charm</w:t>
      </w:r>
      <w:proofErr w:type="gramEnd"/>
      <w:r w:rsidRPr="007C3A0A">
        <w:rPr>
          <w:sz w:val="28"/>
          <w:szCs w:val="28"/>
        </w:rPr>
        <w:t xml:space="preserve">        - - - - - </w:t>
      </w:r>
    </w:p>
    <w:p w:rsidR="0000315C" w:rsidRPr="007C3A0A" w:rsidRDefault="0000315C" w:rsidP="0000315C">
      <w:pPr>
        <w:rPr>
          <w:sz w:val="28"/>
          <w:szCs w:val="28"/>
        </w:rPr>
      </w:pPr>
      <w:r w:rsidRPr="007C3A0A">
        <w:rPr>
          <w:sz w:val="28"/>
          <w:szCs w:val="28"/>
        </w:rPr>
        <w:t xml:space="preserve">Question 9: Choose a word from the box and write it next to numbers from 1-4 </w:t>
      </w:r>
    </w:p>
    <w:tbl>
      <w:tblPr>
        <w:tblW w:w="98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1318"/>
        <w:gridCol w:w="1572"/>
        <w:gridCol w:w="1374"/>
        <w:gridCol w:w="1426"/>
        <w:gridCol w:w="1361"/>
        <w:gridCol w:w="1457"/>
      </w:tblGrid>
      <w:tr w:rsidR="0000315C" w:rsidRPr="007C3A0A" w:rsidTr="00DE5D70">
        <w:trPr>
          <w:trHeight w:val="584"/>
        </w:trPr>
        <w:tc>
          <w:tcPr>
            <w:tcW w:w="9840" w:type="dxa"/>
            <w:gridSpan w:val="7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315C" w:rsidRPr="007C3A0A" w:rsidRDefault="0000315C" w:rsidP="00DE5D7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C3A0A">
              <w:rPr>
                <w:b/>
                <w:bCs/>
                <w:color w:val="FFFFFF"/>
                <w:kern w:val="24"/>
                <w:sz w:val="28"/>
                <w:szCs w:val="28"/>
              </w:rPr>
              <w:t xml:space="preserve">Mary’s activities </w:t>
            </w:r>
          </w:p>
        </w:tc>
      </w:tr>
      <w:tr w:rsidR="0000315C" w:rsidRPr="007C3A0A" w:rsidTr="00DE5D70">
        <w:trPr>
          <w:trHeight w:val="584"/>
        </w:trPr>
        <w:tc>
          <w:tcPr>
            <w:tcW w:w="14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315C" w:rsidRPr="007C3A0A" w:rsidRDefault="0000315C" w:rsidP="00DE5D7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C3A0A">
              <w:rPr>
                <w:color w:val="000000"/>
                <w:kern w:val="24"/>
                <w:sz w:val="28"/>
                <w:szCs w:val="28"/>
              </w:rPr>
              <w:t xml:space="preserve">Monday </w:t>
            </w:r>
          </w:p>
        </w:tc>
        <w:tc>
          <w:tcPr>
            <w:tcW w:w="14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315C" w:rsidRPr="007C3A0A" w:rsidRDefault="0000315C" w:rsidP="00DE5D7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C3A0A">
              <w:rPr>
                <w:color w:val="000000"/>
                <w:kern w:val="24"/>
                <w:sz w:val="28"/>
                <w:szCs w:val="28"/>
              </w:rPr>
              <w:t xml:space="preserve">Tuesday </w:t>
            </w:r>
          </w:p>
        </w:tc>
        <w:tc>
          <w:tcPr>
            <w:tcW w:w="14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315C" w:rsidRPr="007C3A0A" w:rsidRDefault="0000315C" w:rsidP="00DE5D7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C3A0A">
              <w:rPr>
                <w:color w:val="000000"/>
                <w:kern w:val="24"/>
                <w:sz w:val="28"/>
                <w:szCs w:val="28"/>
              </w:rPr>
              <w:t xml:space="preserve">Wednesday </w:t>
            </w:r>
          </w:p>
        </w:tc>
        <w:tc>
          <w:tcPr>
            <w:tcW w:w="14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315C" w:rsidRPr="007C3A0A" w:rsidRDefault="0000315C" w:rsidP="00DE5D7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C3A0A">
              <w:rPr>
                <w:color w:val="000000"/>
                <w:kern w:val="24"/>
                <w:sz w:val="28"/>
                <w:szCs w:val="28"/>
              </w:rPr>
              <w:t xml:space="preserve">Thursday </w:t>
            </w:r>
          </w:p>
        </w:tc>
        <w:tc>
          <w:tcPr>
            <w:tcW w:w="14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315C" w:rsidRPr="007C3A0A" w:rsidRDefault="0000315C" w:rsidP="00DE5D7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C3A0A">
              <w:rPr>
                <w:color w:val="000000"/>
                <w:kern w:val="24"/>
                <w:sz w:val="28"/>
                <w:szCs w:val="28"/>
              </w:rPr>
              <w:t xml:space="preserve">Friday </w:t>
            </w:r>
          </w:p>
        </w:tc>
        <w:tc>
          <w:tcPr>
            <w:tcW w:w="14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315C" w:rsidRPr="007C3A0A" w:rsidRDefault="0000315C" w:rsidP="00DE5D7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C3A0A">
              <w:rPr>
                <w:color w:val="000000"/>
                <w:kern w:val="24"/>
                <w:sz w:val="28"/>
                <w:szCs w:val="28"/>
              </w:rPr>
              <w:t xml:space="preserve">Saturday </w:t>
            </w:r>
          </w:p>
        </w:tc>
        <w:tc>
          <w:tcPr>
            <w:tcW w:w="14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315C" w:rsidRPr="007C3A0A" w:rsidRDefault="0000315C" w:rsidP="00DE5D7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C3A0A">
              <w:rPr>
                <w:color w:val="000000"/>
                <w:kern w:val="24"/>
                <w:sz w:val="28"/>
                <w:szCs w:val="28"/>
              </w:rPr>
              <w:t xml:space="preserve">Sunday </w:t>
            </w:r>
          </w:p>
        </w:tc>
      </w:tr>
      <w:tr w:rsidR="0000315C" w:rsidRPr="007C3A0A" w:rsidTr="00DE5D70">
        <w:trPr>
          <w:trHeight w:val="584"/>
        </w:trPr>
        <w:tc>
          <w:tcPr>
            <w:tcW w:w="1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315C" w:rsidRPr="007C3A0A" w:rsidRDefault="0000315C" w:rsidP="00DE5D70">
            <w:pPr>
              <w:spacing w:line="240" w:lineRule="auto"/>
              <w:rPr>
                <w:sz w:val="28"/>
                <w:szCs w:val="28"/>
              </w:rPr>
            </w:pPr>
            <w:r w:rsidRPr="007C3A0A">
              <w:rPr>
                <w:color w:val="000000"/>
                <w:kern w:val="24"/>
                <w:sz w:val="28"/>
                <w:szCs w:val="28"/>
              </w:rPr>
              <w:t xml:space="preserve">play chess </w:t>
            </w:r>
          </w:p>
        </w:tc>
        <w:tc>
          <w:tcPr>
            <w:tcW w:w="1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315C" w:rsidRPr="007C3A0A" w:rsidRDefault="0000315C" w:rsidP="00DE5D70">
            <w:pPr>
              <w:spacing w:line="240" w:lineRule="auto"/>
              <w:rPr>
                <w:sz w:val="28"/>
                <w:szCs w:val="28"/>
              </w:rPr>
            </w:pPr>
            <w:r w:rsidRPr="007C3A0A">
              <w:rPr>
                <w:color w:val="000000"/>
                <w:kern w:val="24"/>
                <w:sz w:val="28"/>
                <w:szCs w:val="28"/>
              </w:rPr>
              <w:t xml:space="preserve">go to the zoo </w:t>
            </w:r>
          </w:p>
        </w:tc>
        <w:tc>
          <w:tcPr>
            <w:tcW w:w="1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315C" w:rsidRPr="007C3A0A" w:rsidRDefault="0000315C" w:rsidP="00DE5D70">
            <w:pPr>
              <w:spacing w:line="240" w:lineRule="auto"/>
              <w:rPr>
                <w:sz w:val="28"/>
                <w:szCs w:val="28"/>
              </w:rPr>
            </w:pPr>
            <w:r w:rsidRPr="007C3A0A">
              <w:rPr>
                <w:color w:val="000000"/>
                <w:kern w:val="24"/>
                <w:sz w:val="28"/>
                <w:szCs w:val="28"/>
              </w:rPr>
              <w:t xml:space="preserve">listen to music </w:t>
            </w:r>
          </w:p>
        </w:tc>
        <w:tc>
          <w:tcPr>
            <w:tcW w:w="1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315C" w:rsidRPr="007C3A0A" w:rsidRDefault="0000315C" w:rsidP="00DE5D70">
            <w:pPr>
              <w:spacing w:line="240" w:lineRule="auto"/>
              <w:rPr>
                <w:sz w:val="28"/>
                <w:szCs w:val="28"/>
              </w:rPr>
            </w:pPr>
            <w:r w:rsidRPr="007C3A0A">
              <w:rPr>
                <w:color w:val="000000"/>
                <w:kern w:val="24"/>
                <w:sz w:val="28"/>
                <w:szCs w:val="28"/>
              </w:rPr>
              <w:t xml:space="preserve">watch TV </w:t>
            </w:r>
          </w:p>
        </w:tc>
        <w:tc>
          <w:tcPr>
            <w:tcW w:w="1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315C" w:rsidRPr="007C3A0A" w:rsidRDefault="0000315C" w:rsidP="00DE5D70">
            <w:pPr>
              <w:spacing w:line="240" w:lineRule="auto"/>
              <w:rPr>
                <w:sz w:val="28"/>
                <w:szCs w:val="28"/>
              </w:rPr>
            </w:pPr>
            <w:r w:rsidRPr="007C3A0A">
              <w:rPr>
                <w:color w:val="000000"/>
                <w:kern w:val="24"/>
                <w:sz w:val="28"/>
                <w:szCs w:val="28"/>
              </w:rPr>
              <w:t xml:space="preserve">visit my friends </w:t>
            </w:r>
          </w:p>
        </w:tc>
        <w:tc>
          <w:tcPr>
            <w:tcW w:w="1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315C" w:rsidRPr="007C3A0A" w:rsidRDefault="0000315C" w:rsidP="00DE5D70">
            <w:pPr>
              <w:spacing w:line="240" w:lineRule="auto"/>
              <w:rPr>
                <w:sz w:val="28"/>
                <w:szCs w:val="28"/>
              </w:rPr>
            </w:pPr>
            <w:r w:rsidRPr="007C3A0A">
              <w:rPr>
                <w:color w:val="000000"/>
                <w:kern w:val="24"/>
                <w:sz w:val="28"/>
                <w:szCs w:val="28"/>
              </w:rPr>
              <w:t xml:space="preserve">read books </w:t>
            </w:r>
          </w:p>
        </w:tc>
        <w:tc>
          <w:tcPr>
            <w:tcW w:w="1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315C" w:rsidRPr="007C3A0A" w:rsidRDefault="0000315C" w:rsidP="00DE5D70">
            <w:pPr>
              <w:spacing w:line="240" w:lineRule="auto"/>
              <w:rPr>
                <w:sz w:val="28"/>
                <w:szCs w:val="28"/>
              </w:rPr>
            </w:pPr>
            <w:r w:rsidRPr="007C3A0A">
              <w:rPr>
                <w:color w:val="000000"/>
                <w:kern w:val="24"/>
                <w:sz w:val="28"/>
                <w:szCs w:val="28"/>
              </w:rPr>
              <w:t xml:space="preserve">help my parents </w:t>
            </w:r>
          </w:p>
        </w:tc>
      </w:tr>
    </w:tbl>
    <w:p w:rsidR="0000315C" w:rsidRPr="007C3A0A" w:rsidRDefault="0000315C" w:rsidP="0000315C">
      <w:pPr>
        <w:rPr>
          <w:sz w:val="28"/>
          <w:szCs w:val="28"/>
        </w:rPr>
      </w:pPr>
    </w:p>
    <w:p w:rsidR="0000315C" w:rsidRPr="007C3A0A" w:rsidRDefault="0000315C" w:rsidP="0000315C">
      <w:pPr>
        <w:rPr>
          <w:sz w:val="28"/>
          <w:szCs w:val="28"/>
        </w:rPr>
      </w:pPr>
      <w:r w:rsidRPr="007C3A0A">
        <w:rPr>
          <w:sz w:val="28"/>
          <w:szCs w:val="28"/>
        </w:rPr>
        <w:t xml:space="preserve">1. Today is (1)………………………………… Mary listens to music. </w:t>
      </w:r>
    </w:p>
    <w:p w:rsidR="0000315C" w:rsidRPr="007C3A0A" w:rsidRDefault="0000315C" w:rsidP="0000315C">
      <w:pPr>
        <w:rPr>
          <w:sz w:val="28"/>
          <w:szCs w:val="28"/>
        </w:rPr>
      </w:pPr>
      <w:r w:rsidRPr="007C3A0A">
        <w:rPr>
          <w:sz w:val="28"/>
          <w:szCs w:val="28"/>
        </w:rPr>
        <w:t xml:space="preserve">2. Today is (2)………………………………… She visits her friends. </w:t>
      </w:r>
    </w:p>
    <w:p w:rsidR="0000315C" w:rsidRPr="007C3A0A" w:rsidRDefault="0000315C" w:rsidP="0000315C">
      <w:pPr>
        <w:rPr>
          <w:sz w:val="28"/>
          <w:szCs w:val="28"/>
        </w:rPr>
      </w:pPr>
      <w:r w:rsidRPr="007C3A0A">
        <w:rPr>
          <w:sz w:val="28"/>
          <w:szCs w:val="28"/>
        </w:rPr>
        <w:t xml:space="preserve">3. Today is (3)………………………………… She goes to the zoo. </w:t>
      </w:r>
    </w:p>
    <w:p w:rsidR="0000315C" w:rsidRPr="007C3A0A" w:rsidRDefault="0000315C" w:rsidP="0000315C">
      <w:pPr>
        <w:rPr>
          <w:sz w:val="28"/>
          <w:szCs w:val="28"/>
        </w:rPr>
      </w:pPr>
      <w:r w:rsidRPr="007C3A0A">
        <w:rPr>
          <w:sz w:val="28"/>
          <w:szCs w:val="28"/>
        </w:rPr>
        <w:t xml:space="preserve">4. Today is (4)………………………………… She reads books. </w:t>
      </w:r>
    </w:p>
    <w:p w:rsidR="0000315C" w:rsidRPr="007C3A0A" w:rsidRDefault="0000315C" w:rsidP="0000315C">
      <w:pPr>
        <w:pStyle w:val="ListParagraph"/>
        <w:ind w:left="0"/>
        <w:rPr>
          <w:b/>
          <w:sz w:val="28"/>
          <w:szCs w:val="28"/>
          <w:u w:val="single"/>
        </w:rPr>
      </w:pPr>
      <w:r w:rsidRPr="007C3A0A">
        <w:rPr>
          <w:b/>
          <w:sz w:val="28"/>
          <w:szCs w:val="28"/>
          <w:u w:val="single"/>
        </w:rPr>
        <w:t xml:space="preserve">Part 3: Speaking </w:t>
      </w:r>
      <w:proofErr w:type="gramStart"/>
      <w:r w:rsidRPr="007C3A0A">
        <w:rPr>
          <w:b/>
          <w:sz w:val="28"/>
          <w:szCs w:val="28"/>
          <w:u w:val="single"/>
        </w:rPr>
        <w:t>( 1</w:t>
      </w:r>
      <w:proofErr w:type="gramEnd"/>
      <w:r w:rsidRPr="007C3A0A">
        <w:rPr>
          <w:b/>
          <w:sz w:val="28"/>
          <w:szCs w:val="28"/>
          <w:u w:val="single"/>
        </w:rPr>
        <w:t xml:space="preserve"> point)</w:t>
      </w:r>
    </w:p>
    <w:p w:rsidR="0000315C" w:rsidRPr="007C3A0A" w:rsidRDefault="0000315C" w:rsidP="0000315C">
      <w:pPr>
        <w:pStyle w:val="ListParagraph"/>
        <w:ind w:left="0"/>
        <w:rPr>
          <w:sz w:val="28"/>
          <w:szCs w:val="28"/>
          <w:u w:val="single"/>
        </w:rPr>
      </w:pPr>
      <w:r w:rsidRPr="007C3A0A">
        <w:rPr>
          <w:sz w:val="28"/>
          <w:szCs w:val="28"/>
          <w:u w:val="single"/>
        </w:rPr>
        <w:t xml:space="preserve">Question 10: Answer the questions about </w:t>
      </w:r>
      <w:r>
        <w:rPr>
          <w:sz w:val="28"/>
          <w:szCs w:val="28"/>
          <w:u w:val="single"/>
        </w:rPr>
        <w:t>Ss’ nationalities/ birthdays / abilities</w:t>
      </w:r>
      <w:r w:rsidRPr="007C3A0A">
        <w:rPr>
          <w:sz w:val="28"/>
          <w:szCs w:val="28"/>
          <w:u w:val="single"/>
        </w:rPr>
        <w:t>.</w:t>
      </w:r>
    </w:p>
    <w:p w:rsidR="0000315C" w:rsidRPr="007C3A0A" w:rsidRDefault="0000315C" w:rsidP="0000315C">
      <w:pPr>
        <w:pStyle w:val="ListParagraph"/>
        <w:ind w:left="0"/>
        <w:rPr>
          <w:sz w:val="28"/>
          <w:szCs w:val="28"/>
          <w:u w:val="single"/>
        </w:rPr>
      </w:pPr>
    </w:p>
    <w:p w:rsidR="0000315C" w:rsidRPr="007C3A0A" w:rsidRDefault="0000315C" w:rsidP="0000315C">
      <w:pPr>
        <w:pStyle w:val="ListParagraph"/>
        <w:ind w:left="0"/>
        <w:jc w:val="center"/>
        <w:rPr>
          <w:sz w:val="28"/>
          <w:szCs w:val="28"/>
        </w:rPr>
      </w:pPr>
      <w:r w:rsidRPr="007C3A0A">
        <w:rPr>
          <w:sz w:val="28"/>
          <w:szCs w:val="28"/>
        </w:rPr>
        <w:t>------------The end----------</w:t>
      </w:r>
    </w:p>
    <w:p w:rsidR="00464B99" w:rsidRPr="0000315C" w:rsidRDefault="00464B99" w:rsidP="0000315C">
      <w:bookmarkStart w:id="0" w:name="_GoBack"/>
      <w:bookmarkEnd w:id="0"/>
    </w:p>
    <w:sectPr w:rsidR="00464B99" w:rsidRPr="0000315C" w:rsidSect="00B26481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5DC2" w:rsidRDefault="00955DC2" w:rsidP="009422B6">
      <w:pPr>
        <w:spacing w:line="240" w:lineRule="auto"/>
      </w:pPr>
      <w:r>
        <w:separator/>
      </w:r>
    </w:p>
  </w:endnote>
  <w:endnote w:type="continuationSeparator" w:id="0">
    <w:p w:rsidR="00955DC2" w:rsidRDefault="00955DC2" w:rsidP="009422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BF4" w:rsidRDefault="00B43BF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2B6" w:rsidRPr="00446C85" w:rsidRDefault="009422B6" w:rsidP="009422B6">
    <w:pPr>
      <w:pStyle w:val="Footer"/>
      <w:jc w:val="center"/>
      <w:rPr>
        <w:b/>
        <w:color w:val="1F497D" w:themeColor="text2"/>
        <w:sz w:val="28"/>
        <w:lang w:val="nl-NL"/>
      </w:rPr>
    </w:pPr>
    <w:r w:rsidRPr="00446C85">
      <w:rPr>
        <w:b/>
        <w:color w:val="1F497D" w:themeColor="text2"/>
        <w:sz w:val="28"/>
        <w:lang w:val="nl-NL"/>
      </w:rPr>
      <w:t xml:space="preserve">Fanpage : </w:t>
    </w:r>
    <w:hyperlink r:id="rId1" w:history="1">
      <w:r w:rsidRPr="00446C85">
        <w:rPr>
          <w:rStyle w:val="Hyperlink"/>
          <w:b/>
          <w:color w:val="1F497D" w:themeColor="text2"/>
          <w:sz w:val="28"/>
          <w:lang w:val="nl-NL"/>
        </w:rPr>
        <w:t>https://www.facebook.com/luyenthiamax</w:t>
      </w:r>
    </w:hyperlink>
  </w:p>
  <w:p w:rsidR="009422B6" w:rsidRPr="009422B6" w:rsidRDefault="009422B6" w:rsidP="009422B6">
    <w:pPr>
      <w:pStyle w:val="Footer"/>
      <w:jc w:val="center"/>
      <w:rPr>
        <w:sz w:val="28"/>
        <w:lang w:val="nl-NL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BF4" w:rsidRDefault="00B43B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5DC2" w:rsidRDefault="00955DC2" w:rsidP="009422B6">
      <w:pPr>
        <w:spacing w:line="240" w:lineRule="auto"/>
      </w:pPr>
      <w:r>
        <w:separator/>
      </w:r>
    </w:p>
  </w:footnote>
  <w:footnote w:type="continuationSeparator" w:id="0">
    <w:p w:rsidR="00955DC2" w:rsidRDefault="00955DC2" w:rsidP="009422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7E56" w:rsidRDefault="00955DC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99898" o:spid="_x0000_s2050" type="#_x0000_t136" style="position:absolute;left:0;text-align:left;margin-left:0;margin-top:0;width:471.3pt;height:188.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Ama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2B6" w:rsidRPr="00446C85" w:rsidRDefault="00955DC2" w:rsidP="00446C85">
    <w:pPr>
      <w:pStyle w:val="Header"/>
      <w:pBdr>
        <w:bottom w:val="single" w:sz="4" w:space="1" w:color="auto"/>
      </w:pBdr>
      <w:jc w:val="center"/>
      <w:rPr>
        <w:b/>
        <w:color w:val="FF0000"/>
        <w:sz w:val="32"/>
        <w:szCs w:val="32"/>
      </w:rPr>
    </w:pPr>
    <w:r>
      <w:rPr>
        <w:noProof/>
        <w:color w:val="FF0000"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99899" o:spid="_x0000_s2051" type="#_x0000_t136" style="position:absolute;left:0;text-align:left;margin-left:0;margin-top:0;width:471.3pt;height:188.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Amax"/>
          <w10:wrap anchorx="margin" anchory="margin"/>
        </v:shape>
      </w:pict>
    </w:r>
    <w:proofErr w:type="spellStart"/>
    <w:r w:rsidR="009422B6" w:rsidRPr="00446C85">
      <w:rPr>
        <w:b/>
        <w:color w:val="FF0000"/>
        <w:sz w:val="32"/>
        <w:szCs w:val="32"/>
      </w:rPr>
      <w:t>Trung</w:t>
    </w:r>
    <w:proofErr w:type="spellEnd"/>
    <w:r w:rsidR="009422B6" w:rsidRPr="00446C85">
      <w:rPr>
        <w:b/>
        <w:color w:val="FF0000"/>
        <w:sz w:val="32"/>
        <w:szCs w:val="32"/>
      </w:rPr>
      <w:t xml:space="preserve"> </w:t>
    </w:r>
    <w:proofErr w:type="spellStart"/>
    <w:r w:rsidR="009422B6" w:rsidRPr="00446C85">
      <w:rPr>
        <w:b/>
        <w:color w:val="FF0000"/>
        <w:sz w:val="32"/>
        <w:szCs w:val="32"/>
      </w:rPr>
      <w:t>tâm</w:t>
    </w:r>
    <w:proofErr w:type="spellEnd"/>
    <w:r w:rsidR="009422B6" w:rsidRPr="00446C85">
      <w:rPr>
        <w:b/>
        <w:color w:val="FF0000"/>
        <w:sz w:val="32"/>
        <w:szCs w:val="32"/>
      </w:rPr>
      <w:t xml:space="preserve"> </w:t>
    </w:r>
    <w:proofErr w:type="spellStart"/>
    <w:r w:rsidR="009422B6" w:rsidRPr="00446C85">
      <w:rPr>
        <w:b/>
        <w:color w:val="FF0000"/>
        <w:sz w:val="32"/>
        <w:szCs w:val="32"/>
      </w:rPr>
      <w:t>Luyện</w:t>
    </w:r>
    <w:proofErr w:type="spellEnd"/>
    <w:r w:rsidR="009422B6" w:rsidRPr="00446C85">
      <w:rPr>
        <w:b/>
        <w:color w:val="FF0000"/>
        <w:sz w:val="32"/>
        <w:szCs w:val="32"/>
      </w:rPr>
      <w:t xml:space="preserve"> </w:t>
    </w:r>
    <w:proofErr w:type="spellStart"/>
    <w:r w:rsidR="009422B6" w:rsidRPr="00446C85">
      <w:rPr>
        <w:b/>
        <w:color w:val="FF0000"/>
        <w:sz w:val="32"/>
        <w:szCs w:val="32"/>
      </w:rPr>
      <w:t>thi</w:t>
    </w:r>
    <w:proofErr w:type="spellEnd"/>
    <w:r w:rsidR="009422B6" w:rsidRPr="00446C85">
      <w:rPr>
        <w:b/>
        <w:color w:val="FF0000"/>
        <w:sz w:val="32"/>
        <w:szCs w:val="32"/>
      </w:rPr>
      <w:t xml:space="preserve"> Amax </w:t>
    </w:r>
    <w:r w:rsidR="00446C85" w:rsidRPr="00446C85">
      <w:rPr>
        <w:b/>
        <w:color w:val="FF0000"/>
        <w:sz w:val="32"/>
        <w:szCs w:val="32"/>
      </w:rPr>
      <w:t xml:space="preserve">– </w:t>
    </w:r>
    <w:proofErr w:type="spellStart"/>
    <w:r w:rsidR="00446C85" w:rsidRPr="00446C85">
      <w:rPr>
        <w:b/>
        <w:color w:val="FF0000"/>
        <w:sz w:val="32"/>
        <w:szCs w:val="32"/>
      </w:rPr>
      <w:t>Hà</w:t>
    </w:r>
    <w:proofErr w:type="spellEnd"/>
    <w:r w:rsidR="00446C85" w:rsidRPr="00446C85">
      <w:rPr>
        <w:b/>
        <w:color w:val="FF0000"/>
        <w:sz w:val="32"/>
        <w:szCs w:val="32"/>
      </w:rPr>
      <w:t xml:space="preserve"> </w:t>
    </w:r>
    <w:proofErr w:type="spellStart"/>
    <w:r w:rsidR="00446C85" w:rsidRPr="00446C85">
      <w:rPr>
        <w:b/>
        <w:color w:val="FF0000"/>
        <w:sz w:val="32"/>
        <w:szCs w:val="32"/>
      </w:rPr>
      <w:t>Đông</w:t>
    </w:r>
    <w:proofErr w:type="spellEnd"/>
    <w:r w:rsidR="00446C85" w:rsidRPr="00446C85">
      <w:rPr>
        <w:b/>
        <w:color w:val="FF0000"/>
        <w:sz w:val="32"/>
        <w:szCs w:val="32"/>
      </w:rPr>
      <w:t xml:space="preserve"> - </w:t>
    </w:r>
    <w:r w:rsidR="009422B6" w:rsidRPr="00446C85">
      <w:rPr>
        <w:b/>
        <w:color w:val="FF0000"/>
        <w:sz w:val="32"/>
        <w:szCs w:val="32"/>
      </w:rPr>
      <w:t>Hotline: 0902196677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7E56" w:rsidRDefault="00955DC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99897" o:spid="_x0000_s2049" type="#_x0000_t136" style="position:absolute;left:0;text-align:left;margin-left:0;margin-top:0;width:471.3pt;height:188.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Ama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>
    <w:nsid w:val="00000003"/>
    <w:multiLevelType w:val="multilevel"/>
    <w:tmpl w:val="00000002"/>
    <w:lvl w:ilvl="0">
      <w:start w:val="10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0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0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0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0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0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0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0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0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2">
    <w:nsid w:val="00000005"/>
    <w:multiLevelType w:val="multilevel"/>
    <w:tmpl w:val="00000004"/>
    <w:lvl w:ilvl="0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1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2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3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4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5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6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7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8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</w:abstractNum>
  <w:abstractNum w:abstractNumId="3">
    <w:nsid w:val="00000007"/>
    <w:multiLevelType w:val="multilevel"/>
    <w:tmpl w:val="00000006"/>
    <w:lvl w:ilvl="0">
      <w:start w:val="8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1">
      <w:start w:val="8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2">
      <w:start w:val="8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3">
      <w:start w:val="8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4">
      <w:start w:val="8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5">
      <w:start w:val="8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6">
      <w:start w:val="8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7">
      <w:start w:val="8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8">
      <w:start w:val="8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</w:abstractNum>
  <w:abstractNum w:abstractNumId="4">
    <w:nsid w:val="00000009"/>
    <w:multiLevelType w:val="multilevel"/>
    <w:tmpl w:val="00000008"/>
    <w:lvl w:ilvl="0">
      <w:start w:val="1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1">
      <w:start w:val="1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2">
      <w:start w:val="1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3">
      <w:start w:val="1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4">
      <w:start w:val="1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5">
      <w:start w:val="1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6">
      <w:start w:val="1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7">
      <w:start w:val="1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8">
      <w:start w:val="1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</w:abstractNum>
  <w:abstractNum w:abstractNumId="5">
    <w:nsid w:val="0000000B"/>
    <w:multiLevelType w:val="multilevel"/>
    <w:tmpl w:val="0000000A"/>
    <w:lvl w:ilvl="0">
      <w:start w:val="6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1">
      <w:start w:val="6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2">
      <w:start w:val="6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3">
      <w:start w:val="6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4">
      <w:start w:val="6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5">
      <w:start w:val="6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6">
      <w:start w:val="6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7">
      <w:start w:val="6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8">
      <w:start w:val="6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</w:abstractNum>
  <w:abstractNum w:abstractNumId="6">
    <w:nsid w:val="0000000D"/>
    <w:multiLevelType w:val="multilevel"/>
    <w:tmpl w:val="0000000C"/>
    <w:lvl w:ilvl="0">
      <w:start w:val="5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1">
      <w:start w:val="5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2">
      <w:start w:val="5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3">
      <w:start w:val="5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4">
      <w:start w:val="5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5">
      <w:start w:val="5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6">
      <w:start w:val="5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7">
      <w:start w:val="5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8">
      <w:start w:val="5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</w:abstractNum>
  <w:abstractNum w:abstractNumId="7">
    <w:nsid w:val="0000000F"/>
    <w:multiLevelType w:val="multilevel"/>
    <w:tmpl w:val="0000000E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</w:abstractNum>
  <w:abstractNum w:abstractNumId="8">
    <w:nsid w:val="02D66884"/>
    <w:multiLevelType w:val="hybridMultilevel"/>
    <w:tmpl w:val="9D24F140"/>
    <w:lvl w:ilvl="0" w:tplc="7F82FCFA">
      <w:start w:val="1"/>
      <w:numFmt w:val="bullet"/>
      <w:lvlText w:val="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3050BB7"/>
    <w:multiLevelType w:val="hybridMultilevel"/>
    <w:tmpl w:val="5AD4EC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9582F8F"/>
    <w:multiLevelType w:val="hybridMultilevel"/>
    <w:tmpl w:val="5FB652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B6C70E2"/>
    <w:multiLevelType w:val="hybridMultilevel"/>
    <w:tmpl w:val="543611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BF84938"/>
    <w:multiLevelType w:val="hybridMultilevel"/>
    <w:tmpl w:val="9E88454A"/>
    <w:lvl w:ilvl="0" w:tplc="B3C65B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C7A67FC"/>
    <w:multiLevelType w:val="hybridMultilevel"/>
    <w:tmpl w:val="86B0A2A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2090801"/>
    <w:multiLevelType w:val="hybridMultilevel"/>
    <w:tmpl w:val="6F4E849A"/>
    <w:lvl w:ilvl="0" w:tplc="04090009">
      <w:start w:val="1"/>
      <w:numFmt w:val="bullet"/>
      <w:lvlText w:val=""/>
      <w:lvlJc w:val="left"/>
      <w:pPr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5">
    <w:nsid w:val="1A2540DF"/>
    <w:multiLevelType w:val="hybridMultilevel"/>
    <w:tmpl w:val="F18C41B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6">
    <w:nsid w:val="21A4589F"/>
    <w:multiLevelType w:val="hybridMultilevel"/>
    <w:tmpl w:val="BBCE491A"/>
    <w:lvl w:ilvl="0" w:tplc="73C6D6CA">
      <w:numFmt w:val="bullet"/>
      <w:lvlText w:val="•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B97462"/>
    <w:multiLevelType w:val="hybridMultilevel"/>
    <w:tmpl w:val="5EB852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7D29D2"/>
    <w:multiLevelType w:val="hybridMultilevel"/>
    <w:tmpl w:val="816EFBF4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E96D57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3ED48EC"/>
    <w:multiLevelType w:val="hybridMultilevel"/>
    <w:tmpl w:val="8D5CA9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382FC9"/>
    <w:multiLevelType w:val="hybridMultilevel"/>
    <w:tmpl w:val="B5C015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3055CD8"/>
    <w:multiLevelType w:val="hybridMultilevel"/>
    <w:tmpl w:val="404280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760EAB"/>
    <w:multiLevelType w:val="multilevel"/>
    <w:tmpl w:val="174C0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8C53B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>
    <w:nsid w:val="55AE3182"/>
    <w:multiLevelType w:val="hybridMultilevel"/>
    <w:tmpl w:val="2FAE8DC6"/>
    <w:lvl w:ilvl="0" w:tplc="33465FA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76C0CF7"/>
    <w:multiLevelType w:val="hybridMultilevel"/>
    <w:tmpl w:val="53E8831C"/>
    <w:lvl w:ilvl="0" w:tplc="39003EA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57EF3DCF"/>
    <w:multiLevelType w:val="hybridMultilevel"/>
    <w:tmpl w:val="3BD4C1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E139A8"/>
    <w:multiLevelType w:val="hybridMultilevel"/>
    <w:tmpl w:val="2DD81868"/>
    <w:lvl w:ilvl="0" w:tplc="A9B06E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4B0A01"/>
    <w:multiLevelType w:val="hybridMultilevel"/>
    <w:tmpl w:val="9710E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6A56D6"/>
    <w:multiLevelType w:val="hybridMultilevel"/>
    <w:tmpl w:val="2EB401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8AD10C0"/>
    <w:multiLevelType w:val="hybridMultilevel"/>
    <w:tmpl w:val="E35E25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4617C8D"/>
    <w:multiLevelType w:val="hybridMultilevel"/>
    <w:tmpl w:val="27125D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E05185"/>
    <w:multiLevelType w:val="hybridMultilevel"/>
    <w:tmpl w:val="076E7FD0"/>
    <w:lvl w:ilvl="0" w:tplc="730882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5"/>
  </w:num>
  <w:num w:numId="3">
    <w:abstractNumId w:val="29"/>
  </w:num>
  <w:num w:numId="4">
    <w:abstractNumId w:val="26"/>
  </w:num>
  <w:num w:numId="5">
    <w:abstractNumId w:val="22"/>
  </w:num>
  <w:num w:numId="6">
    <w:abstractNumId w:val="23"/>
  </w:num>
  <w:num w:numId="7">
    <w:abstractNumId w:val="0"/>
  </w:num>
  <w:num w:numId="8">
    <w:abstractNumId w:val="1"/>
  </w:num>
  <w:num w:numId="9">
    <w:abstractNumId w:val="8"/>
  </w:num>
  <w:num w:numId="10">
    <w:abstractNumId w:val="10"/>
  </w:num>
  <w:num w:numId="11">
    <w:abstractNumId w:val="9"/>
  </w:num>
  <w:num w:numId="12">
    <w:abstractNumId w:val="27"/>
  </w:num>
  <w:num w:numId="13">
    <w:abstractNumId w:val="12"/>
  </w:num>
  <w:num w:numId="14">
    <w:abstractNumId w:val="16"/>
  </w:num>
  <w:num w:numId="15">
    <w:abstractNumId w:val="19"/>
  </w:num>
  <w:num w:numId="16">
    <w:abstractNumId w:val="17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7"/>
  </w:num>
  <w:num w:numId="23">
    <w:abstractNumId w:val="15"/>
  </w:num>
  <w:num w:numId="24">
    <w:abstractNumId w:val="14"/>
  </w:num>
  <w:num w:numId="25">
    <w:abstractNumId w:val="30"/>
  </w:num>
  <w:num w:numId="26">
    <w:abstractNumId w:val="18"/>
  </w:num>
  <w:num w:numId="27">
    <w:abstractNumId w:val="20"/>
  </w:num>
  <w:num w:numId="28">
    <w:abstractNumId w:val="13"/>
  </w:num>
  <w:num w:numId="29">
    <w:abstractNumId w:val="32"/>
  </w:num>
  <w:num w:numId="30">
    <w:abstractNumId w:val="28"/>
  </w:num>
  <w:num w:numId="31">
    <w:abstractNumId w:val="24"/>
  </w:num>
  <w:num w:numId="32">
    <w:abstractNumId w:val="21"/>
  </w:num>
  <w:num w:numId="3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2B6"/>
    <w:rsid w:val="0000315C"/>
    <w:rsid w:val="00007F43"/>
    <w:rsid w:val="00010615"/>
    <w:rsid w:val="000F3F32"/>
    <w:rsid w:val="0014626E"/>
    <w:rsid w:val="00172F76"/>
    <w:rsid w:val="0024663E"/>
    <w:rsid w:val="00252262"/>
    <w:rsid w:val="002763E9"/>
    <w:rsid w:val="002846FA"/>
    <w:rsid w:val="002D4261"/>
    <w:rsid w:val="002F5A4D"/>
    <w:rsid w:val="00386A8D"/>
    <w:rsid w:val="003A18D2"/>
    <w:rsid w:val="003E3272"/>
    <w:rsid w:val="00417C70"/>
    <w:rsid w:val="00446C85"/>
    <w:rsid w:val="00464B99"/>
    <w:rsid w:val="004724CB"/>
    <w:rsid w:val="004A6B99"/>
    <w:rsid w:val="004F7E56"/>
    <w:rsid w:val="005313D7"/>
    <w:rsid w:val="00587EBB"/>
    <w:rsid w:val="005C0AB6"/>
    <w:rsid w:val="006575F3"/>
    <w:rsid w:val="006758DA"/>
    <w:rsid w:val="006C5869"/>
    <w:rsid w:val="0076749A"/>
    <w:rsid w:val="008007D5"/>
    <w:rsid w:val="00860275"/>
    <w:rsid w:val="009422B6"/>
    <w:rsid w:val="00955DC2"/>
    <w:rsid w:val="009D0A49"/>
    <w:rsid w:val="00A908D8"/>
    <w:rsid w:val="00B03BEF"/>
    <w:rsid w:val="00B26481"/>
    <w:rsid w:val="00B43BF4"/>
    <w:rsid w:val="00C07CC2"/>
    <w:rsid w:val="00C45C4E"/>
    <w:rsid w:val="00D01574"/>
    <w:rsid w:val="00E96962"/>
    <w:rsid w:val="00F37624"/>
    <w:rsid w:val="00F42D08"/>
    <w:rsid w:val="00F71A44"/>
    <w:rsid w:val="00FB3FBD"/>
    <w:rsid w:val="00FC2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A540D38E-327D-428E-A953-55BF99E37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8"/>
        <w:lang w:val="en-US" w:eastAsia="en-US" w:bidi="ar-SA"/>
      </w:rPr>
    </w:rPrDefault>
    <w:pPrDefault>
      <w:pPr>
        <w:spacing w:line="360" w:lineRule="auto"/>
        <w:ind w:left="357" w:hanging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22B6"/>
    <w:pPr>
      <w:spacing w:line="276" w:lineRule="auto"/>
      <w:ind w:left="360" w:hanging="360"/>
    </w:pPr>
    <w:rPr>
      <w:rFonts w:eastAsia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5C4E"/>
    <w:pPr>
      <w:keepNext/>
      <w:keepLines/>
      <w:spacing w:before="480" w:after="60"/>
      <w:ind w:left="0" w:firstLine="0"/>
      <w:outlineLvl w:val="0"/>
    </w:pPr>
    <w:rPr>
      <w:rFonts w:ascii="Cambria" w:hAnsi="Cambria"/>
      <w:b/>
      <w:bCs/>
      <w:color w:val="365F91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696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cxspmiddle">
    <w:name w:val="msonormalcxspmiddle"/>
    <w:basedOn w:val="Normal"/>
    <w:rsid w:val="009422B6"/>
    <w:pPr>
      <w:spacing w:before="100" w:beforeAutospacing="1" w:after="100" w:afterAutospacing="1" w:line="240" w:lineRule="auto"/>
      <w:ind w:left="0" w:firstLine="0"/>
    </w:pPr>
    <w:rPr>
      <w:lang w:val="vi-VN" w:eastAsia="vi-VN"/>
    </w:rPr>
  </w:style>
  <w:style w:type="paragraph" w:styleId="ListParagraph">
    <w:name w:val="List Paragraph"/>
    <w:basedOn w:val="Normal"/>
    <w:uiPriority w:val="34"/>
    <w:qFormat/>
    <w:rsid w:val="009422B6"/>
    <w:pPr>
      <w:spacing w:line="240" w:lineRule="auto"/>
      <w:ind w:left="720" w:firstLine="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22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2B6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422B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2B6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9422B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9422B6"/>
    <w:rPr>
      <w:rFonts w:eastAsia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422B6"/>
    <w:rPr>
      <w:color w:val="0000FF" w:themeColor="hyperlink"/>
      <w:u w:val="single"/>
    </w:rPr>
  </w:style>
  <w:style w:type="table" w:styleId="TableGrid">
    <w:name w:val="Table Grid"/>
    <w:basedOn w:val="TableNormal"/>
    <w:rsid w:val="009422B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F71A44"/>
    <w:pPr>
      <w:spacing w:before="100" w:beforeAutospacing="1" w:after="100" w:afterAutospacing="1" w:line="240" w:lineRule="auto"/>
      <w:ind w:left="0" w:firstLine="0"/>
    </w:pPr>
    <w:rPr>
      <w:lang w:val="vi-VN" w:eastAsia="vi-VN"/>
    </w:rPr>
  </w:style>
  <w:style w:type="character" w:styleId="Emphasis">
    <w:name w:val="Emphasis"/>
    <w:uiPriority w:val="20"/>
    <w:qFormat/>
    <w:rsid w:val="00F71A44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C45C4E"/>
    <w:rPr>
      <w:rFonts w:ascii="Cambria" w:eastAsia="Times New Roman" w:hAnsi="Cambria" w:cs="Times New Roman"/>
      <w:b/>
      <w:bCs/>
      <w:color w:val="365F91"/>
      <w:lang w:bidi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5C4E"/>
    <w:pPr>
      <w:spacing w:before="60" w:after="60"/>
      <w:ind w:left="0" w:firstLine="0"/>
    </w:pPr>
    <w:rPr>
      <w:rFonts w:eastAsia="Arial Unicode MS" w:cs="Arial Unicode MS"/>
      <w:sz w:val="20"/>
      <w:szCs w:val="20"/>
      <w:lang w:bidi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5C4E"/>
    <w:rPr>
      <w:rFonts w:eastAsia="Arial Unicode MS" w:cs="Arial Unicode MS"/>
      <w:sz w:val="20"/>
      <w:szCs w:val="20"/>
      <w:lang w:bidi="en-US"/>
    </w:rPr>
  </w:style>
  <w:style w:type="character" w:styleId="EndnoteReference">
    <w:name w:val="endnote reference"/>
    <w:basedOn w:val="DefaultParagraphFont"/>
    <w:uiPriority w:val="99"/>
    <w:semiHidden/>
    <w:unhideWhenUsed/>
    <w:rsid w:val="00C45C4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45C4E"/>
    <w:pPr>
      <w:spacing w:before="60" w:after="60"/>
      <w:ind w:left="0" w:firstLine="0"/>
    </w:pPr>
    <w:rPr>
      <w:rFonts w:eastAsia="Arial Unicode MS" w:cs="Arial Unicode MS"/>
      <w:sz w:val="20"/>
      <w:szCs w:val="20"/>
      <w:lang w:bidi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45C4E"/>
    <w:rPr>
      <w:rFonts w:eastAsia="Arial Unicode MS" w:cs="Arial Unicode MS"/>
      <w:sz w:val="20"/>
      <w:szCs w:val="20"/>
      <w:lang w:bidi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C45C4E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C45C4E"/>
    <w:pPr>
      <w:spacing w:before="60" w:after="200"/>
      <w:ind w:left="0" w:firstLine="0"/>
    </w:pPr>
    <w:rPr>
      <w:rFonts w:eastAsia="Arial Unicode MS" w:cs="Arial Unicode MS"/>
      <w:b/>
      <w:bCs/>
      <w:color w:val="4F81BD"/>
      <w:sz w:val="18"/>
      <w:szCs w:val="18"/>
      <w:lang w:bidi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C45C4E"/>
    <w:pPr>
      <w:outlineLvl w:val="9"/>
    </w:pPr>
    <w:rPr>
      <w:lang w:eastAsia="ja-JP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C45C4E"/>
    <w:pPr>
      <w:tabs>
        <w:tab w:val="left" w:pos="1440"/>
        <w:tab w:val="right" w:leader="dot" w:pos="9348"/>
      </w:tabs>
      <w:spacing w:before="60" w:after="100"/>
      <w:ind w:left="0" w:firstLine="0"/>
    </w:pPr>
    <w:rPr>
      <w:rFonts w:eastAsia="Arial Unicode MS" w:cs="Arial Unicode MS"/>
      <w:lang w:bidi="en-US"/>
    </w:rPr>
  </w:style>
  <w:style w:type="paragraph" w:styleId="NoSpacing">
    <w:name w:val="No Spacing"/>
    <w:link w:val="NoSpacingChar"/>
    <w:uiPriority w:val="1"/>
    <w:qFormat/>
    <w:rsid w:val="00C45C4E"/>
    <w:pPr>
      <w:spacing w:line="240" w:lineRule="auto"/>
      <w:ind w:left="0" w:firstLine="0"/>
    </w:pPr>
    <w:rPr>
      <w:rFonts w:ascii="Calibri" w:eastAsia="Times New Roman" w:hAnsi="Calibri" w:cs="Times New Roman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C45C4E"/>
    <w:rPr>
      <w:rFonts w:ascii="Calibri" w:eastAsia="Times New Roman" w:hAnsi="Calibri" w:cs="Times New Roman"/>
      <w:sz w:val="22"/>
      <w:szCs w:val="22"/>
      <w:lang w:eastAsia="ja-JP"/>
    </w:rPr>
  </w:style>
  <w:style w:type="character" w:styleId="LineNumber">
    <w:name w:val="line number"/>
    <w:basedOn w:val="DefaultParagraphFont"/>
    <w:uiPriority w:val="99"/>
    <w:semiHidden/>
    <w:unhideWhenUsed/>
    <w:rsid w:val="00C45C4E"/>
  </w:style>
  <w:style w:type="paragraph" w:styleId="BodyText2">
    <w:name w:val="Body Text 2"/>
    <w:basedOn w:val="Normal"/>
    <w:link w:val="BodyText2Char"/>
    <w:rsid w:val="004724CB"/>
    <w:pPr>
      <w:spacing w:line="240" w:lineRule="auto"/>
      <w:ind w:left="0" w:firstLine="0"/>
      <w:jc w:val="both"/>
    </w:pPr>
  </w:style>
  <w:style w:type="character" w:customStyle="1" w:styleId="BodyText2Char">
    <w:name w:val="Body Text 2 Char"/>
    <w:basedOn w:val="DefaultParagraphFont"/>
    <w:link w:val="BodyText2"/>
    <w:rsid w:val="004724CB"/>
    <w:rPr>
      <w:rFonts w:eastAsia="Times New Roman" w:cs="Times New Roman"/>
      <w:sz w:val="24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4724CB"/>
    <w:pPr>
      <w:tabs>
        <w:tab w:val="left" w:pos="1152"/>
      </w:tabs>
      <w:spacing w:before="120" w:after="120" w:line="312" w:lineRule="auto"/>
      <w:ind w:left="0" w:firstLine="0"/>
    </w:pPr>
    <w:rPr>
      <w:rFonts w:ascii="Arial" w:eastAsia="Times New Roman" w:hAnsi="Arial" w:cs="Arial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696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E9696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B43BF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53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0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3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luyenthiama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3E7B7F-F639-43B1-9893-4EB357E13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6200 Pro</dc:creator>
  <cp:lastModifiedBy>Nguyễn Cẩm Anh</cp:lastModifiedBy>
  <cp:revision>2</cp:revision>
  <cp:lastPrinted>2019-09-26T09:58:00Z</cp:lastPrinted>
  <dcterms:created xsi:type="dcterms:W3CDTF">2019-11-30T15:10:00Z</dcterms:created>
  <dcterms:modified xsi:type="dcterms:W3CDTF">2019-11-30T15:10:00Z</dcterms:modified>
</cp:coreProperties>
</file>