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1787" w:rsidRDefault="004A1787" w:rsidP="004A1787">
      <w:pPr>
        <w:jc w:val="both"/>
        <w:rPr>
          <w:bCs/>
          <w:lang w:val="nl-NL"/>
        </w:rPr>
      </w:pPr>
      <w:r>
        <w:rPr>
          <w:bCs/>
          <w:lang w:val="nl-NL"/>
        </w:rPr>
        <w:t>Ngày dạy : thứ ........., ngày ...... tháng ...... năm 201...</w:t>
      </w:r>
    </w:p>
    <w:p w:rsidR="004A1787" w:rsidRDefault="004A1787" w:rsidP="004A1787">
      <w:pPr>
        <w:jc w:val="both"/>
        <w:rPr>
          <w:bCs/>
          <w:sz w:val="12"/>
          <w:szCs w:val="12"/>
          <w:lang w:val="nl-NL"/>
        </w:rPr>
      </w:pPr>
    </w:p>
    <w:p w:rsidR="004A1787" w:rsidRDefault="004A1787" w:rsidP="004A1787">
      <w:pPr>
        <w:jc w:val="center"/>
        <w:rPr>
          <w:bCs/>
          <w:color w:val="000000"/>
          <w:lang w:val="nl-NL"/>
        </w:rPr>
      </w:pPr>
      <w:r>
        <w:rPr>
          <w:bCs/>
          <w:i/>
          <w:lang w:val="nl-NL"/>
        </w:rPr>
        <w:t xml:space="preserve">Chính Tả tuần </w:t>
      </w:r>
      <w:r>
        <w:rPr>
          <w:b/>
          <w:bCs/>
          <w:i/>
          <w:color w:val="FF0000"/>
          <w:lang w:val="nl-NL"/>
        </w:rPr>
        <w:t>1</w:t>
      </w:r>
      <w:r>
        <w:rPr>
          <w:bCs/>
          <w:color w:val="000000"/>
          <w:lang w:val="nl-NL"/>
        </w:rPr>
        <w:t xml:space="preserve"> </w:t>
      </w:r>
      <w:r>
        <w:rPr>
          <w:bCs/>
          <w:i/>
          <w:color w:val="000000"/>
          <w:lang w:val="nl-NL"/>
        </w:rPr>
        <w:t xml:space="preserve">tiết </w:t>
      </w:r>
      <w:r>
        <w:rPr>
          <w:b/>
          <w:bCs/>
          <w:i/>
          <w:color w:val="0000FF"/>
          <w:lang w:val="nl-NL"/>
        </w:rPr>
        <w:t>1</w:t>
      </w:r>
    </w:p>
    <w:p w:rsidR="004A1787" w:rsidRDefault="004A1787" w:rsidP="004A1787">
      <w:pPr>
        <w:jc w:val="center"/>
        <w:rPr>
          <w:rFonts w:ascii="UTM Edwardian" w:hAnsi="UTM Edwardian"/>
          <w:b/>
          <w:bCs/>
          <w:sz w:val="48"/>
          <w:szCs w:val="48"/>
          <w:lang w:val="nl-NL"/>
        </w:rPr>
      </w:pPr>
      <w:r>
        <w:rPr>
          <w:b/>
          <w:i/>
          <w:iCs/>
          <w:color w:val="0000FF"/>
          <w:lang w:val="nl-NL"/>
        </w:rPr>
        <w:t>Tập chép :</w:t>
      </w:r>
      <w:r>
        <w:rPr>
          <w:b/>
          <w:i/>
          <w:iCs/>
          <w:color w:val="FF0000"/>
          <w:sz w:val="28"/>
          <w:szCs w:val="28"/>
          <w:lang w:val="nl-NL"/>
        </w:rPr>
        <w:t xml:space="preserve"> </w:t>
      </w:r>
      <w:r>
        <w:rPr>
          <w:rFonts w:ascii="UTM Edwardian" w:hAnsi="UTM Edwardian"/>
          <w:b/>
          <w:bCs/>
          <w:color w:val="FF0000"/>
          <w:sz w:val="48"/>
          <w:szCs w:val="48"/>
          <w:lang w:val="nl-NL"/>
        </w:rPr>
        <w:t>Cậu Bé Thông Minh</w:t>
      </w:r>
    </w:p>
    <w:p w:rsidR="004A1787" w:rsidRDefault="004A1787" w:rsidP="004A1787">
      <w:pPr>
        <w:jc w:val="center"/>
        <w:rPr>
          <w:b/>
          <w:bCs/>
          <w:i/>
          <w:color w:val="0000FF"/>
        </w:rPr>
      </w:pPr>
      <w:r>
        <w:rPr>
          <w:b/>
          <w:bCs/>
          <w:i/>
          <w:color w:val="0000FF"/>
        </w:rPr>
        <w:t>Phân biệt an/ang; bảng chữ</w:t>
      </w:r>
    </w:p>
    <w:p w:rsidR="004A1787" w:rsidRDefault="004A1787" w:rsidP="004A1787">
      <w:pPr>
        <w:jc w:val="both"/>
        <w:rPr>
          <w:b/>
          <w:bCs/>
        </w:rPr>
      </w:pPr>
      <w:r>
        <w:rPr>
          <w:b/>
        </w:rPr>
        <w:t>I. MỤC TIÊU:</w:t>
      </w:r>
    </w:p>
    <w:p w:rsidR="004A1787" w:rsidRDefault="004A1787" w:rsidP="004A1787">
      <w:pPr>
        <w:jc w:val="both"/>
        <w:rPr>
          <w:color w:val="000000"/>
        </w:rPr>
      </w:pPr>
      <w:r>
        <w:rPr>
          <w:b/>
          <w:bCs/>
        </w:rPr>
        <w:t xml:space="preserve">             </w:t>
      </w:r>
      <w:r>
        <w:rPr>
          <w:b/>
          <w:bCs/>
          <w:i/>
          <w:iCs/>
          <w:color w:val="000000"/>
        </w:rPr>
        <w:t>1. Kiến thức</w:t>
      </w:r>
      <w:r>
        <w:rPr>
          <w:color w:val="000000"/>
        </w:rPr>
        <w:t xml:space="preserve"> :</w:t>
      </w:r>
      <w:r>
        <w:rPr>
          <w:b/>
          <w:color w:val="000000"/>
        </w:rPr>
        <w:t xml:space="preserve"> </w:t>
      </w:r>
      <w:r>
        <w:rPr>
          <w:color w:val="000000"/>
        </w:rPr>
        <w:t xml:space="preserve">HS nắm được cách trình bày một đoạn văn : chữ đầu câu viết hoa, chữ đầu đoạn viết hoa và lùi vào hai ô, kết thúc câu đặt dấu chấm. </w:t>
      </w:r>
    </w:p>
    <w:p w:rsidR="004A1787" w:rsidRDefault="004A1787" w:rsidP="004A1787">
      <w:pPr>
        <w:jc w:val="both"/>
        <w:rPr>
          <w:color w:val="000000"/>
        </w:rPr>
      </w:pPr>
      <w:r>
        <w:rPr>
          <w:b/>
          <w:bCs/>
          <w:i/>
          <w:iCs/>
          <w:color w:val="000000"/>
        </w:rPr>
        <w:t xml:space="preserve">            2. Kĩ năng</w:t>
      </w:r>
      <w:r>
        <w:rPr>
          <w:bCs/>
          <w:i/>
          <w:iCs/>
          <w:color w:val="000000"/>
        </w:rPr>
        <w:t xml:space="preserve"> </w:t>
      </w:r>
      <w:r>
        <w:t>Chép chính xác và trình bày đúng qui định bài CT; không mắc quá 5 lỗi trong bài. Làm đúng bài tập (2)b điền đúng 10 chữ &amp; tên của 10 chữ đó vào ô trống trong bảng Bài tập 3.</w:t>
      </w:r>
    </w:p>
    <w:p w:rsidR="004A1787" w:rsidRDefault="004A1787" w:rsidP="004A1787">
      <w:pPr>
        <w:jc w:val="both"/>
      </w:pPr>
      <w:r>
        <w:rPr>
          <w:b/>
          <w:bCs/>
          <w:i/>
          <w:iCs/>
        </w:rPr>
        <w:t xml:space="preserve">             3. Thái độ</w:t>
      </w:r>
      <w:r>
        <w:t xml:space="preserve"> : Cẩn thận khi viết bài, yêu thích ngôn ngữ Tiếng Việt.</w:t>
      </w:r>
    </w:p>
    <w:p w:rsidR="004A1787" w:rsidRDefault="004A1787" w:rsidP="004A1787">
      <w:pPr>
        <w:jc w:val="both"/>
        <w:rPr>
          <w:sz w:val="12"/>
          <w:szCs w:val="12"/>
        </w:rPr>
      </w:pPr>
    </w:p>
    <w:p w:rsidR="004A1787" w:rsidRDefault="004A1787" w:rsidP="004A1787">
      <w:pPr>
        <w:jc w:val="both"/>
        <w:rPr>
          <w:b/>
          <w:bCs/>
        </w:rPr>
      </w:pPr>
      <w:r>
        <w:rPr>
          <w:b/>
          <w:bCs/>
        </w:rPr>
        <w:t>II. ĐỒ DÙNG DẠY - HỌC:</w:t>
      </w:r>
      <w:bookmarkStart w:id="0" w:name="_GoBack"/>
      <w:bookmarkEnd w:id="0"/>
    </w:p>
    <w:p w:rsidR="004A1787" w:rsidRDefault="004A1787" w:rsidP="004A1787">
      <w:pPr>
        <w:jc w:val="both"/>
      </w:pPr>
      <w:r>
        <w:tab/>
      </w:r>
      <w:r>
        <w:rPr>
          <w:i/>
        </w:rPr>
        <w:t>1. Giáo viên</w:t>
      </w:r>
      <w:r>
        <w:t>: Bảng lớp viết sẵn đoạn văn HS cần chép, nội dung bài tập 2b. Bảng phụ kẻ bản chữ và tên chữ ở BT3.</w:t>
      </w:r>
    </w:p>
    <w:p w:rsidR="004A1787" w:rsidRDefault="004A1787" w:rsidP="004A1787">
      <w:pPr>
        <w:jc w:val="both"/>
      </w:pPr>
      <w:r>
        <w:tab/>
      </w:r>
      <w:r>
        <w:rPr>
          <w:i/>
        </w:rPr>
        <w:t>2. Học sinh</w:t>
      </w:r>
      <w:r>
        <w:t xml:space="preserve"> : Bảng con, đồ dùng học tập.</w:t>
      </w:r>
    </w:p>
    <w:p w:rsidR="004A1787" w:rsidRDefault="004A1787" w:rsidP="004A1787">
      <w:pPr>
        <w:jc w:val="both"/>
        <w:rPr>
          <w:b/>
          <w:bCs/>
        </w:rPr>
      </w:pPr>
      <w:r>
        <w:rPr>
          <w:b/>
          <w:bCs/>
        </w:rPr>
        <w:t>III. CÁC HOẠT ĐỘNG DẠY - HỌC CHỦ YẾU:</w:t>
      </w:r>
    </w:p>
    <w:p w:rsidR="004A1787" w:rsidRDefault="004A1787" w:rsidP="004A1787">
      <w:pPr>
        <w:jc w:val="both"/>
        <w:rPr>
          <w:b/>
          <w:bCs/>
          <w:sz w:val="12"/>
          <w:szCs w:val="12"/>
        </w:rPr>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06"/>
        <w:gridCol w:w="4319"/>
      </w:tblGrid>
      <w:tr w:rsidR="004A1787" w:rsidTr="004A1787">
        <w:tc>
          <w:tcPr>
            <w:tcW w:w="4908" w:type="dxa"/>
            <w:tcBorders>
              <w:top w:val="single" w:sz="4" w:space="0" w:color="auto"/>
              <w:left w:val="single" w:sz="4" w:space="0" w:color="auto"/>
              <w:bottom w:val="single" w:sz="4" w:space="0" w:color="auto"/>
              <w:right w:val="single" w:sz="4" w:space="0" w:color="auto"/>
            </w:tcBorders>
            <w:hideMark/>
          </w:tcPr>
          <w:p w:rsidR="004A1787" w:rsidRDefault="004A1787">
            <w:pPr>
              <w:pStyle w:val="Header"/>
              <w:jc w:val="center"/>
              <w:rPr>
                <w:b/>
                <w:lang w:val="nl-NL"/>
              </w:rPr>
            </w:pPr>
            <w:r>
              <w:rPr>
                <w:b/>
                <w:lang w:val="nl-NL"/>
              </w:rPr>
              <w:t>HOẠT ĐỘNG DẠY</w:t>
            </w:r>
          </w:p>
        </w:tc>
        <w:tc>
          <w:tcPr>
            <w:tcW w:w="4320" w:type="dxa"/>
            <w:tcBorders>
              <w:top w:val="single" w:sz="4" w:space="0" w:color="auto"/>
              <w:left w:val="single" w:sz="4" w:space="0" w:color="auto"/>
              <w:bottom w:val="single" w:sz="4" w:space="0" w:color="auto"/>
              <w:right w:val="single" w:sz="4" w:space="0" w:color="auto"/>
            </w:tcBorders>
            <w:hideMark/>
          </w:tcPr>
          <w:p w:rsidR="004A1787" w:rsidRDefault="004A1787">
            <w:pPr>
              <w:pStyle w:val="Header"/>
              <w:jc w:val="center"/>
              <w:rPr>
                <w:b/>
                <w:lang w:val="nl-NL"/>
              </w:rPr>
            </w:pPr>
            <w:r>
              <w:rPr>
                <w:b/>
                <w:lang w:val="nl-NL"/>
              </w:rPr>
              <w:t>HOẠT ĐỘNG HỌC</w:t>
            </w:r>
          </w:p>
        </w:tc>
      </w:tr>
      <w:tr w:rsidR="004A1787" w:rsidTr="004A1787">
        <w:tc>
          <w:tcPr>
            <w:tcW w:w="4908" w:type="dxa"/>
            <w:tcBorders>
              <w:top w:val="single" w:sz="4" w:space="0" w:color="auto"/>
              <w:left w:val="single" w:sz="4" w:space="0" w:color="auto"/>
              <w:bottom w:val="single" w:sz="4" w:space="0" w:color="auto"/>
              <w:right w:val="single" w:sz="4" w:space="0" w:color="auto"/>
            </w:tcBorders>
          </w:tcPr>
          <w:p w:rsidR="004A1787" w:rsidRDefault="004A1787">
            <w:pPr>
              <w:jc w:val="both"/>
              <w:rPr>
                <w:lang w:val="nl-NL"/>
              </w:rPr>
            </w:pPr>
            <w:r>
              <w:rPr>
                <w:b/>
                <w:lang w:val="nl-NL"/>
              </w:rPr>
              <w:t>1. Hoạt động khởi động (5 phút)</w:t>
            </w:r>
            <w:r>
              <w:rPr>
                <w:lang w:val="nl-NL"/>
              </w:rPr>
              <w:t xml:space="preserve"> </w:t>
            </w:r>
          </w:p>
          <w:p w:rsidR="004A1787" w:rsidRDefault="004A1787">
            <w:pPr>
              <w:pStyle w:val="Header"/>
              <w:jc w:val="both"/>
              <w:rPr>
                <w:lang w:val="nl-NL"/>
              </w:rPr>
            </w:pPr>
            <w:r>
              <w:rPr>
                <w:lang w:val="nl-NL"/>
              </w:rPr>
              <w:t>Nêu yêu cầu của môn học :</w:t>
            </w:r>
          </w:p>
          <w:p w:rsidR="004A1787" w:rsidRDefault="004A1787">
            <w:pPr>
              <w:pStyle w:val="Header"/>
              <w:jc w:val="both"/>
              <w:rPr>
                <w:lang w:val="nl-NL"/>
              </w:rPr>
            </w:pPr>
            <w:r>
              <w:rPr>
                <w:lang w:val="nl-NL"/>
              </w:rPr>
              <w:t>Rèn kĩ năng viết chính tả &amp; rèn kĩ năng nghe.</w:t>
            </w:r>
          </w:p>
          <w:p w:rsidR="004A1787" w:rsidRDefault="004A1787">
            <w:pPr>
              <w:pStyle w:val="Header"/>
              <w:jc w:val="both"/>
              <w:rPr>
                <w:lang w:val="nl-NL"/>
              </w:rPr>
            </w:pPr>
            <w:r>
              <w:rPr>
                <w:lang w:val="nl-NL"/>
              </w:rPr>
              <w:t>Luyện tập chính tả kết hợp rèn phát âm.</w:t>
            </w:r>
          </w:p>
          <w:p w:rsidR="004A1787" w:rsidRDefault="004A1787">
            <w:pPr>
              <w:pStyle w:val="Header"/>
              <w:jc w:val="both"/>
              <w:rPr>
                <w:lang w:val="nl-NL"/>
              </w:rPr>
            </w:pPr>
            <w:r>
              <w:rPr>
                <w:lang w:val="nl-NL"/>
              </w:rPr>
              <w:t>Bồi dưỡng một số đức tính cẩn thận, thẩm mĩ, tự tin, …</w:t>
            </w:r>
          </w:p>
          <w:p w:rsidR="004A1787" w:rsidRDefault="004A1787">
            <w:pPr>
              <w:pStyle w:val="Header"/>
              <w:jc w:val="both"/>
              <w:rPr>
                <w:lang w:val="nl-NL"/>
              </w:rPr>
            </w:pPr>
            <w:r>
              <w:rPr>
                <w:lang w:val="nl-NL"/>
              </w:rPr>
              <w:t>Nêu mục tiêu tiết học – Ghi tựa.</w:t>
            </w:r>
          </w:p>
          <w:p w:rsidR="004A1787" w:rsidRDefault="004A1787">
            <w:pPr>
              <w:jc w:val="both"/>
              <w:rPr>
                <w:b/>
                <w:lang w:val="nl-NL"/>
              </w:rPr>
            </w:pPr>
            <w:r>
              <w:rPr>
                <w:b/>
                <w:lang w:val="nl-NL"/>
              </w:rPr>
              <w:t>2. Các hoạt động chính :</w:t>
            </w:r>
          </w:p>
          <w:p w:rsidR="004A1787" w:rsidRDefault="004A1787">
            <w:pPr>
              <w:jc w:val="both"/>
              <w:rPr>
                <w:b/>
                <w:i/>
                <w:lang w:val="nl-NL"/>
              </w:rPr>
            </w:pPr>
            <w:r>
              <w:rPr>
                <w:b/>
                <w:i/>
                <w:lang w:val="nl-NL"/>
              </w:rPr>
              <w:t>a. Hoạt động 1: Hướng dẫn chính tả (8 phút)</w:t>
            </w:r>
          </w:p>
          <w:p w:rsidR="004A1787" w:rsidRDefault="004A1787">
            <w:pPr>
              <w:jc w:val="both"/>
              <w:rPr>
                <w:i/>
                <w:lang w:val="nl-NL"/>
              </w:rPr>
            </w:pPr>
            <w:r>
              <w:rPr>
                <w:i/>
                <w:lang w:val="nl-NL"/>
              </w:rPr>
              <w:t>* Mục tiêu : Giúp học sinh hiểu về đoạn viết.</w:t>
            </w:r>
          </w:p>
          <w:p w:rsidR="004A1787" w:rsidRDefault="004A1787">
            <w:pPr>
              <w:jc w:val="both"/>
              <w:rPr>
                <w:i/>
                <w:lang w:val="nl-NL"/>
              </w:rPr>
            </w:pPr>
            <w:r>
              <w:rPr>
                <w:i/>
                <w:lang w:val="nl-NL"/>
              </w:rPr>
              <w:t>* Cách tiến hành:</w:t>
            </w:r>
          </w:p>
          <w:p w:rsidR="004A1787" w:rsidRDefault="004A1787">
            <w:pPr>
              <w:pStyle w:val="Header"/>
              <w:jc w:val="both"/>
              <w:rPr>
                <w:lang w:val="nl-NL"/>
              </w:rPr>
            </w:pPr>
            <w:r>
              <w:rPr>
                <w:lang w:val="nl-NL"/>
              </w:rPr>
              <w:t>Đọc đoạn chép trên bảng.</w:t>
            </w:r>
          </w:p>
          <w:p w:rsidR="004A1787" w:rsidRDefault="004A1787">
            <w:pPr>
              <w:pStyle w:val="Header"/>
              <w:jc w:val="both"/>
              <w:rPr>
                <w:lang w:val="nl-NL"/>
              </w:rPr>
            </w:pPr>
            <w:r>
              <w:rPr>
                <w:lang w:val="nl-NL"/>
              </w:rPr>
              <w:t>Cách trình bày :</w:t>
            </w:r>
          </w:p>
          <w:p w:rsidR="004A1787" w:rsidRDefault="004A1787">
            <w:pPr>
              <w:pStyle w:val="Header"/>
              <w:jc w:val="both"/>
              <w:rPr>
                <w:lang w:val="nl-NL"/>
              </w:rPr>
            </w:pPr>
            <w:r>
              <w:rPr>
                <w:lang w:val="nl-NL"/>
              </w:rPr>
              <w:t>Cách ghi tựa ? Đoạn viết ?</w:t>
            </w:r>
          </w:p>
          <w:p w:rsidR="004A1787" w:rsidRDefault="004A1787">
            <w:pPr>
              <w:pStyle w:val="Header"/>
              <w:jc w:val="both"/>
              <w:rPr>
                <w:lang w:val="nl-NL"/>
              </w:rPr>
            </w:pPr>
            <w:r>
              <w:rPr>
                <w:lang w:val="nl-NL"/>
              </w:rPr>
              <w:t>Đoạn chép có mấy câu ? Đó là những câu nào ?</w:t>
            </w:r>
          </w:p>
          <w:p w:rsidR="004A1787" w:rsidRDefault="004A1787">
            <w:pPr>
              <w:pStyle w:val="Header"/>
              <w:jc w:val="both"/>
              <w:rPr>
                <w:lang w:val="nl-NL"/>
              </w:rPr>
            </w:pPr>
            <w:r>
              <w:rPr>
                <w:lang w:val="nl-NL"/>
              </w:rPr>
              <w:t>Cuối câu có dấu gì ? Đầu câu viết thế nào ?</w:t>
            </w:r>
          </w:p>
          <w:p w:rsidR="004A1787" w:rsidRDefault="004A1787">
            <w:pPr>
              <w:pStyle w:val="Header"/>
              <w:jc w:val="both"/>
              <w:rPr>
                <w:lang w:val="nl-NL"/>
              </w:rPr>
            </w:pPr>
            <w:r>
              <w:rPr>
                <w:lang w:val="nl-NL"/>
              </w:rPr>
              <w:t>HD viết bảng con :</w:t>
            </w:r>
          </w:p>
          <w:p w:rsidR="004A1787" w:rsidRDefault="004A1787">
            <w:pPr>
              <w:pStyle w:val="Header"/>
              <w:jc w:val="both"/>
              <w:rPr>
                <w:lang w:val="nl-NL"/>
              </w:rPr>
            </w:pPr>
            <w:r>
              <w:rPr>
                <w:lang w:val="nl-NL"/>
              </w:rPr>
              <w:t>Gạch dưới lần lượt các từ  cần luyện viết – yêu cầu HS viết bảng con.</w:t>
            </w:r>
          </w:p>
          <w:p w:rsidR="004A1787" w:rsidRDefault="004A1787">
            <w:pPr>
              <w:pStyle w:val="Header"/>
              <w:jc w:val="both"/>
              <w:rPr>
                <w:lang w:val="nl-NL"/>
              </w:rPr>
            </w:pPr>
            <w:r>
              <w:rPr>
                <w:lang w:val="nl-NL"/>
              </w:rPr>
              <w:t>HD chép vào vở :</w:t>
            </w:r>
          </w:p>
          <w:p w:rsidR="004A1787" w:rsidRDefault="004A1787">
            <w:pPr>
              <w:pStyle w:val="Header"/>
              <w:jc w:val="both"/>
              <w:rPr>
                <w:lang w:val="nl-NL"/>
              </w:rPr>
            </w:pPr>
            <w:r>
              <w:rPr>
                <w:lang w:val="nl-NL"/>
              </w:rPr>
              <w:t>Nêu lại cách trình bày.</w:t>
            </w:r>
          </w:p>
          <w:p w:rsidR="004A1787" w:rsidRDefault="004A1787">
            <w:pPr>
              <w:pStyle w:val="Header"/>
              <w:jc w:val="both"/>
              <w:rPr>
                <w:lang w:val="nl-NL"/>
              </w:rPr>
            </w:pPr>
            <w:r>
              <w:rPr>
                <w:lang w:val="nl-NL"/>
              </w:rPr>
              <w:t>Theo dõi, uốn nắn.</w:t>
            </w:r>
          </w:p>
          <w:p w:rsidR="004A1787" w:rsidRDefault="004A1787">
            <w:pPr>
              <w:pStyle w:val="Header"/>
              <w:jc w:val="both"/>
              <w:rPr>
                <w:lang w:val="nl-NL"/>
              </w:rPr>
            </w:pPr>
            <w:r>
              <w:rPr>
                <w:lang w:val="nl-NL"/>
              </w:rPr>
              <w:t>Chấm chữa bài :</w:t>
            </w:r>
          </w:p>
          <w:p w:rsidR="004A1787" w:rsidRDefault="004A1787">
            <w:pPr>
              <w:pStyle w:val="Header"/>
              <w:jc w:val="both"/>
              <w:rPr>
                <w:lang w:val="nl-NL"/>
              </w:rPr>
            </w:pPr>
            <w:r>
              <w:rPr>
                <w:lang w:val="nl-NL"/>
              </w:rPr>
              <w:lastRenderedPageBreak/>
              <w:t>Đọc từng câu cho HS nghe. Yêu cầu chữa lỗi ra lề.</w:t>
            </w:r>
          </w:p>
          <w:p w:rsidR="004A1787" w:rsidRDefault="004A1787">
            <w:pPr>
              <w:pStyle w:val="Header"/>
              <w:jc w:val="both"/>
              <w:rPr>
                <w:lang w:val="nl-NL"/>
              </w:rPr>
            </w:pPr>
            <w:r>
              <w:rPr>
                <w:lang w:val="nl-NL"/>
              </w:rPr>
              <w:t>Chấm điểm &amp; nhận xét ( 5 – 7 vở) ; yêu cầu các HS khác đổi vở kiểm lại.</w:t>
            </w:r>
          </w:p>
          <w:p w:rsidR="004A1787" w:rsidRDefault="004A1787">
            <w:pPr>
              <w:pStyle w:val="Header"/>
              <w:jc w:val="both"/>
              <w:rPr>
                <w:lang w:val="nl-NL"/>
              </w:rPr>
            </w:pPr>
          </w:p>
          <w:p w:rsidR="004A1787" w:rsidRDefault="004A1787">
            <w:pPr>
              <w:jc w:val="both"/>
              <w:rPr>
                <w:b/>
                <w:i/>
                <w:lang w:val="nl-NL"/>
              </w:rPr>
            </w:pPr>
            <w:r>
              <w:rPr>
                <w:b/>
                <w:i/>
                <w:lang w:val="nl-NL"/>
              </w:rPr>
              <w:t>b. Hoạt động 2: Bài tập (10 phút)</w:t>
            </w:r>
          </w:p>
          <w:p w:rsidR="004A1787" w:rsidRDefault="004A1787">
            <w:pPr>
              <w:jc w:val="both"/>
              <w:rPr>
                <w:i/>
                <w:lang w:val="nl-NL"/>
              </w:rPr>
            </w:pPr>
            <w:r>
              <w:rPr>
                <w:i/>
                <w:lang w:val="nl-NL"/>
              </w:rPr>
              <w:t>* Mục tiêu : Giúp học sinh thực hiện tốt các bài tập chính tả theo yêu cầu.</w:t>
            </w:r>
          </w:p>
          <w:p w:rsidR="004A1787" w:rsidRDefault="004A1787">
            <w:pPr>
              <w:jc w:val="both"/>
              <w:rPr>
                <w:i/>
                <w:lang w:val="nl-NL"/>
              </w:rPr>
            </w:pPr>
            <w:r>
              <w:rPr>
                <w:i/>
                <w:lang w:val="nl-NL"/>
              </w:rPr>
              <w:t>* Cách tiến hành:</w:t>
            </w:r>
          </w:p>
          <w:p w:rsidR="004A1787" w:rsidRDefault="004A1787">
            <w:pPr>
              <w:pStyle w:val="Header"/>
              <w:jc w:val="both"/>
              <w:rPr>
                <w:i/>
                <w:lang w:val="nl-NL"/>
              </w:rPr>
            </w:pPr>
            <w:r>
              <w:rPr>
                <w:i/>
                <w:lang w:val="nl-NL"/>
              </w:rPr>
              <w:t>Bài 2 – tr 6 :</w:t>
            </w:r>
          </w:p>
          <w:p w:rsidR="004A1787" w:rsidRDefault="004A1787">
            <w:pPr>
              <w:pStyle w:val="Header"/>
              <w:jc w:val="both"/>
              <w:rPr>
                <w:lang w:val="nl-NL"/>
              </w:rPr>
            </w:pPr>
            <w:r>
              <w:rPr>
                <w:lang w:val="nl-NL"/>
              </w:rPr>
              <w:t xml:space="preserve"> Mời HS nêu yêu cầu BT.</w:t>
            </w:r>
          </w:p>
          <w:p w:rsidR="004A1787" w:rsidRDefault="004A1787">
            <w:pPr>
              <w:pStyle w:val="Header"/>
              <w:jc w:val="both"/>
              <w:rPr>
                <w:lang w:val="nl-NL"/>
              </w:rPr>
            </w:pPr>
            <w:r>
              <w:rPr>
                <w:lang w:val="nl-NL"/>
              </w:rPr>
              <w:t>Mời làm.</w:t>
            </w:r>
          </w:p>
          <w:p w:rsidR="004A1787" w:rsidRDefault="004A1787">
            <w:pPr>
              <w:pStyle w:val="Header"/>
              <w:jc w:val="both"/>
              <w:rPr>
                <w:lang w:val="nl-NL"/>
              </w:rPr>
            </w:pPr>
          </w:p>
          <w:p w:rsidR="004A1787" w:rsidRDefault="004A1787">
            <w:pPr>
              <w:pStyle w:val="Header"/>
              <w:jc w:val="both"/>
              <w:rPr>
                <w:lang w:val="nl-NL"/>
              </w:rPr>
            </w:pPr>
            <w:r>
              <w:rPr>
                <w:lang w:val="nl-NL"/>
              </w:rPr>
              <w:t>Mời sửa trên bảng &amp; làm vào vở bài tập Tiếng Việt.</w:t>
            </w:r>
          </w:p>
          <w:p w:rsidR="004A1787" w:rsidRDefault="004A1787">
            <w:pPr>
              <w:pStyle w:val="Header"/>
              <w:jc w:val="both"/>
              <w:rPr>
                <w:i/>
                <w:lang w:val="nl-NL"/>
              </w:rPr>
            </w:pPr>
            <w:r>
              <w:rPr>
                <w:i/>
                <w:lang w:val="nl-NL"/>
              </w:rPr>
              <w:t>Bài 3 – tr 6 :</w:t>
            </w:r>
          </w:p>
          <w:p w:rsidR="004A1787" w:rsidRDefault="004A1787">
            <w:pPr>
              <w:pStyle w:val="Header"/>
              <w:jc w:val="both"/>
              <w:rPr>
                <w:lang w:val="nl-NL"/>
              </w:rPr>
            </w:pPr>
            <w:r>
              <w:rPr>
                <w:lang w:val="nl-NL"/>
              </w:rPr>
              <w:t>Nhắc lại yêu cầu bài tập.</w:t>
            </w:r>
          </w:p>
          <w:p w:rsidR="004A1787" w:rsidRDefault="004A1787">
            <w:pPr>
              <w:pStyle w:val="Header"/>
              <w:jc w:val="both"/>
              <w:rPr>
                <w:lang w:val="nl-NL"/>
              </w:rPr>
            </w:pPr>
            <w:r>
              <w:rPr>
                <w:lang w:val="nl-NL"/>
              </w:rPr>
              <w:t>Cho HS làm vào vở.</w:t>
            </w:r>
          </w:p>
          <w:p w:rsidR="004A1787" w:rsidRDefault="004A1787">
            <w:pPr>
              <w:pStyle w:val="Header"/>
              <w:jc w:val="both"/>
              <w:rPr>
                <w:lang w:val="nl-NL"/>
              </w:rPr>
            </w:pPr>
            <w:r>
              <w:rPr>
                <w:lang w:val="nl-NL"/>
              </w:rPr>
              <w:t>Mời lên bảng điền.</w:t>
            </w:r>
          </w:p>
          <w:p w:rsidR="004A1787" w:rsidRDefault="004A1787">
            <w:pPr>
              <w:pStyle w:val="Header"/>
              <w:jc w:val="both"/>
              <w:rPr>
                <w:lang w:val="nl-NL"/>
              </w:rPr>
            </w:pPr>
            <w:r>
              <w:rPr>
                <w:lang w:val="nl-NL"/>
              </w:rPr>
              <w:t>Gọi vài HS đọc lại 10 chữ cái trên bảng.</w:t>
            </w:r>
          </w:p>
          <w:p w:rsidR="004A1787" w:rsidRDefault="004A1787">
            <w:pPr>
              <w:jc w:val="both"/>
              <w:rPr>
                <w:b/>
                <w:lang w:val="nl-NL"/>
              </w:rPr>
            </w:pPr>
            <w:r>
              <w:rPr>
                <w:b/>
                <w:lang w:val="nl-NL"/>
              </w:rPr>
              <w:t>3. Hoạt động nối tiếp (5 phút) :</w:t>
            </w:r>
          </w:p>
          <w:p w:rsidR="004A1787" w:rsidRDefault="004A1787">
            <w:pPr>
              <w:pStyle w:val="Header"/>
              <w:jc w:val="both"/>
              <w:rPr>
                <w:lang w:val="nl-NL"/>
              </w:rPr>
            </w:pPr>
            <w:r>
              <w:rPr>
                <w:lang w:val="nl-NL"/>
              </w:rPr>
              <w:t>Nhắc cách trình bày &amp; phải chú ý viết đúng chính tả.</w:t>
            </w:r>
          </w:p>
        </w:tc>
        <w:tc>
          <w:tcPr>
            <w:tcW w:w="4320" w:type="dxa"/>
            <w:tcBorders>
              <w:top w:val="single" w:sz="4" w:space="0" w:color="auto"/>
              <w:left w:val="single" w:sz="4" w:space="0" w:color="auto"/>
              <w:bottom w:val="single" w:sz="4" w:space="0" w:color="auto"/>
              <w:right w:val="single" w:sz="4" w:space="0" w:color="auto"/>
            </w:tcBorders>
          </w:tcPr>
          <w:p w:rsidR="004A1787" w:rsidRDefault="004A1787">
            <w:pPr>
              <w:pStyle w:val="Header"/>
              <w:jc w:val="both"/>
              <w:rPr>
                <w:lang w:val="nl-NL"/>
              </w:rPr>
            </w:pPr>
          </w:p>
          <w:p w:rsidR="004A1787" w:rsidRDefault="004A1787">
            <w:pPr>
              <w:pStyle w:val="Header"/>
              <w:jc w:val="both"/>
              <w:rPr>
                <w:lang w:val="nl-NL"/>
              </w:rPr>
            </w:pPr>
            <w:r>
              <w:rPr>
                <w:lang w:val="nl-NL"/>
              </w:rPr>
              <w:t>Nghe &amp; ghi nhớ. Chuẩn bị dụng cụ học chính tả : sách, vở, thước, bút chì, bảng con, phấn, …</w:t>
            </w:r>
          </w:p>
          <w:p w:rsidR="004A1787" w:rsidRDefault="004A1787">
            <w:pPr>
              <w:pStyle w:val="Header"/>
              <w:jc w:val="both"/>
              <w:rPr>
                <w:lang w:val="nl-NL"/>
              </w:rPr>
            </w:pPr>
          </w:p>
          <w:p w:rsidR="004A1787" w:rsidRDefault="004A1787">
            <w:pPr>
              <w:pStyle w:val="Header"/>
              <w:jc w:val="both"/>
              <w:rPr>
                <w:lang w:val="nl-NL"/>
              </w:rPr>
            </w:pPr>
          </w:p>
          <w:p w:rsidR="004A1787" w:rsidRDefault="004A1787">
            <w:pPr>
              <w:pStyle w:val="Header"/>
              <w:jc w:val="both"/>
              <w:rPr>
                <w:lang w:val="nl-NL"/>
              </w:rPr>
            </w:pPr>
          </w:p>
          <w:p w:rsidR="004A1787" w:rsidRDefault="004A1787">
            <w:pPr>
              <w:pStyle w:val="Header"/>
              <w:jc w:val="both"/>
              <w:rPr>
                <w:lang w:val="nl-NL"/>
              </w:rPr>
            </w:pPr>
          </w:p>
          <w:p w:rsidR="004A1787" w:rsidRDefault="004A1787">
            <w:pPr>
              <w:pStyle w:val="Header"/>
              <w:jc w:val="both"/>
              <w:rPr>
                <w:lang w:val="nl-NL"/>
              </w:rPr>
            </w:pPr>
          </w:p>
          <w:p w:rsidR="004A1787" w:rsidRDefault="004A1787">
            <w:pPr>
              <w:pStyle w:val="Header"/>
              <w:jc w:val="both"/>
              <w:rPr>
                <w:lang w:val="nl-NL"/>
              </w:rPr>
            </w:pPr>
          </w:p>
          <w:p w:rsidR="004A1787" w:rsidRDefault="004A1787">
            <w:pPr>
              <w:pStyle w:val="Header"/>
              <w:jc w:val="both"/>
              <w:rPr>
                <w:lang w:val="nl-NL"/>
              </w:rPr>
            </w:pPr>
          </w:p>
          <w:p w:rsidR="004A1787" w:rsidRDefault="004A1787">
            <w:pPr>
              <w:pStyle w:val="Header"/>
              <w:jc w:val="both"/>
              <w:rPr>
                <w:lang w:val="nl-NL"/>
              </w:rPr>
            </w:pPr>
            <w:r>
              <w:rPr>
                <w:lang w:val="nl-NL"/>
              </w:rPr>
              <w:t>Dò bài viết trên bảng : tựa &amp; đoạn (Hôm sau … để xẻ thịt chim).</w:t>
            </w:r>
          </w:p>
          <w:p w:rsidR="004A1787" w:rsidRDefault="004A1787">
            <w:pPr>
              <w:pStyle w:val="Header"/>
              <w:jc w:val="both"/>
              <w:rPr>
                <w:lang w:val="nl-NL"/>
              </w:rPr>
            </w:pPr>
            <w:r>
              <w:rPr>
                <w:lang w:val="nl-NL"/>
              </w:rPr>
              <w:t>… có 3 câu (Hôm sau … ba mâm cỗ. Cậu bé đưa … nói : … và câu còn lại.</w:t>
            </w:r>
          </w:p>
          <w:p w:rsidR="004A1787" w:rsidRDefault="004A1787">
            <w:pPr>
              <w:pStyle w:val="Header"/>
              <w:jc w:val="both"/>
              <w:rPr>
                <w:lang w:val="nl-NL"/>
              </w:rPr>
            </w:pPr>
            <w:r>
              <w:rPr>
                <w:lang w:val="nl-NL"/>
              </w:rPr>
              <w:t>Cuối câu ghi dấu chấm. Đầu câu phải viết hoa.</w:t>
            </w:r>
          </w:p>
          <w:p w:rsidR="004A1787" w:rsidRDefault="004A1787">
            <w:pPr>
              <w:pStyle w:val="Header"/>
              <w:jc w:val="both"/>
              <w:rPr>
                <w:lang w:val="nl-NL"/>
              </w:rPr>
            </w:pPr>
          </w:p>
          <w:p w:rsidR="004A1787" w:rsidRDefault="004A1787">
            <w:pPr>
              <w:pStyle w:val="Header"/>
              <w:jc w:val="both"/>
              <w:rPr>
                <w:lang w:val="nl-NL"/>
              </w:rPr>
            </w:pPr>
            <w:r>
              <w:rPr>
                <w:lang w:val="nl-NL"/>
              </w:rPr>
              <w:t>Viết lần lượt các  từ vào bảng con.</w:t>
            </w:r>
          </w:p>
          <w:p w:rsidR="004A1787" w:rsidRDefault="004A1787">
            <w:pPr>
              <w:pStyle w:val="Header"/>
              <w:jc w:val="both"/>
              <w:rPr>
                <w:lang w:val="nl-NL"/>
              </w:rPr>
            </w:pPr>
          </w:p>
          <w:p w:rsidR="004A1787" w:rsidRDefault="004A1787">
            <w:pPr>
              <w:pStyle w:val="Header"/>
              <w:jc w:val="both"/>
              <w:rPr>
                <w:lang w:val="nl-NL"/>
              </w:rPr>
            </w:pPr>
            <w:r>
              <w:rPr>
                <w:lang w:val="nl-NL"/>
              </w:rPr>
              <w:t>Biết cách trình bày – nhìn bảng viết vào vở.</w:t>
            </w:r>
          </w:p>
          <w:p w:rsidR="004A1787" w:rsidRDefault="004A1787">
            <w:pPr>
              <w:pStyle w:val="Header"/>
              <w:jc w:val="both"/>
              <w:rPr>
                <w:lang w:val="nl-NL"/>
              </w:rPr>
            </w:pPr>
          </w:p>
          <w:p w:rsidR="004A1787" w:rsidRDefault="004A1787">
            <w:pPr>
              <w:pStyle w:val="Header"/>
              <w:jc w:val="both"/>
              <w:rPr>
                <w:lang w:val="nl-NL"/>
              </w:rPr>
            </w:pPr>
            <w:r>
              <w:rPr>
                <w:lang w:val="nl-NL"/>
              </w:rPr>
              <w:t>Dò – bắt lỗi – chữa lỗi.</w:t>
            </w:r>
          </w:p>
          <w:p w:rsidR="004A1787" w:rsidRDefault="004A1787">
            <w:pPr>
              <w:pStyle w:val="Header"/>
              <w:jc w:val="both"/>
              <w:rPr>
                <w:lang w:val="nl-NL"/>
              </w:rPr>
            </w:pPr>
          </w:p>
          <w:p w:rsidR="004A1787" w:rsidRDefault="004A1787">
            <w:pPr>
              <w:pStyle w:val="Header"/>
              <w:jc w:val="both"/>
              <w:rPr>
                <w:lang w:val="nl-NL"/>
              </w:rPr>
            </w:pPr>
            <w:r>
              <w:rPr>
                <w:lang w:val="nl-NL"/>
              </w:rPr>
              <w:t>Nộp một số vở theo yêu cầu của GV. Một số em còn lại đổi vở kiểm chéo lại lần nữa.</w:t>
            </w:r>
          </w:p>
          <w:p w:rsidR="004A1787" w:rsidRDefault="004A1787">
            <w:pPr>
              <w:pStyle w:val="Header"/>
              <w:jc w:val="both"/>
              <w:rPr>
                <w:lang w:val="nl-NL"/>
              </w:rPr>
            </w:pPr>
          </w:p>
          <w:p w:rsidR="004A1787" w:rsidRDefault="004A1787">
            <w:pPr>
              <w:pStyle w:val="Header"/>
              <w:jc w:val="both"/>
              <w:rPr>
                <w:lang w:val="nl-NL"/>
              </w:rPr>
            </w:pPr>
          </w:p>
          <w:p w:rsidR="004A1787" w:rsidRDefault="004A1787">
            <w:pPr>
              <w:pStyle w:val="Header"/>
              <w:jc w:val="both"/>
              <w:rPr>
                <w:lang w:val="nl-NL"/>
              </w:rPr>
            </w:pPr>
          </w:p>
          <w:p w:rsidR="004A1787" w:rsidRDefault="004A1787">
            <w:pPr>
              <w:pStyle w:val="Header"/>
              <w:jc w:val="both"/>
              <w:rPr>
                <w:lang w:val="nl-NL"/>
              </w:rPr>
            </w:pPr>
          </w:p>
          <w:p w:rsidR="004A1787" w:rsidRDefault="004A1787">
            <w:pPr>
              <w:pStyle w:val="Header"/>
              <w:jc w:val="both"/>
              <w:rPr>
                <w:lang w:val="nl-NL"/>
              </w:rPr>
            </w:pPr>
          </w:p>
          <w:p w:rsidR="004A1787" w:rsidRDefault="004A1787">
            <w:pPr>
              <w:pStyle w:val="Header"/>
              <w:jc w:val="both"/>
              <w:rPr>
                <w:lang w:val="nl-NL"/>
              </w:rPr>
            </w:pPr>
            <w:r>
              <w:rPr>
                <w:lang w:val="nl-NL"/>
              </w:rPr>
              <w:t>Đọc yêu cầu (Điền vào chỗ trống an hay ang).</w:t>
            </w:r>
          </w:p>
          <w:p w:rsidR="004A1787" w:rsidRDefault="004A1787">
            <w:pPr>
              <w:pStyle w:val="Header"/>
              <w:jc w:val="both"/>
            </w:pPr>
            <w:r>
              <w:t>Điền vào chỗ trống an / ang :</w:t>
            </w:r>
          </w:p>
          <w:p w:rsidR="004A1787" w:rsidRDefault="004A1787">
            <w:pPr>
              <w:pStyle w:val="Header"/>
              <w:jc w:val="both"/>
            </w:pPr>
            <w:r>
              <w:t>Đ</w:t>
            </w:r>
            <w:r>
              <w:rPr>
                <w:b/>
                <w:i/>
              </w:rPr>
              <w:t>àng</w:t>
            </w:r>
            <w:r>
              <w:t xml:space="preserve">  hoàng ; đ</w:t>
            </w:r>
            <w:r>
              <w:rPr>
                <w:b/>
                <w:i/>
              </w:rPr>
              <w:t>àn</w:t>
            </w:r>
            <w:r>
              <w:t xml:space="preserve"> ông ; s</w:t>
            </w:r>
            <w:r>
              <w:rPr>
                <w:b/>
                <w:i/>
              </w:rPr>
              <w:t>áng</w:t>
            </w:r>
            <w:r>
              <w:t xml:space="preserve"> loáng.</w:t>
            </w:r>
          </w:p>
          <w:p w:rsidR="004A1787" w:rsidRDefault="004A1787">
            <w:pPr>
              <w:pStyle w:val="Header"/>
              <w:jc w:val="both"/>
            </w:pPr>
          </w:p>
          <w:p w:rsidR="004A1787" w:rsidRDefault="004A1787">
            <w:pPr>
              <w:pStyle w:val="Header"/>
              <w:jc w:val="both"/>
            </w:pPr>
          </w:p>
          <w:p w:rsidR="004A1787" w:rsidRDefault="004A1787">
            <w:pPr>
              <w:pStyle w:val="Header"/>
              <w:jc w:val="both"/>
            </w:pPr>
            <w:r>
              <w:t>Đọc yêu cầu (Viết vào vở những chữ &amp; tên còn thiếu vào trong bảng sau).</w:t>
            </w:r>
          </w:p>
          <w:p w:rsidR="004A1787" w:rsidRDefault="004A1787">
            <w:pPr>
              <w:pStyle w:val="Header"/>
              <w:jc w:val="both"/>
            </w:pPr>
            <w:r>
              <w:t>Làm vào vở (không kẻ khung)– lên bảng chữa – học thuộc lòng.</w:t>
            </w:r>
          </w:p>
          <w:p w:rsidR="004A1787" w:rsidRDefault="004A1787">
            <w:pPr>
              <w:pStyle w:val="Header"/>
              <w:jc w:val="both"/>
            </w:pPr>
          </w:p>
        </w:tc>
      </w:tr>
    </w:tbl>
    <w:p w:rsidR="004A1787" w:rsidRDefault="004A1787" w:rsidP="004A1787">
      <w:pPr>
        <w:jc w:val="both"/>
        <w:rPr>
          <w:b/>
          <w:bCs/>
          <w:position w:val="16"/>
        </w:rPr>
      </w:pPr>
    </w:p>
    <w:p w:rsidR="004A1787" w:rsidRDefault="004A1787" w:rsidP="004A1787">
      <w:pPr>
        <w:spacing w:line="429" w:lineRule="auto"/>
        <w:jc w:val="both"/>
        <w:rPr>
          <w:b/>
        </w:rPr>
      </w:pPr>
      <w:r>
        <w:rPr>
          <w:b/>
          <w:color w:val="0000FF"/>
          <w:sz w:val="32"/>
          <w:szCs w:val="32"/>
          <w:lang w:val="nl-NL"/>
        </w:rPr>
        <w:sym w:font="Wingdings" w:char="F040"/>
      </w:r>
      <w:r>
        <w:rPr>
          <w:b/>
          <w:lang w:val="nl-NL"/>
        </w:rPr>
        <w:t xml:space="preserve"> </w:t>
      </w:r>
      <w:r>
        <w:rPr>
          <w:b/>
        </w:rPr>
        <w:t>RÚT KINH NGHIỆM TIẾT DẠY :</w:t>
      </w:r>
    </w:p>
    <w:p w:rsidR="004A1787" w:rsidRDefault="004A1787" w:rsidP="004A1787">
      <w:pPr>
        <w:spacing w:line="429" w:lineRule="auto"/>
        <w:jc w:val="center"/>
        <w:rPr>
          <w:sz w:val="16"/>
          <w:szCs w:val="16"/>
        </w:rPr>
      </w:pPr>
      <w:r>
        <w:rPr>
          <w:sz w:val="16"/>
          <w:szCs w:val="16"/>
        </w:rPr>
        <w:t>...................................................................................................................................................................................................................................</w:t>
      </w:r>
    </w:p>
    <w:p w:rsidR="004A1787" w:rsidRDefault="004A1787" w:rsidP="004A1787">
      <w:pPr>
        <w:spacing w:line="429" w:lineRule="auto"/>
        <w:jc w:val="center"/>
        <w:rPr>
          <w:sz w:val="16"/>
          <w:szCs w:val="16"/>
        </w:rPr>
      </w:pPr>
      <w:r>
        <w:rPr>
          <w:sz w:val="16"/>
          <w:szCs w:val="16"/>
        </w:rPr>
        <w:t>...................................................................................................................................................................................................................................</w:t>
      </w:r>
    </w:p>
    <w:p w:rsidR="004A1787" w:rsidRDefault="004A1787" w:rsidP="004A1787">
      <w:pPr>
        <w:spacing w:line="429" w:lineRule="auto"/>
        <w:jc w:val="center"/>
        <w:rPr>
          <w:sz w:val="16"/>
          <w:szCs w:val="16"/>
        </w:rPr>
      </w:pPr>
      <w:r>
        <w:rPr>
          <w:sz w:val="16"/>
          <w:szCs w:val="16"/>
        </w:rPr>
        <w:t>...................................................................................................................................................................................................................................</w:t>
      </w:r>
    </w:p>
    <w:p w:rsidR="004A1787" w:rsidRDefault="004A1787" w:rsidP="004A1787">
      <w:pPr>
        <w:spacing w:line="429" w:lineRule="auto"/>
        <w:jc w:val="center"/>
        <w:rPr>
          <w:sz w:val="16"/>
          <w:szCs w:val="16"/>
        </w:rPr>
      </w:pPr>
      <w:r>
        <w:rPr>
          <w:sz w:val="16"/>
          <w:szCs w:val="16"/>
        </w:rPr>
        <w:t>...................................................................................................................................................................................................................................</w:t>
      </w:r>
    </w:p>
    <w:p w:rsidR="004A1787" w:rsidRDefault="004A1787" w:rsidP="004A1787">
      <w:pPr>
        <w:spacing w:line="429" w:lineRule="auto"/>
        <w:jc w:val="center"/>
        <w:rPr>
          <w:sz w:val="16"/>
          <w:szCs w:val="16"/>
        </w:rPr>
      </w:pPr>
      <w:r>
        <w:rPr>
          <w:sz w:val="16"/>
          <w:szCs w:val="16"/>
        </w:rPr>
        <w:t>...................................................................................................................................................................................................................................</w:t>
      </w:r>
    </w:p>
    <w:p w:rsidR="004A1787" w:rsidRDefault="004A1787" w:rsidP="004A1787">
      <w:pPr>
        <w:spacing w:line="429" w:lineRule="auto"/>
        <w:jc w:val="center"/>
        <w:rPr>
          <w:sz w:val="16"/>
          <w:szCs w:val="16"/>
        </w:rPr>
      </w:pPr>
      <w:r>
        <w:rPr>
          <w:sz w:val="16"/>
          <w:szCs w:val="16"/>
        </w:rPr>
        <w:t>...................................................................................................................................................................................................................................</w:t>
      </w:r>
    </w:p>
    <w:p w:rsidR="004A1787" w:rsidRDefault="004A1787" w:rsidP="004A1787">
      <w:pPr>
        <w:jc w:val="both"/>
        <w:rPr>
          <w:bCs/>
        </w:rPr>
      </w:pPr>
      <w:r>
        <w:rPr>
          <w:bCs/>
        </w:rPr>
        <w:t>Ngày dạy : thứ ........., ngày ...... tháng ...... năm 201...</w:t>
      </w:r>
    </w:p>
    <w:p w:rsidR="004A1787" w:rsidRDefault="004A1787" w:rsidP="004A1787">
      <w:pPr>
        <w:jc w:val="both"/>
        <w:rPr>
          <w:bCs/>
          <w:sz w:val="12"/>
          <w:szCs w:val="12"/>
        </w:rPr>
      </w:pPr>
    </w:p>
    <w:p w:rsidR="004A1787" w:rsidRDefault="004A1787" w:rsidP="004A1787">
      <w:pPr>
        <w:jc w:val="center"/>
        <w:rPr>
          <w:bCs/>
          <w:color w:val="000000"/>
        </w:rPr>
      </w:pPr>
      <w:r>
        <w:rPr>
          <w:bCs/>
          <w:i/>
        </w:rPr>
        <w:t xml:space="preserve">Chính Tả tuần </w:t>
      </w:r>
      <w:r>
        <w:rPr>
          <w:b/>
          <w:bCs/>
          <w:i/>
          <w:color w:val="FF0000"/>
        </w:rPr>
        <w:t>1</w:t>
      </w:r>
      <w:r>
        <w:rPr>
          <w:bCs/>
          <w:color w:val="000000"/>
        </w:rPr>
        <w:t xml:space="preserve"> </w:t>
      </w:r>
      <w:r>
        <w:rPr>
          <w:bCs/>
          <w:i/>
          <w:color w:val="000000"/>
        </w:rPr>
        <w:t xml:space="preserve">tiết </w:t>
      </w:r>
      <w:r>
        <w:rPr>
          <w:b/>
          <w:bCs/>
          <w:i/>
          <w:color w:val="0000FF"/>
        </w:rPr>
        <w:t>2</w:t>
      </w:r>
    </w:p>
    <w:p w:rsidR="004A1787" w:rsidRDefault="004A1787" w:rsidP="004A1787">
      <w:pPr>
        <w:jc w:val="center"/>
        <w:rPr>
          <w:rFonts w:ascii="UTM Edwardian" w:hAnsi="UTM Edwardian"/>
          <w:b/>
          <w:bCs/>
          <w:color w:val="FF0000"/>
          <w:sz w:val="48"/>
          <w:szCs w:val="48"/>
        </w:rPr>
      </w:pPr>
      <w:r>
        <w:rPr>
          <w:b/>
          <w:i/>
          <w:iCs/>
          <w:color w:val="0000FF"/>
        </w:rPr>
        <w:t>Nghe - Viết :</w:t>
      </w:r>
      <w:r>
        <w:rPr>
          <w:b/>
          <w:i/>
          <w:iCs/>
          <w:color w:val="FF0000"/>
          <w:sz w:val="28"/>
          <w:szCs w:val="28"/>
        </w:rPr>
        <w:t xml:space="preserve"> </w:t>
      </w:r>
      <w:r>
        <w:rPr>
          <w:rFonts w:ascii="UTM Edwardian" w:hAnsi="UTM Edwardian"/>
          <w:b/>
          <w:bCs/>
          <w:color w:val="FF0000"/>
          <w:sz w:val="48"/>
          <w:szCs w:val="48"/>
        </w:rPr>
        <w:t>Chơi Chuyền</w:t>
      </w:r>
    </w:p>
    <w:p w:rsidR="004A1787" w:rsidRDefault="004A1787" w:rsidP="004A1787">
      <w:pPr>
        <w:jc w:val="center"/>
        <w:rPr>
          <w:b/>
          <w:bCs/>
          <w:i/>
          <w:color w:val="0000FF"/>
        </w:rPr>
      </w:pPr>
      <w:r>
        <w:rPr>
          <w:b/>
          <w:bCs/>
          <w:i/>
          <w:color w:val="0000FF"/>
        </w:rPr>
        <w:t>Phân biệt  ao.oao; l/n; an/ang</w:t>
      </w:r>
    </w:p>
    <w:p w:rsidR="004A1787" w:rsidRDefault="004A1787" w:rsidP="004A1787">
      <w:pPr>
        <w:jc w:val="both"/>
        <w:rPr>
          <w:b/>
          <w:bCs/>
        </w:rPr>
      </w:pPr>
      <w:r>
        <w:rPr>
          <w:b/>
          <w:bCs/>
        </w:rPr>
        <w:t>I. MỤC TIÊU:</w:t>
      </w:r>
    </w:p>
    <w:p w:rsidR="004A1787" w:rsidRDefault="004A1787" w:rsidP="004A1787">
      <w:pPr>
        <w:jc w:val="both"/>
        <w:rPr>
          <w:color w:val="000000"/>
        </w:rPr>
      </w:pPr>
      <w:r>
        <w:rPr>
          <w:b/>
          <w:bCs/>
          <w:i/>
          <w:iCs/>
          <w:color w:val="000000"/>
        </w:rPr>
        <w:t xml:space="preserve">  </w:t>
      </w:r>
      <w:r>
        <w:rPr>
          <w:b/>
          <w:bCs/>
          <w:i/>
          <w:iCs/>
          <w:color w:val="000000"/>
        </w:rPr>
        <w:tab/>
        <w:t>1. Kiến thức</w:t>
      </w:r>
      <w:r>
        <w:rPr>
          <w:color w:val="000000"/>
        </w:rPr>
        <w:t xml:space="preserve"> :</w:t>
      </w:r>
      <w:r>
        <w:rPr>
          <w:b/>
          <w:color w:val="000000"/>
        </w:rPr>
        <w:t xml:space="preserve"> </w:t>
      </w:r>
      <w:r>
        <w:rPr>
          <w:color w:val="000000"/>
        </w:rPr>
        <w:t xml:space="preserve">HS nắm được cách trình bày một bài thơ, chữ đầu câu viết hoa, chữ đầu đoạn viết hoa và lùi vào hai ô. </w:t>
      </w:r>
    </w:p>
    <w:p w:rsidR="004A1787" w:rsidRDefault="004A1787" w:rsidP="004A1787">
      <w:pPr>
        <w:jc w:val="both"/>
      </w:pPr>
      <w:r>
        <w:rPr>
          <w:bCs/>
          <w:i/>
          <w:iCs/>
          <w:color w:val="000000"/>
        </w:rPr>
        <w:t xml:space="preserve">  </w:t>
      </w:r>
      <w:r>
        <w:rPr>
          <w:bCs/>
          <w:i/>
          <w:iCs/>
          <w:color w:val="000000"/>
        </w:rPr>
        <w:tab/>
      </w:r>
      <w:r>
        <w:rPr>
          <w:b/>
          <w:bCs/>
          <w:i/>
          <w:iCs/>
          <w:color w:val="000000"/>
        </w:rPr>
        <w:t>2. Kĩ năng</w:t>
      </w:r>
      <w:r>
        <w:rPr>
          <w:bCs/>
          <w:i/>
          <w:iCs/>
          <w:color w:val="000000"/>
        </w:rPr>
        <w:t xml:space="preserve"> </w:t>
      </w:r>
      <w:r>
        <w:rPr>
          <w:color w:val="000000"/>
        </w:rPr>
        <w:t>:</w:t>
      </w:r>
      <w:r>
        <w:rPr>
          <w:b/>
          <w:color w:val="000000"/>
        </w:rPr>
        <w:t xml:space="preserve"> </w:t>
      </w:r>
      <w:r>
        <w:t>Nghe – viết đúng bài chính tả; trình bày đúng bài thơ. Không mắc quá 5 lỗi trong bài. Điền đúng các vần ao/oao vào chỗ trống (BT2).Làm đúng bài tập (3)b.</w:t>
      </w:r>
    </w:p>
    <w:p w:rsidR="004A1787" w:rsidRDefault="004A1787" w:rsidP="004A1787">
      <w:pPr>
        <w:jc w:val="both"/>
      </w:pPr>
      <w:r>
        <w:rPr>
          <w:b/>
          <w:bCs/>
          <w:i/>
          <w:iCs/>
        </w:rPr>
        <w:lastRenderedPageBreak/>
        <w:tab/>
        <w:t>3. Thái độ</w:t>
      </w:r>
      <w:r>
        <w:t xml:space="preserve"> : Cẩn thận khi viết bài, yêu thích ngôn ngữ Tiếng Việt.</w:t>
      </w:r>
    </w:p>
    <w:p w:rsidR="004A1787" w:rsidRDefault="004A1787" w:rsidP="004A1787">
      <w:pPr>
        <w:jc w:val="both"/>
        <w:rPr>
          <w:b/>
          <w:bCs/>
          <w:sz w:val="12"/>
          <w:szCs w:val="12"/>
        </w:rPr>
      </w:pPr>
    </w:p>
    <w:p w:rsidR="004A1787" w:rsidRDefault="004A1787" w:rsidP="004A1787">
      <w:pPr>
        <w:jc w:val="both"/>
        <w:rPr>
          <w:bCs/>
        </w:rPr>
      </w:pPr>
      <w:r>
        <w:rPr>
          <w:b/>
          <w:bCs/>
        </w:rPr>
        <w:t>II. ĐỒ DÙNG DẠY - HỌC:</w:t>
      </w:r>
    </w:p>
    <w:p w:rsidR="004A1787" w:rsidRDefault="004A1787" w:rsidP="004A1787">
      <w:pPr>
        <w:jc w:val="both"/>
      </w:pPr>
      <w:r>
        <w:tab/>
      </w:r>
      <w:r>
        <w:rPr>
          <w:i/>
        </w:rPr>
        <w:t>1. Giáo viên</w:t>
      </w:r>
      <w:r>
        <w:t>: Bảng phụ viết 2 lần nội dung BT2.</w:t>
      </w:r>
    </w:p>
    <w:p w:rsidR="004A1787" w:rsidRDefault="004A1787" w:rsidP="004A1787">
      <w:pPr>
        <w:jc w:val="both"/>
      </w:pPr>
      <w:r>
        <w:tab/>
      </w:r>
      <w:r>
        <w:rPr>
          <w:i/>
        </w:rPr>
        <w:t>2. Học sinh</w:t>
      </w:r>
      <w:r>
        <w:t xml:space="preserve"> : Bảng con, đồ dùng học tập.</w:t>
      </w:r>
    </w:p>
    <w:p w:rsidR="004A1787" w:rsidRDefault="004A1787" w:rsidP="004A1787">
      <w:pPr>
        <w:jc w:val="both"/>
        <w:rPr>
          <w:b/>
          <w:bCs/>
        </w:rPr>
      </w:pPr>
      <w:r>
        <w:rPr>
          <w:b/>
          <w:bCs/>
        </w:rPr>
        <w:t>III. CÁC HOẠT ĐỘNG DẠY - HỌC CHỦ YẾU:</w:t>
      </w:r>
    </w:p>
    <w:p w:rsidR="004A1787" w:rsidRDefault="004A1787" w:rsidP="004A1787">
      <w:pPr>
        <w:jc w:val="center"/>
        <w:rPr>
          <w:b/>
          <w:bCs/>
          <w:sz w:val="12"/>
          <w:szCs w:val="12"/>
        </w:rPr>
      </w:pPr>
    </w:p>
    <w:tbl>
      <w:tblPr>
        <w:tblW w:w="9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8"/>
        <w:gridCol w:w="4017"/>
      </w:tblGrid>
      <w:tr w:rsidR="004A1787" w:rsidTr="004A1787">
        <w:trPr>
          <w:jc w:val="center"/>
        </w:trPr>
        <w:tc>
          <w:tcPr>
            <w:tcW w:w="5206" w:type="dxa"/>
            <w:tcBorders>
              <w:top w:val="single" w:sz="4" w:space="0" w:color="auto"/>
              <w:left w:val="single" w:sz="4" w:space="0" w:color="auto"/>
              <w:bottom w:val="single" w:sz="4" w:space="0" w:color="auto"/>
              <w:right w:val="single" w:sz="4" w:space="0" w:color="auto"/>
            </w:tcBorders>
            <w:hideMark/>
          </w:tcPr>
          <w:p w:rsidR="004A1787" w:rsidRDefault="004A1787">
            <w:pPr>
              <w:pStyle w:val="Header"/>
              <w:jc w:val="center"/>
              <w:rPr>
                <w:b/>
                <w:lang w:val="nl-NL"/>
              </w:rPr>
            </w:pPr>
            <w:r>
              <w:rPr>
                <w:b/>
                <w:lang w:val="nl-NL"/>
              </w:rPr>
              <w:t>HOẠT ĐỘNG DẠY</w:t>
            </w:r>
          </w:p>
        </w:tc>
        <w:tc>
          <w:tcPr>
            <w:tcW w:w="4015" w:type="dxa"/>
            <w:tcBorders>
              <w:top w:val="single" w:sz="4" w:space="0" w:color="auto"/>
              <w:left w:val="single" w:sz="4" w:space="0" w:color="auto"/>
              <w:bottom w:val="single" w:sz="4" w:space="0" w:color="auto"/>
              <w:right w:val="single" w:sz="4" w:space="0" w:color="auto"/>
            </w:tcBorders>
            <w:hideMark/>
          </w:tcPr>
          <w:p w:rsidR="004A1787" w:rsidRDefault="004A1787">
            <w:pPr>
              <w:pStyle w:val="Header"/>
              <w:jc w:val="center"/>
              <w:rPr>
                <w:b/>
                <w:lang w:val="nl-NL"/>
              </w:rPr>
            </w:pPr>
            <w:r>
              <w:rPr>
                <w:b/>
                <w:lang w:val="nl-NL"/>
              </w:rPr>
              <w:t>HOẠT ĐỘNG HỌC</w:t>
            </w:r>
          </w:p>
        </w:tc>
      </w:tr>
      <w:tr w:rsidR="004A1787" w:rsidTr="004A1787">
        <w:trPr>
          <w:jc w:val="center"/>
        </w:trPr>
        <w:tc>
          <w:tcPr>
            <w:tcW w:w="5206" w:type="dxa"/>
            <w:tcBorders>
              <w:top w:val="single" w:sz="4" w:space="0" w:color="auto"/>
              <w:left w:val="single" w:sz="4" w:space="0" w:color="auto"/>
              <w:bottom w:val="single" w:sz="4" w:space="0" w:color="auto"/>
              <w:right w:val="single" w:sz="4" w:space="0" w:color="auto"/>
            </w:tcBorders>
          </w:tcPr>
          <w:p w:rsidR="004A1787" w:rsidRDefault="004A1787">
            <w:pPr>
              <w:jc w:val="both"/>
              <w:rPr>
                <w:lang w:val="nl-NL"/>
              </w:rPr>
            </w:pPr>
            <w:r>
              <w:rPr>
                <w:b/>
                <w:lang w:val="nl-NL"/>
              </w:rPr>
              <w:t>1. Hoạt động khởi động (5 phút)</w:t>
            </w:r>
            <w:r>
              <w:rPr>
                <w:lang w:val="nl-NL"/>
              </w:rPr>
              <w:t xml:space="preserve"> </w:t>
            </w:r>
          </w:p>
          <w:p w:rsidR="004A1787" w:rsidRDefault="004A1787">
            <w:pPr>
              <w:pStyle w:val="Header"/>
              <w:jc w:val="both"/>
              <w:rPr>
                <w:lang w:val="nl-NL"/>
              </w:rPr>
            </w:pPr>
            <w:r>
              <w:rPr>
                <w:lang w:val="nl-NL"/>
              </w:rPr>
              <w:t>- Kiểm tra bài cũ : Kiểm một số từ hs viết sai nhiều ở tiết trước.</w:t>
            </w:r>
          </w:p>
          <w:p w:rsidR="004A1787" w:rsidRDefault="004A1787">
            <w:pPr>
              <w:pStyle w:val="Header"/>
              <w:jc w:val="both"/>
              <w:rPr>
                <w:lang w:val="nl-NL"/>
              </w:rPr>
            </w:pPr>
            <w:r>
              <w:rPr>
                <w:lang w:val="nl-NL"/>
              </w:rPr>
              <w:t>- Giới thiệu bài : Viết tựa,</w:t>
            </w:r>
          </w:p>
          <w:p w:rsidR="004A1787" w:rsidRDefault="004A1787">
            <w:pPr>
              <w:jc w:val="both"/>
              <w:rPr>
                <w:b/>
                <w:lang w:val="nl-NL"/>
              </w:rPr>
            </w:pPr>
            <w:r>
              <w:rPr>
                <w:b/>
                <w:lang w:val="nl-NL"/>
              </w:rPr>
              <w:t>2. Các hoạt động chính :</w:t>
            </w:r>
          </w:p>
          <w:p w:rsidR="004A1787" w:rsidRDefault="004A1787">
            <w:pPr>
              <w:jc w:val="both"/>
              <w:rPr>
                <w:b/>
                <w:i/>
                <w:lang w:val="nl-NL"/>
              </w:rPr>
            </w:pPr>
            <w:r>
              <w:rPr>
                <w:b/>
                <w:i/>
                <w:lang w:val="nl-NL"/>
              </w:rPr>
              <w:t>a. Hoạt động 1: Hướng dẫn chính tả (8 phút)</w:t>
            </w:r>
          </w:p>
          <w:p w:rsidR="004A1787" w:rsidRDefault="004A1787">
            <w:pPr>
              <w:jc w:val="both"/>
              <w:rPr>
                <w:i/>
                <w:lang w:val="nl-NL"/>
              </w:rPr>
            </w:pPr>
            <w:r>
              <w:rPr>
                <w:i/>
                <w:lang w:val="nl-NL"/>
              </w:rPr>
              <w:t>* Mục tiêu : Giúp học sinh hiểu về đoạn viết.</w:t>
            </w:r>
          </w:p>
          <w:p w:rsidR="004A1787" w:rsidRDefault="004A1787">
            <w:pPr>
              <w:jc w:val="both"/>
              <w:rPr>
                <w:i/>
                <w:lang w:val="nl-NL"/>
              </w:rPr>
            </w:pPr>
            <w:r>
              <w:rPr>
                <w:i/>
                <w:lang w:val="nl-NL"/>
              </w:rPr>
              <w:t>* Cách tiến hành:</w:t>
            </w:r>
          </w:p>
          <w:p w:rsidR="004A1787" w:rsidRDefault="004A1787">
            <w:pPr>
              <w:pStyle w:val="Header"/>
              <w:jc w:val="both"/>
              <w:rPr>
                <w:lang w:val="nl-NL"/>
              </w:rPr>
            </w:pPr>
            <w:r>
              <w:rPr>
                <w:lang w:val="nl-NL"/>
              </w:rPr>
              <w:t>Hướng dẫn chuẩn bị :</w:t>
            </w:r>
          </w:p>
          <w:p w:rsidR="004A1787" w:rsidRDefault="004A1787">
            <w:pPr>
              <w:pStyle w:val="Header"/>
              <w:jc w:val="both"/>
              <w:rPr>
                <w:lang w:val="nl-NL"/>
              </w:rPr>
            </w:pPr>
            <w:r>
              <w:rPr>
                <w:lang w:val="nl-NL"/>
              </w:rPr>
              <w:t>Nội dung :</w:t>
            </w:r>
          </w:p>
          <w:p w:rsidR="004A1787" w:rsidRDefault="004A1787">
            <w:pPr>
              <w:pStyle w:val="Header"/>
              <w:jc w:val="both"/>
              <w:rPr>
                <w:lang w:val="nl-NL"/>
              </w:rPr>
            </w:pPr>
            <w:r>
              <w:rPr>
                <w:lang w:val="nl-NL"/>
              </w:rPr>
              <w:t>Đọc bài thơ.</w:t>
            </w:r>
          </w:p>
          <w:p w:rsidR="004A1787" w:rsidRDefault="004A1787">
            <w:pPr>
              <w:pStyle w:val="Header"/>
              <w:jc w:val="both"/>
              <w:rPr>
                <w:lang w:val="nl-NL"/>
              </w:rPr>
            </w:pPr>
            <w:r>
              <w:rPr>
                <w:lang w:val="nl-NL"/>
              </w:rPr>
              <w:t>Khổ thơ 1 nói điều gì ?</w:t>
            </w:r>
          </w:p>
          <w:p w:rsidR="004A1787" w:rsidRDefault="004A1787">
            <w:pPr>
              <w:pStyle w:val="Header"/>
              <w:jc w:val="both"/>
              <w:rPr>
                <w:lang w:val="nl-NL"/>
              </w:rPr>
            </w:pPr>
          </w:p>
          <w:p w:rsidR="004A1787" w:rsidRDefault="004A1787">
            <w:pPr>
              <w:pStyle w:val="Header"/>
              <w:jc w:val="both"/>
              <w:rPr>
                <w:lang w:val="nl-NL"/>
              </w:rPr>
            </w:pPr>
            <w:r>
              <w:rPr>
                <w:lang w:val="nl-NL"/>
              </w:rPr>
              <w:t>Khổ thơ 2 nói điều gì ?</w:t>
            </w:r>
          </w:p>
          <w:p w:rsidR="004A1787" w:rsidRDefault="004A1787">
            <w:pPr>
              <w:pStyle w:val="Header"/>
              <w:jc w:val="both"/>
              <w:rPr>
                <w:lang w:val="nl-NL"/>
              </w:rPr>
            </w:pPr>
          </w:p>
          <w:p w:rsidR="004A1787" w:rsidRDefault="004A1787">
            <w:pPr>
              <w:pStyle w:val="Header"/>
              <w:jc w:val="both"/>
              <w:rPr>
                <w:lang w:val="nl-NL"/>
              </w:rPr>
            </w:pPr>
            <w:r>
              <w:rPr>
                <w:lang w:val="nl-NL"/>
              </w:rPr>
              <w:t>Nhận xét chính tả :</w:t>
            </w:r>
          </w:p>
          <w:p w:rsidR="004A1787" w:rsidRDefault="004A1787">
            <w:pPr>
              <w:pStyle w:val="Header"/>
              <w:jc w:val="both"/>
              <w:rPr>
                <w:lang w:val="nl-NL"/>
              </w:rPr>
            </w:pPr>
            <w:r>
              <w:rPr>
                <w:lang w:val="nl-NL"/>
              </w:rPr>
              <w:t>Mỗi dòng thơ có mấy chữ ?</w:t>
            </w:r>
          </w:p>
          <w:p w:rsidR="004A1787" w:rsidRDefault="004A1787">
            <w:pPr>
              <w:pStyle w:val="Header"/>
              <w:jc w:val="both"/>
              <w:rPr>
                <w:lang w:val="nl-NL"/>
              </w:rPr>
            </w:pPr>
            <w:r>
              <w:rPr>
                <w:lang w:val="nl-NL"/>
              </w:rPr>
              <w:t>Chữ đầu mỗi dòng viết thế nào ?</w:t>
            </w:r>
          </w:p>
          <w:p w:rsidR="004A1787" w:rsidRDefault="004A1787">
            <w:pPr>
              <w:pStyle w:val="Header"/>
              <w:jc w:val="both"/>
              <w:rPr>
                <w:lang w:val="nl-NL"/>
              </w:rPr>
            </w:pPr>
            <w:r>
              <w:rPr>
                <w:lang w:val="nl-NL"/>
              </w:rPr>
              <w:t>Những câu nào đặt trong dấu ngoặc kép ? Vì sao ?</w:t>
            </w:r>
          </w:p>
          <w:p w:rsidR="004A1787" w:rsidRDefault="004A1787">
            <w:pPr>
              <w:pStyle w:val="Header"/>
              <w:jc w:val="both"/>
              <w:rPr>
                <w:lang w:val="nl-NL"/>
              </w:rPr>
            </w:pPr>
            <w:r>
              <w:rPr>
                <w:lang w:val="nl-NL"/>
              </w:rPr>
              <w:t>Nên viết bắt đầu từ ô nào trong vở ?</w:t>
            </w:r>
          </w:p>
          <w:p w:rsidR="004A1787" w:rsidRDefault="004A1787">
            <w:pPr>
              <w:pStyle w:val="Header"/>
              <w:jc w:val="both"/>
              <w:rPr>
                <w:lang w:val="nl-NL"/>
              </w:rPr>
            </w:pPr>
            <w:r>
              <w:rPr>
                <w:lang w:val="nl-NL"/>
              </w:rPr>
              <w:t>Luyện viết từ khó :</w:t>
            </w:r>
          </w:p>
          <w:p w:rsidR="004A1787" w:rsidRDefault="004A1787">
            <w:pPr>
              <w:pStyle w:val="Header"/>
              <w:jc w:val="both"/>
              <w:rPr>
                <w:lang w:val="nl-NL"/>
              </w:rPr>
            </w:pPr>
            <w:r>
              <w:rPr>
                <w:lang w:val="nl-NL"/>
              </w:rPr>
              <w:t>Mời HS viết một số từ vào bảng con.</w:t>
            </w:r>
          </w:p>
          <w:p w:rsidR="004A1787" w:rsidRDefault="004A1787">
            <w:pPr>
              <w:pStyle w:val="Header"/>
              <w:jc w:val="both"/>
              <w:rPr>
                <w:lang w:val="nl-NL"/>
              </w:rPr>
            </w:pPr>
          </w:p>
          <w:p w:rsidR="004A1787" w:rsidRDefault="004A1787">
            <w:pPr>
              <w:pStyle w:val="Header"/>
              <w:jc w:val="both"/>
              <w:rPr>
                <w:lang w:val="nl-NL"/>
              </w:rPr>
            </w:pPr>
            <w:r>
              <w:rPr>
                <w:lang w:val="nl-NL"/>
              </w:rPr>
              <w:t>Đọc cho HS viết :</w:t>
            </w:r>
          </w:p>
          <w:p w:rsidR="004A1787" w:rsidRDefault="004A1787">
            <w:pPr>
              <w:pStyle w:val="Header"/>
              <w:jc w:val="both"/>
              <w:rPr>
                <w:lang w:val="nl-NL"/>
              </w:rPr>
            </w:pPr>
            <w:r>
              <w:rPr>
                <w:lang w:val="nl-NL"/>
              </w:rPr>
              <w:t>Nêu lại cách trình bày.</w:t>
            </w:r>
          </w:p>
          <w:p w:rsidR="004A1787" w:rsidRDefault="004A1787">
            <w:pPr>
              <w:pStyle w:val="Header"/>
              <w:jc w:val="both"/>
              <w:rPr>
                <w:lang w:val="nl-NL"/>
              </w:rPr>
            </w:pPr>
            <w:r>
              <w:rPr>
                <w:lang w:val="nl-NL"/>
              </w:rPr>
              <w:t>Đọc thong thả từng dòng (mỗi dòng 3 lần).</w:t>
            </w:r>
          </w:p>
          <w:p w:rsidR="004A1787" w:rsidRDefault="004A1787">
            <w:pPr>
              <w:pStyle w:val="Header"/>
              <w:jc w:val="both"/>
              <w:rPr>
                <w:lang w:val="nl-NL"/>
              </w:rPr>
            </w:pPr>
            <w:r>
              <w:rPr>
                <w:lang w:val="nl-NL"/>
              </w:rPr>
              <w:t>Theo dõi, uốn nắn.</w:t>
            </w:r>
          </w:p>
          <w:p w:rsidR="004A1787" w:rsidRDefault="004A1787">
            <w:pPr>
              <w:pStyle w:val="Header"/>
              <w:jc w:val="both"/>
              <w:rPr>
                <w:lang w:val="nl-NL"/>
              </w:rPr>
            </w:pPr>
            <w:r>
              <w:rPr>
                <w:lang w:val="nl-NL"/>
              </w:rPr>
              <w:t>Chấm chữa bài :</w:t>
            </w:r>
          </w:p>
          <w:p w:rsidR="004A1787" w:rsidRDefault="004A1787">
            <w:pPr>
              <w:pStyle w:val="Header"/>
              <w:jc w:val="both"/>
              <w:rPr>
                <w:lang w:val="nl-NL"/>
              </w:rPr>
            </w:pPr>
            <w:r>
              <w:rPr>
                <w:lang w:val="nl-NL"/>
              </w:rPr>
              <w:t>Đọc từng câu cho HS nghe. Yêu cầu chữa lỗi ra lề.</w:t>
            </w:r>
          </w:p>
          <w:p w:rsidR="004A1787" w:rsidRDefault="004A1787">
            <w:pPr>
              <w:pStyle w:val="Header"/>
              <w:jc w:val="both"/>
              <w:rPr>
                <w:lang w:val="nl-NL"/>
              </w:rPr>
            </w:pPr>
            <w:r>
              <w:rPr>
                <w:lang w:val="nl-NL"/>
              </w:rPr>
              <w:t>Chấm điểm &amp; nhận xét ( 5 – 7 vở) ; yêu cầu các HS khác đổi vở kiểm lại.</w:t>
            </w:r>
          </w:p>
          <w:p w:rsidR="004A1787" w:rsidRDefault="004A1787">
            <w:pPr>
              <w:jc w:val="both"/>
              <w:rPr>
                <w:b/>
                <w:i/>
                <w:lang w:val="nl-NL"/>
              </w:rPr>
            </w:pPr>
            <w:r>
              <w:rPr>
                <w:b/>
                <w:i/>
                <w:lang w:val="nl-NL"/>
              </w:rPr>
              <w:t>b. Hoạt động 2: Bài tập (10 phút)</w:t>
            </w:r>
          </w:p>
          <w:p w:rsidR="004A1787" w:rsidRDefault="004A1787">
            <w:pPr>
              <w:jc w:val="both"/>
              <w:rPr>
                <w:i/>
                <w:lang w:val="nl-NL"/>
              </w:rPr>
            </w:pPr>
            <w:r>
              <w:rPr>
                <w:i/>
                <w:lang w:val="nl-NL"/>
              </w:rPr>
              <w:t>* Mục tiêu : Giúp học sinh thực hiện tốt các bài tập chính tả theo yêu cầu.</w:t>
            </w:r>
          </w:p>
          <w:p w:rsidR="004A1787" w:rsidRDefault="004A1787">
            <w:pPr>
              <w:jc w:val="both"/>
              <w:rPr>
                <w:i/>
                <w:lang w:val="nl-NL"/>
              </w:rPr>
            </w:pPr>
            <w:r>
              <w:rPr>
                <w:i/>
                <w:lang w:val="nl-NL"/>
              </w:rPr>
              <w:t>* Cách tiến hành:</w:t>
            </w:r>
          </w:p>
          <w:p w:rsidR="004A1787" w:rsidRDefault="004A1787">
            <w:pPr>
              <w:pStyle w:val="Header"/>
              <w:jc w:val="both"/>
              <w:rPr>
                <w:i/>
                <w:lang w:val="nl-NL"/>
              </w:rPr>
            </w:pPr>
            <w:r>
              <w:rPr>
                <w:i/>
                <w:lang w:val="nl-NL"/>
              </w:rPr>
              <w:t>Bài 2 – tr 10 :</w:t>
            </w:r>
          </w:p>
          <w:p w:rsidR="004A1787" w:rsidRDefault="004A1787">
            <w:pPr>
              <w:pStyle w:val="Header"/>
              <w:jc w:val="both"/>
              <w:rPr>
                <w:lang w:val="nl-NL"/>
              </w:rPr>
            </w:pPr>
            <w:r>
              <w:rPr>
                <w:lang w:val="nl-NL"/>
              </w:rPr>
              <w:t xml:space="preserve">Gắn bảng phụ đã ghi sẵn bài tập 2b. Mời HS nêu </w:t>
            </w:r>
            <w:r>
              <w:rPr>
                <w:lang w:val="nl-NL"/>
              </w:rPr>
              <w:lastRenderedPageBreak/>
              <w:t>yêu cầu BT.</w:t>
            </w:r>
          </w:p>
          <w:p w:rsidR="004A1787" w:rsidRDefault="004A1787">
            <w:pPr>
              <w:pStyle w:val="Header"/>
              <w:jc w:val="both"/>
              <w:rPr>
                <w:lang w:val="nl-NL"/>
              </w:rPr>
            </w:pPr>
            <w:r>
              <w:rPr>
                <w:lang w:val="nl-NL"/>
              </w:rPr>
              <w:t>Mời làm bài.</w:t>
            </w:r>
          </w:p>
          <w:p w:rsidR="004A1787" w:rsidRDefault="004A1787">
            <w:pPr>
              <w:pStyle w:val="Header"/>
              <w:jc w:val="both"/>
              <w:rPr>
                <w:lang w:val="nl-NL"/>
              </w:rPr>
            </w:pPr>
            <w:r>
              <w:rPr>
                <w:lang w:val="nl-NL"/>
              </w:rPr>
              <w:t>Mời sửa trên bảng &amp; làm vào vở Tiếng Việt.</w:t>
            </w:r>
          </w:p>
          <w:p w:rsidR="004A1787" w:rsidRDefault="004A1787">
            <w:pPr>
              <w:pStyle w:val="Header"/>
              <w:jc w:val="both"/>
              <w:rPr>
                <w:i/>
              </w:rPr>
            </w:pPr>
            <w:r>
              <w:rPr>
                <w:i/>
              </w:rPr>
              <w:t>Bài 3 – tr 10 :</w:t>
            </w:r>
          </w:p>
          <w:p w:rsidR="004A1787" w:rsidRDefault="004A1787">
            <w:pPr>
              <w:pStyle w:val="Header"/>
              <w:jc w:val="both"/>
            </w:pPr>
            <w:r>
              <w:t>Ghi sẵn trong bảng phụ.</w:t>
            </w:r>
          </w:p>
          <w:p w:rsidR="004A1787" w:rsidRDefault="004A1787">
            <w:pPr>
              <w:pStyle w:val="Header"/>
              <w:jc w:val="both"/>
            </w:pPr>
            <w:r>
              <w:t>Nhắc lại yêu cầu bài tập.</w:t>
            </w:r>
          </w:p>
          <w:p w:rsidR="004A1787" w:rsidRDefault="004A1787">
            <w:pPr>
              <w:pStyle w:val="Header"/>
              <w:jc w:val="both"/>
            </w:pPr>
            <w:r>
              <w:t>Cho HS làm bài.</w:t>
            </w:r>
          </w:p>
          <w:p w:rsidR="004A1787" w:rsidRDefault="004A1787">
            <w:pPr>
              <w:pStyle w:val="Header"/>
              <w:jc w:val="both"/>
            </w:pPr>
            <w:r>
              <w:t>Mời lên bảng điền.</w:t>
            </w:r>
          </w:p>
          <w:p w:rsidR="004A1787" w:rsidRDefault="004A1787">
            <w:pPr>
              <w:pStyle w:val="Header"/>
              <w:jc w:val="both"/>
              <w:rPr>
                <w:b/>
              </w:rPr>
            </w:pPr>
            <w:r>
              <w:rPr>
                <w:b/>
              </w:rPr>
              <w:t>3. Hoạt động nối tiếp (5 phút) :</w:t>
            </w:r>
          </w:p>
          <w:p w:rsidR="004A1787" w:rsidRDefault="004A1787">
            <w:pPr>
              <w:pStyle w:val="Header"/>
              <w:jc w:val="both"/>
            </w:pPr>
            <w:r>
              <w:t>Nhận xét tiết học, liên hệ thực tiễn.</w:t>
            </w:r>
          </w:p>
          <w:p w:rsidR="004A1787" w:rsidRDefault="004A1787">
            <w:pPr>
              <w:pStyle w:val="Header"/>
              <w:jc w:val="both"/>
            </w:pPr>
            <w:r>
              <w:t>Nhắc cách trình bày &amp; phải chú ý viết đúng chính tả.</w:t>
            </w:r>
          </w:p>
          <w:p w:rsidR="004A1787" w:rsidRDefault="004A1787">
            <w:pPr>
              <w:pStyle w:val="Header"/>
              <w:jc w:val="both"/>
              <w:rPr>
                <w:sz w:val="8"/>
                <w:szCs w:val="8"/>
              </w:rPr>
            </w:pPr>
          </w:p>
        </w:tc>
        <w:tc>
          <w:tcPr>
            <w:tcW w:w="4015" w:type="dxa"/>
            <w:tcBorders>
              <w:top w:val="single" w:sz="4" w:space="0" w:color="auto"/>
              <w:left w:val="single" w:sz="4" w:space="0" w:color="auto"/>
              <w:bottom w:val="single" w:sz="4" w:space="0" w:color="auto"/>
              <w:right w:val="single" w:sz="4" w:space="0" w:color="auto"/>
            </w:tcBorders>
          </w:tcPr>
          <w:p w:rsidR="004A1787" w:rsidRDefault="004A1787">
            <w:pPr>
              <w:pStyle w:val="Header"/>
              <w:jc w:val="both"/>
            </w:pPr>
          </w:p>
          <w:p w:rsidR="004A1787" w:rsidRDefault="004A1787">
            <w:pPr>
              <w:pStyle w:val="Header"/>
              <w:jc w:val="both"/>
            </w:pPr>
            <w:r>
              <w:t>Viết bảng con .</w:t>
            </w:r>
          </w:p>
          <w:p w:rsidR="004A1787" w:rsidRDefault="004A1787">
            <w:pPr>
              <w:pStyle w:val="Header"/>
              <w:jc w:val="both"/>
            </w:pPr>
          </w:p>
          <w:p w:rsidR="004A1787" w:rsidRDefault="004A1787">
            <w:pPr>
              <w:pStyle w:val="Header"/>
              <w:jc w:val="both"/>
            </w:pPr>
          </w:p>
          <w:p w:rsidR="004A1787" w:rsidRDefault="004A1787">
            <w:pPr>
              <w:pStyle w:val="Header"/>
              <w:jc w:val="both"/>
            </w:pPr>
          </w:p>
          <w:p w:rsidR="004A1787" w:rsidRDefault="004A1787">
            <w:pPr>
              <w:pStyle w:val="Header"/>
              <w:jc w:val="both"/>
            </w:pPr>
          </w:p>
          <w:p w:rsidR="004A1787" w:rsidRDefault="004A1787">
            <w:pPr>
              <w:pStyle w:val="Header"/>
              <w:jc w:val="both"/>
            </w:pPr>
          </w:p>
          <w:p w:rsidR="004A1787" w:rsidRDefault="004A1787">
            <w:pPr>
              <w:pStyle w:val="Header"/>
              <w:jc w:val="both"/>
            </w:pPr>
          </w:p>
          <w:p w:rsidR="004A1787" w:rsidRDefault="004A1787">
            <w:pPr>
              <w:pStyle w:val="Header"/>
              <w:jc w:val="both"/>
            </w:pPr>
            <w:r>
              <w:t>Dò bài trong sách : tựa &amp; bài thơ “Chơi chuyền”.</w:t>
            </w:r>
          </w:p>
          <w:p w:rsidR="004A1787" w:rsidRDefault="004A1787">
            <w:pPr>
              <w:pStyle w:val="Header"/>
              <w:jc w:val="both"/>
            </w:pPr>
            <w:r>
              <w:t>1 HS đọc khổ thơ 1. HS khác nêu : … tả các bạn đang chơi chuyền.</w:t>
            </w:r>
          </w:p>
          <w:p w:rsidR="004A1787" w:rsidRDefault="004A1787">
            <w:pPr>
              <w:pStyle w:val="Header"/>
              <w:jc w:val="both"/>
            </w:pPr>
            <w:r>
              <w:t>1 HS đọc khổ thơ 2. HS khác nêu : …chơi chuyền giúp các bạn tinh mắt, dẻo dai, nhanh nhẹn.</w:t>
            </w:r>
          </w:p>
          <w:p w:rsidR="004A1787" w:rsidRDefault="004A1787">
            <w:pPr>
              <w:pStyle w:val="Header"/>
              <w:jc w:val="both"/>
            </w:pPr>
          </w:p>
          <w:p w:rsidR="004A1787" w:rsidRDefault="004A1787">
            <w:pPr>
              <w:pStyle w:val="Header"/>
              <w:jc w:val="both"/>
            </w:pPr>
            <w:r>
              <w:t>… 3 chữ.</w:t>
            </w:r>
          </w:p>
          <w:p w:rsidR="004A1787" w:rsidRDefault="004A1787">
            <w:pPr>
              <w:pStyle w:val="Header"/>
              <w:jc w:val="both"/>
            </w:pPr>
            <w:r>
              <w:t>Viết hoa.</w:t>
            </w:r>
          </w:p>
          <w:p w:rsidR="004A1787" w:rsidRDefault="004A1787">
            <w:pPr>
              <w:pStyle w:val="Header"/>
              <w:jc w:val="both"/>
            </w:pPr>
            <w:r>
              <w:t>Từ câu 1 đến câu 4. Vì đó là các câu nói trong khi chơi.</w:t>
            </w:r>
          </w:p>
          <w:p w:rsidR="004A1787" w:rsidRDefault="004A1787">
            <w:pPr>
              <w:pStyle w:val="Header"/>
              <w:jc w:val="both"/>
            </w:pPr>
            <w:r>
              <w:t>Viết cân đối giã</w:t>
            </w:r>
            <w:r>
              <w:softHyphen/>
              <w:t xml:space="preserve"> trang giấy.</w:t>
            </w:r>
          </w:p>
          <w:p w:rsidR="004A1787" w:rsidRDefault="004A1787">
            <w:pPr>
              <w:pStyle w:val="Header"/>
              <w:jc w:val="both"/>
            </w:pPr>
            <w:r>
              <w:t>Viết lần lượt các từ : hòn cuội, mềm mại, dây chuyền, mỏi, dẻo dai.</w:t>
            </w:r>
          </w:p>
          <w:p w:rsidR="004A1787" w:rsidRDefault="004A1787">
            <w:pPr>
              <w:pStyle w:val="Header"/>
              <w:jc w:val="both"/>
            </w:pPr>
          </w:p>
          <w:p w:rsidR="004A1787" w:rsidRDefault="004A1787">
            <w:pPr>
              <w:pStyle w:val="Header"/>
              <w:jc w:val="both"/>
            </w:pPr>
            <w:r>
              <w:t>Ngồi đúng tư thế, viết đúng, trình bày đẹp.</w:t>
            </w:r>
          </w:p>
          <w:p w:rsidR="004A1787" w:rsidRDefault="004A1787">
            <w:pPr>
              <w:pStyle w:val="Header"/>
              <w:jc w:val="both"/>
            </w:pPr>
          </w:p>
          <w:p w:rsidR="004A1787" w:rsidRDefault="004A1787">
            <w:pPr>
              <w:pStyle w:val="Header"/>
              <w:jc w:val="both"/>
            </w:pPr>
            <w:r>
              <w:t>Dò trong sách – bắt lỗi – chữa lỗi.</w:t>
            </w:r>
          </w:p>
          <w:p w:rsidR="004A1787" w:rsidRDefault="004A1787">
            <w:pPr>
              <w:pStyle w:val="Header"/>
              <w:jc w:val="both"/>
            </w:pPr>
            <w:r>
              <w:t>Nộp một số vở theo yêu cầu của GV. Một số em còn lại đổi vở kiểm chéo lại lần nữa.</w:t>
            </w:r>
          </w:p>
          <w:p w:rsidR="004A1787" w:rsidRDefault="004A1787">
            <w:pPr>
              <w:pStyle w:val="Header"/>
              <w:jc w:val="both"/>
            </w:pPr>
          </w:p>
          <w:p w:rsidR="004A1787" w:rsidRDefault="004A1787">
            <w:pPr>
              <w:pStyle w:val="Header"/>
              <w:jc w:val="both"/>
            </w:pPr>
          </w:p>
          <w:p w:rsidR="004A1787" w:rsidRDefault="004A1787">
            <w:pPr>
              <w:pStyle w:val="Header"/>
              <w:jc w:val="both"/>
            </w:pPr>
          </w:p>
          <w:p w:rsidR="004A1787" w:rsidRDefault="004A1787">
            <w:pPr>
              <w:pStyle w:val="Header"/>
              <w:jc w:val="both"/>
            </w:pPr>
          </w:p>
          <w:p w:rsidR="004A1787" w:rsidRDefault="004A1787">
            <w:pPr>
              <w:pStyle w:val="Header"/>
              <w:jc w:val="both"/>
            </w:pPr>
          </w:p>
          <w:p w:rsidR="004A1787" w:rsidRDefault="004A1787">
            <w:pPr>
              <w:pStyle w:val="Header"/>
              <w:jc w:val="both"/>
            </w:pPr>
            <w:r>
              <w:t xml:space="preserve">Đọc yêu cầu (Điền vào chỗ trống </w:t>
            </w:r>
            <w:r>
              <w:rPr>
                <w:b/>
                <w:i/>
              </w:rPr>
              <w:t>ao / oao</w:t>
            </w:r>
            <w:r>
              <w:t>).</w:t>
            </w:r>
          </w:p>
          <w:p w:rsidR="004A1787" w:rsidRDefault="004A1787">
            <w:pPr>
              <w:pStyle w:val="Header"/>
              <w:jc w:val="both"/>
            </w:pPr>
            <w:r>
              <w:lastRenderedPageBreak/>
              <w:t>Làm bài – lên bảng chữa – tự làm lại vào vở bài tập.</w:t>
            </w:r>
          </w:p>
          <w:p w:rsidR="004A1787" w:rsidRDefault="004A1787">
            <w:pPr>
              <w:pStyle w:val="Header"/>
              <w:jc w:val="both"/>
            </w:pPr>
          </w:p>
          <w:p w:rsidR="004A1787" w:rsidRDefault="004A1787">
            <w:pPr>
              <w:pStyle w:val="Header"/>
              <w:jc w:val="both"/>
            </w:pPr>
            <w:r>
              <w:t>Đọc yêu cầu. (Tìm các từ có vần an hay ang có nghĩa như sau :).</w:t>
            </w:r>
          </w:p>
          <w:p w:rsidR="004A1787" w:rsidRDefault="004A1787">
            <w:pPr>
              <w:pStyle w:val="Header"/>
              <w:jc w:val="both"/>
            </w:pPr>
            <w:r>
              <w:t>Làm vào  VBT – lên bảng chữa.</w:t>
            </w:r>
          </w:p>
          <w:p w:rsidR="004A1787" w:rsidRDefault="004A1787">
            <w:pPr>
              <w:pStyle w:val="Header"/>
              <w:jc w:val="both"/>
            </w:pPr>
          </w:p>
        </w:tc>
      </w:tr>
    </w:tbl>
    <w:p w:rsidR="004A1787" w:rsidRDefault="004A1787" w:rsidP="004A1787">
      <w:pPr>
        <w:jc w:val="both"/>
        <w:rPr>
          <w:b/>
          <w:bCs/>
          <w:position w:val="16"/>
        </w:rPr>
      </w:pPr>
    </w:p>
    <w:p w:rsidR="004A1787" w:rsidRDefault="004A1787" w:rsidP="004A1787">
      <w:pPr>
        <w:spacing w:line="429" w:lineRule="auto"/>
        <w:jc w:val="both"/>
        <w:rPr>
          <w:b/>
        </w:rPr>
      </w:pPr>
      <w:r>
        <w:rPr>
          <w:b/>
          <w:color w:val="0000FF"/>
          <w:sz w:val="32"/>
          <w:szCs w:val="32"/>
          <w:lang w:val="nl-NL"/>
        </w:rPr>
        <w:sym w:font="Wingdings" w:char="F040"/>
      </w:r>
      <w:r>
        <w:rPr>
          <w:b/>
        </w:rPr>
        <w:t xml:space="preserve"> RÚT KINH NGHIỆM TIẾT DẠY :</w:t>
      </w:r>
    </w:p>
    <w:p w:rsidR="004A1787" w:rsidRDefault="004A1787" w:rsidP="004A1787">
      <w:pPr>
        <w:spacing w:line="429" w:lineRule="auto"/>
        <w:jc w:val="center"/>
        <w:rPr>
          <w:sz w:val="16"/>
          <w:szCs w:val="16"/>
        </w:rPr>
      </w:pPr>
      <w:r>
        <w:rPr>
          <w:sz w:val="16"/>
          <w:szCs w:val="16"/>
        </w:rPr>
        <w:t>...................................................................................................................................................................................................................................</w:t>
      </w:r>
    </w:p>
    <w:p w:rsidR="004A1787" w:rsidRDefault="004A1787" w:rsidP="004A1787">
      <w:pPr>
        <w:spacing w:line="429" w:lineRule="auto"/>
        <w:jc w:val="center"/>
        <w:rPr>
          <w:sz w:val="16"/>
          <w:szCs w:val="16"/>
        </w:rPr>
      </w:pPr>
      <w:r>
        <w:rPr>
          <w:sz w:val="16"/>
          <w:szCs w:val="16"/>
        </w:rPr>
        <w:t>...................................................................................................................................................................................................................................</w:t>
      </w:r>
    </w:p>
    <w:p w:rsidR="004A1787" w:rsidRDefault="004A1787" w:rsidP="004A1787">
      <w:pPr>
        <w:spacing w:line="429" w:lineRule="auto"/>
        <w:jc w:val="center"/>
        <w:rPr>
          <w:sz w:val="16"/>
          <w:szCs w:val="16"/>
        </w:rPr>
      </w:pPr>
      <w:r>
        <w:rPr>
          <w:sz w:val="16"/>
          <w:szCs w:val="16"/>
        </w:rPr>
        <w:t>...................................................................................................................................................................................................................................</w:t>
      </w:r>
    </w:p>
    <w:p w:rsidR="004A1787" w:rsidRDefault="004A1787" w:rsidP="004A1787">
      <w:pPr>
        <w:spacing w:line="429" w:lineRule="auto"/>
        <w:jc w:val="center"/>
        <w:rPr>
          <w:sz w:val="16"/>
          <w:szCs w:val="16"/>
        </w:rPr>
      </w:pPr>
      <w:r>
        <w:rPr>
          <w:sz w:val="16"/>
          <w:szCs w:val="16"/>
        </w:rPr>
        <w:t>...................................................................................................................................................................................................................................</w:t>
      </w:r>
    </w:p>
    <w:p w:rsidR="004A1787" w:rsidRDefault="004A1787" w:rsidP="004A1787">
      <w:pPr>
        <w:spacing w:line="429" w:lineRule="auto"/>
        <w:jc w:val="center"/>
        <w:rPr>
          <w:sz w:val="16"/>
          <w:szCs w:val="16"/>
        </w:rPr>
      </w:pPr>
      <w:r>
        <w:rPr>
          <w:sz w:val="16"/>
          <w:szCs w:val="16"/>
        </w:rPr>
        <w:t>...................................................................................................................................................................................................................................</w:t>
      </w:r>
    </w:p>
    <w:p w:rsidR="004A1787" w:rsidRDefault="004A1787" w:rsidP="004A1787">
      <w:pPr>
        <w:jc w:val="both"/>
        <w:rPr>
          <w:bCs/>
        </w:rPr>
      </w:pPr>
      <w:r>
        <w:rPr>
          <w:bCs/>
        </w:rPr>
        <w:t>Ngày dạy : thứ ........., ngày ...... tháng ...... năm 201...</w:t>
      </w:r>
    </w:p>
    <w:p w:rsidR="004A1787" w:rsidRDefault="004A1787" w:rsidP="004A1787">
      <w:pPr>
        <w:jc w:val="both"/>
        <w:rPr>
          <w:bCs/>
          <w:sz w:val="12"/>
          <w:szCs w:val="12"/>
        </w:rPr>
      </w:pPr>
    </w:p>
    <w:p w:rsidR="004A1787" w:rsidRDefault="004A1787" w:rsidP="004A1787">
      <w:pPr>
        <w:jc w:val="center"/>
        <w:rPr>
          <w:bCs/>
          <w:color w:val="000000"/>
        </w:rPr>
      </w:pPr>
      <w:r>
        <w:rPr>
          <w:bCs/>
          <w:i/>
        </w:rPr>
        <w:t xml:space="preserve">Chính Tả tuần </w:t>
      </w:r>
      <w:r>
        <w:rPr>
          <w:b/>
          <w:bCs/>
          <w:i/>
          <w:color w:val="FF0000"/>
        </w:rPr>
        <w:t>2</w:t>
      </w:r>
      <w:r>
        <w:rPr>
          <w:bCs/>
          <w:color w:val="000000"/>
        </w:rPr>
        <w:t xml:space="preserve"> </w:t>
      </w:r>
      <w:r>
        <w:rPr>
          <w:bCs/>
          <w:i/>
          <w:color w:val="000000"/>
        </w:rPr>
        <w:t xml:space="preserve">tiết </w:t>
      </w:r>
      <w:r>
        <w:rPr>
          <w:b/>
          <w:bCs/>
          <w:i/>
          <w:color w:val="0000FF"/>
        </w:rPr>
        <w:t>1</w:t>
      </w:r>
    </w:p>
    <w:p w:rsidR="004A1787" w:rsidRDefault="004A1787" w:rsidP="004A1787">
      <w:pPr>
        <w:jc w:val="center"/>
        <w:rPr>
          <w:rFonts w:ascii="UTM Edwardian" w:hAnsi="UTM Edwardian"/>
          <w:b/>
          <w:bCs/>
          <w:color w:val="FF0000"/>
          <w:sz w:val="48"/>
          <w:szCs w:val="48"/>
        </w:rPr>
      </w:pPr>
      <w:r>
        <w:rPr>
          <w:b/>
          <w:i/>
          <w:iCs/>
          <w:color w:val="0000FF"/>
        </w:rPr>
        <w:t>Nghe - Viết :</w:t>
      </w:r>
      <w:r>
        <w:rPr>
          <w:b/>
          <w:i/>
          <w:iCs/>
          <w:color w:val="FF0000"/>
          <w:sz w:val="28"/>
          <w:szCs w:val="28"/>
        </w:rPr>
        <w:t xml:space="preserve"> </w:t>
      </w:r>
      <w:r>
        <w:rPr>
          <w:rFonts w:ascii="UTM Edwardian" w:hAnsi="UTM Edwardian"/>
          <w:b/>
          <w:bCs/>
          <w:color w:val="FF0000"/>
          <w:sz w:val="48"/>
          <w:szCs w:val="48"/>
        </w:rPr>
        <w:t>Ai Có Lỗi ?</w:t>
      </w:r>
    </w:p>
    <w:p w:rsidR="004A1787" w:rsidRDefault="004A1787" w:rsidP="004A1787">
      <w:pPr>
        <w:jc w:val="center"/>
        <w:rPr>
          <w:b/>
          <w:bCs/>
          <w:i/>
          <w:color w:val="0000FF"/>
        </w:rPr>
      </w:pPr>
      <w:r>
        <w:rPr>
          <w:b/>
          <w:bCs/>
          <w:i/>
          <w:color w:val="0000FF"/>
        </w:rPr>
        <w:t>Phân biệt  uêch/uyu; s/x; ăn/ăng</w:t>
      </w:r>
    </w:p>
    <w:p w:rsidR="004A1787" w:rsidRDefault="004A1787" w:rsidP="004A1787">
      <w:pPr>
        <w:jc w:val="both"/>
        <w:rPr>
          <w:b/>
          <w:bCs/>
        </w:rPr>
      </w:pPr>
      <w:r>
        <w:rPr>
          <w:b/>
          <w:bCs/>
        </w:rPr>
        <w:t>I. MỤC TIÊU</w:t>
      </w:r>
      <w:r>
        <w:rPr>
          <w:b/>
        </w:rPr>
        <w:t>:</w:t>
      </w:r>
    </w:p>
    <w:p w:rsidR="004A1787" w:rsidRDefault="004A1787" w:rsidP="004A1787">
      <w:pPr>
        <w:jc w:val="both"/>
        <w:rPr>
          <w:color w:val="000000"/>
        </w:rPr>
      </w:pPr>
      <w:r>
        <w:rPr>
          <w:bCs/>
          <w:i/>
          <w:iCs/>
          <w:color w:val="000000"/>
        </w:rPr>
        <w:t xml:space="preserve">             </w:t>
      </w:r>
      <w:r>
        <w:rPr>
          <w:b/>
          <w:bCs/>
          <w:i/>
          <w:iCs/>
          <w:color w:val="000000"/>
        </w:rPr>
        <w:t>1. Kiến thức</w:t>
      </w:r>
      <w:r>
        <w:rPr>
          <w:color w:val="000000"/>
        </w:rPr>
        <w:t xml:space="preserve"> : HS nắm được cách trình bày một đoạn văn: chữ đầu câu viết hoa, chữ đầu đoạn viết hoa và lùi vào hai ô, kết thúc câu đặt dấu chấm. </w:t>
      </w:r>
    </w:p>
    <w:p w:rsidR="004A1787" w:rsidRDefault="004A1787" w:rsidP="004A1787">
      <w:pPr>
        <w:jc w:val="both"/>
      </w:pPr>
      <w:r>
        <w:rPr>
          <w:bCs/>
          <w:i/>
          <w:iCs/>
          <w:color w:val="000000"/>
        </w:rPr>
        <w:t xml:space="preserve">            </w:t>
      </w:r>
      <w:r>
        <w:rPr>
          <w:b/>
          <w:bCs/>
          <w:i/>
          <w:iCs/>
          <w:color w:val="000000"/>
        </w:rPr>
        <w:t>2. Kĩ năng</w:t>
      </w:r>
      <w:r>
        <w:rPr>
          <w:bCs/>
          <w:i/>
          <w:iCs/>
          <w:color w:val="000000"/>
        </w:rPr>
        <w:t xml:space="preserve">: </w:t>
      </w:r>
      <w:r>
        <w:t>Nghe – viết đúng bài chính tả. Trình bày đúng hình thức bài văn xuôi; không mắc quá 5 lỗi trong bài. Tìm và viết được từ ngữ chứa tiếng có vần uêch/ uyu (BT2). Làm đúng BT(3) b.</w:t>
      </w:r>
    </w:p>
    <w:p w:rsidR="004A1787" w:rsidRDefault="004A1787" w:rsidP="004A1787">
      <w:pPr>
        <w:jc w:val="both"/>
      </w:pPr>
      <w:r>
        <w:rPr>
          <w:bCs/>
          <w:i/>
          <w:iCs/>
        </w:rPr>
        <w:t xml:space="preserve">             </w:t>
      </w:r>
      <w:r>
        <w:rPr>
          <w:b/>
          <w:bCs/>
          <w:i/>
          <w:iCs/>
        </w:rPr>
        <w:t>3. Thái độ</w:t>
      </w:r>
      <w:r>
        <w:t xml:space="preserve"> : Cẩn thận khi viết bài, yêu thích ngôn ngữ Tiếng Việt.</w:t>
      </w:r>
    </w:p>
    <w:p w:rsidR="004A1787" w:rsidRDefault="004A1787" w:rsidP="004A1787">
      <w:pPr>
        <w:jc w:val="both"/>
        <w:rPr>
          <w:sz w:val="12"/>
          <w:szCs w:val="12"/>
        </w:rPr>
      </w:pPr>
    </w:p>
    <w:p w:rsidR="004A1787" w:rsidRDefault="004A1787" w:rsidP="004A1787">
      <w:pPr>
        <w:jc w:val="both"/>
        <w:rPr>
          <w:b/>
          <w:bCs/>
        </w:rPr>
      </w:pPr>
      <w:r>
        <w:rPr>
          <w:b/>
          <w:bCs/>
        </w:rPr>
        <w:t>II. ĐỒ DÙNG DẠY - HỌC:</w:t>
      </w:r>
    </w:p>
    <w:p w:rsidR="004A1787" w:rsidRDefault="004A1787" w:rsidP="004A1787">
      <w:pPr>
        <w:jc w:val="both"/>
      </w:pPr>
      <w:r>
        <w:tab/>
      </w:r>
      <w:r>
        <w:rPr>
          <w:i/>
        </w:rPr>
        <w:t>1. Giáo viên</w:t>
      </w:r>
      <w:r>
        <w:t>: Bảng phụ viết 2 hoặc 3 lần nội dung BT3.</w:t>
      </w:r>
    </w:p>
    <w:p w:rsidR="004A1787" w:rsidRDefault="004A1787" w:rsidP="004A1787">
      <w:pPr>
        <w:jc w:val="both"/>
      </w:pPr>
      <w:r>
        <w:tab/>
      </w:r>
      <w:r>
        <w:rPr>
          <w:i/>
        </w:rPr>
        <w:t>2. Học sinh</w:t>
      </w:r>
      <w:r>
        <w:t xml:space="preserve"> : Bảng con, đồ dùng học tập.</w:t>
      </w:r>
    </w:p>
    <w:p w:rsidR="004A1787" w:rsidRDefault="004A1787" w:rsidP="004A1787">
      <w:pPr>
        <w:jc w:val="both"/>
        <w:rPr>
          <w:b/>
          <w:bCs/>
        </w:rPr>
      </w:pPr>
      <w:r>
        <w:rPr>
          <w:b/>
          <w:bCs/>
        </w:rPr>
        <w:t>III.Các Hoạt động dạy-học:</w:t>
      </w:r>
    </w:p>
    <w:p w:rsidR="004A1787" w:rsidRDefault="004A1787" w:rsidP="004A1787">
      <w:pPr>
        <w:jc w:val="both"/>
        <w:rPr>
          <w:b/>
          <w:bCs/>
          <w:sz w:val="12"/>
          <w:szCs w:val="12"/>
        </w:rPr>
      </w:pPr>
    </w:p>
    <w:tbl>
      <w:tblPr>
        <w:tblW w:w="9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43"/>
        <w:gridCol w:w="3962"/>
      </w:tblGrid>
      <w:tr w:rsidR="004A1787" w:rsidTr="004A1787">
        <w:trPr>
          <w:jc w:val="center"/>
        </w:trPr>
        <w:tc>
          <w:tcPr>
            <w:tcW w:w="5441" w:type="dxa"/>
            <w:tcBorders>
              <w:top w:val="single" w:sz="4" w:space="0" w:color="auto"/>
              <w:left w:val="single" w:sz="4" w:space="0" w:color="auto"/>
              <w:bottom w:val="single" w:sz="4" w:space="0" w:color="auto"/>
              <w:right w:val="single" w:sz="4" w:space="0" w:color="auto"/>
            </w:tcBorders>
            <w:hideMark/>
          </w:tcPr>
          <w:p w:rsidR="004A1787" w:rsidRDefault="004A1787">
            <w:pPr>
              <w:pStyle w:val="Header"/>
              <w:jc w:val="center"/>
              <w:rPr>
                <w:b/>
                <w:lang w:val="nl-NL"/>
              </w:rPr>
            </w:pPr>
            <w:r>
              <w:rPr>
                <w:b/>
                <w:lang w:val="nl-NL"/>
              </w:rPr>
              <w:t>HOẠT ĐỘNG DẠY</w:t>
            </w:r>
          </w:p>
        </w:tc>
        <w:tc>
          <w:tcPr>
            <w:tcW w:w="3960" w:type="dxa"/>
            <w:tcBorders>
              <w:top w:val="single" w:sz="4" w:space="0" w:color="auto"/>
              <w:left w:val="single" w:sz="4" w:space="0" w:color="auto"/>
              <w:bottom w:val="single" w:sz="4" w:space="0" w:color="auto"/>
              <w:right w:val="single" w:sz="4" w:space="0" w:color="auto"/>
            </w:tcBorders>
            <w:hideMark/>
          </w:tcPr>
          <w:p w:rsidR="004A1787" w:rsidRDefault="004A1787">
            <w:pPr>
              <w:pStyle w:val="Header"/>
              <w:jc w:val="center"/>
              <w:rPr>
                <w:b/>
                <w:lang w:val="nl-NL"/>
              </w:rPr>
            </w:pPr>
            <w:r>
              <w:rPr>
                <w:b/>
                <w:lang w:val="nl-NL"/>
              </w:rPr>
              <w:t>HOẠT ĐỘNG HỌC</w:t>
            </w:r>
          </w:p>
        </w:tc>
      </w:tr>
      <w:tr w:rsidR="004A1787" w:rsidTr="004A1787">
        <w:trPr>
          <w:jc w:val="center"/>
        </w:trPr>
        <w:tc>
          <w:tcPr>
            <w:tcW w:w="5441" w:type="dxa"/>
            <w:tcBorders>
              <w:top w:val="single" w:sz="4" w:space="0" w:color="auto"/>
              <w:left w:val="single" w:sz="4" w:space="0" w:color="auto"/>
              <w:bottom w:val="single" w:sz="4" w:space="0" w:color="auto"/>
              <w:right w:val="single" w:sz="4" w:space="0" w:color="auto"/>
            </w:tcBorders>
          </w:tcPr>
          <w:p w:rsidR="004A1787" w:rsidRDefault="004A1787">
            <w:pPr>
              <w:jc w:val="both"/>
              <w:rPr>
                <w:lang w:val="nl-NL"/>
              </w:rPr>
            </w:pPr>
            <w:r>
              <w:rPr>
                <w:b/>
                <w:lang w:val="nl-NL"/>
              </w:rPr>
              <w:t>1. Hoạt động khởi động (5 phút)</w:t>
            </w:r>
            <w:r>
              <w:rPr>
                <w:lang w:val="nl-NL"/>
              </w:rPr>
              <w:t xml:space="preserve"> </w:t>
            </w:r>
          </w:p>
          <w:p w:rsidR="004A1787" w:rsidRDefault="004A1787">
            <w:pPr>
              <w:pStyle w:val="Header"/>
              <w:jc w:val="both"/>
              <w:rPr>
                <w:lang w:val="nl-NL"/>
              </w:rPr>
            </w:pPr>
            <w:r>
              <w:rPr>
                <w:lang w:val="nl-NL"/>
              </w:rPr>
              <w:t>- Kiểm tra bài cũ : Kiểm một số từ hs viết sai nhiều ở tiết trước.</w:t>
            </w:r>
          </w:p>
          <w:p w:rsidR="004A1787" w:rsidRDefault="004A1787">
            <w:pPr>
              <w:pStyle w:val="Header"/>
              <w:jc w:val="both"/>
              <w:rPr>
                <w:lang w:val="nl-NL"/>
              </w:rPr>
            </w:pPr>
            <w:r>
              <w:rPr>
                <w:lang w:val="nl-NL"/>
              </w:rPr>
              <w:lastRenderedPageBreak/>
              <w:t>- Giới thiệu bài : Viết tựa,</w:t>
            </w:r>
          </w:p>
          <w:p w:rsidR="004A1787" w:rsidRDefault="004A1787">
            <w:pPr>
              <w:jc w:val="both"/>
              <w:rPr>
                <w:b/>
                <w:lang w:val="nl-NL"/>
              </w:rPr>
            </w:pPr>
            <w:r>
              <w:rPr>
                <w:b/>
                <w:lang w:val="nl-NL"/>
              </w:rPr>
              <w:t>2. Các hoạt động chính :</w:t>
            </w:r>
          </w:p>
          <w:p w:rsidR="004A1787" w:rsidRDefault="004A1787">
            <w:pPr>
              <w:jc w:val="both"/>
              <w:rPr>
                <w:b/>
                <w:i/>
                <w:lang w:val="nl-NL"/>
              </w:rPr>
            </w:pPr>
            <w:r>
              <w:rPr>
                <w:b/>
                <w:i/>
                <w:lang w:val="nl-NL"/>
              </w:rPr>
              <w:t>a. Hoạt động 1: Hướng dẫn chính tả (8 phút)</w:t>
            </w:r>
          </w:p>
          <w:p w:rsidR="004A1787" w:rsidRDefault="004A1787">
            <w:pPr>
              <w:jc w:val="both"/>
              <w:rPr>
                <w:i/>
                <w:lang w:val="nl-NL"/>
              </w:rPr>
            </w:pPr>
            <w:r>
              <w:rPr>
                <w:i/>
                <w:lang w:val="nl-NL"/>
              </w:rPr>
              <w:t>* Mục tiêu : Giúp học sinh hiểu về đoạn viết.</w:t>
            </w:r>
          </w:p>
          <w:p w:rsidR="004A1787" w:rsidRDefault="004A1787">
            <w:pPr>
              <w:jc w:val="both"/>
              <w:rPr>
                <w:i/>
                <w:lang w:val="nl-NL"/>
              </w:rPr>
            </w:pPr>
            <w:r>
              <w:rPr>
                <w:i/>
                <w:lang w:val="nl-NL"/>
              </w:rPr>
              <w:t>* Cách tiến hành:</w:t>
            </w:r>
          </w:p>
          <w:p w:rsidR="004A1787" w:rsidRDefault="004A1787">
            <w:pPr>
              <w:pStyle w:val="Header"/>
              <w:jc w:val="both"/>
              <w:rPr>
                <w:lang w:val="nl-NL"/>
              </w:rPr>
            </w:pPr>
            <w:r>
              <w:rPr>
                <w:lang w:val="nl-NL"/>
              </w:rPr>
              <w:t>Hướng dẫn chuẩn bị :</w:t>
            </w:r>
          </w:p>
          <w:p w:rsidR="004A1787" w:rsidRDefault="004A1787">
            <w:pPr>
              <w:pStyle w:val="Header"/>
              <w:jc w:val="both"/>
              <w:rPr>
                <w:lang w:val="nl-NL"/>
              </w:rPr>
            </w:pPr>
            <w:r>
              <w:rPr>
                <w:lang w:val="nl-NL"/>
              </w:rPr>
              <w:t>Nội dung :Đọc bài viết.</w:t>
            </w:r>
          </w:p>
          <w:p w:rsidR="004A1787" w:rsidRDefault="004A1787">
            <w:pPr>
              <w:pStyle w:val="Header"/>
              <w:jc w:val="both"/>
              <w:rPr>
                <w:lang w:val="nl-NL"/>
              </w:rPr>
            </w:pPr>
            <w:r>
              <w:rPr>
                <w:lang w:val="nl-NL"/>
              </w:rPr>
              <w:t>Đoạn văn nói gì ?</w:t>
            </w:r>
          </w:p>
          <w:p w:rsidR="004A1787" w:rsidRDefault="004A1787">
            <w:pPr>
              <w:pStyle w:val="Header"/>
              <w:jc w:val="both"/>
              <w:rPr>
                <w:lang w:val="nl-NL"/>
              </w:rPr>
            </w:pPr>
          </w:p>
          <w:p w:rsidR="004A1787" w:rsidRDefault="004A1787">
            <w:pPr>
              <w:pStyle w:val="Header"/>
              <w:jc w:val="both"/>
              <w:rPr>
                <w:lang w:val="nl-NL"/>
              </w:rPr>
            </w:pPr>
          </w:p>
          <w:p w:rsidR="004A1787" w:rsidRDefault="004A1787">
            <w:pPr>
              <w:pStyle w:val="Header"/>
              <w:jc w:val="both"/>
              <w:rPr>
                <w:lang w:val="nl-NL"/>
              </w:rPr>
            </w:pPr>
            <w:r>
              <w:rPr>
                <w:lang w:val="nl-NL"/>
              </w:rPr>
              <w:t>Nhận xét chính tả :</w:t>
            </w:r>
          </w:p>
          <w:p w:rsidR="004A1787" w:rsidRDefault="004A1787">
            <w:pPr>
              <w:pStyle w:val="Header"/>
              <w:jc w:val="both"/>
              <w:rPr>
                <w:lang w:val="nl-NL"/>
              </w:rPr>
            </w:pPr>
            <w:r>
              <w:rPr>
                <w:lang w:val="nl-NL"/>
              </w:rPr>
              <w:t>Tìm các tên riêng trong bài chính tả ?</w:t>
            </w:r>
          </w:p>
          <w:p w:rsidR="004A1787" w:rsidRDefault="004A1787">
            <w:pPr>
              <w:pStyle w:val="Header"/>
              <w:jc w:val="both"/>
              <w:rPr>
                <w:lang w:val="nl-NL"/>
              </w:rPr>
            </w:pPr>
            <w:r>
              <w:rPr>
                <w:lang w:val="nl-NL"/>
              </w:rPr>
              <w:t>Cách viết hoa tên người nước ngoài ?</w:t>
            </w:r>
          </w:p>
          <w:p w:rsidR="004A1787" w:rsidRDefault="004A1787">
            <w:pPr>
              <w:pStyle w:val="Header"/>
              <w:jc w:val="both"/>
              <w:rPr>
                <w:lang w:val="nl-NL"/>
              </w:rPr>
            </w:pPr>
            <w:r>
              <w:rPr>
                <w:lang w:val="nl-NL"/>
              </w:rPr>
              <w:t>Luyện viết từ khó :</w:t>
            </w:r>
          </w:p>
          <w:p w:rsidR="004A1787" w:rsidRDefault="004A1787">
            <w:pPr>
              <w:pStyle w:val="Header"/>
              <w:jc w:val="both"/>
              <w:rPr>
                <w:lang w:val="nl-NL"/>
              </w:rPr>
            </w:pPr>
            <w:r>
              <w:rPr>
                <w:lang w:val="nl-NL"/>
              </w:rPr>
              <w:t>Mời HS viết một số từ vào bảng con.</w:t>
            </w:r>
          </w:p>
          <w:p w:rsidR="004A1787" w:rsidRDefault="004A1787">
            <w:pPr>
              <w:pStyle w:val="Header"/>
              <w:jc w:val="both"/>
              <w:rPr>
                <w:lang w:val="nl-NL"/>
              </w:rPr>
            </w:pPr>
          </w:p>
          <w:p w:rsidR="004A1787" w:rsidRDefault="004A1787">
            <w:pPr>
              <w:pStyle w:val="Header"/>
              <w:jc w:val="both"/>
              <w:rPr>
                <w:lang w:val="nl-NL"/>
              </w:rPr>
            </w:pPr>
            <w:r>
              <w:rPr>
                <w:lang w:val="nl-NL"/>
              </w:rPr>
              <w:t>Đọc cho HS viết :</w:t>
            </w:r>
          </w:p>
          <w:p w:rsidR="004A1787" w:rsidRDefault="004A1787">
            <w:pPr>
              <w:pStyle w:val="Header"/>
              <w:jc w:val="both"/>
              <w:rPr>
                <w:lang w:val="nl-NL"/>
              </w:rPr>
            </w:pPr>
            <w:r>
              <w:rPr>
                <w:lang w:val="nl-NL"/>
              </w:rPr>
              <w:t>Nêu lại cách trình bày ( chữ đầu tiên lùi vào 1 ô).</w:t>
            </w:r>
          </w:p>
          <w:p w:rsidR="004A1787" w:rsidRDefault="004A1787">
            <w:pPr>
              <w:pStyle w:val="Header"/>
              <w:jc w:val="both"/>
              <w:rPr>
                <w:lang w:val="nl-NL"/>
              </w:rPr>
            </w:pPr>
            <w:r>
              <w:rPr>
                <w:lang w:val="nl-NL"/>
              </w:rPr>
              <w:t>Đọc thong thả từng cụm từ (mỗi  cụm từ 3 lần).</w:t>
            </w:r>
          </w:p>
          <w:p w:rsidR="004A1787" w:rsidRDefault="004A1787">
            <w:pPr>
              <w:pStyle w:val="Header"/>
              <w:jc w:val="both"/>
              <w:rPr>
                <w:lang w:val="nl-NL"/>
              </w:rPr>
            </w:pPr>
            <w:r>
              <w:rPr>
                <w:lang w:val="nl-NL"/>
              </w:rPr>
              <w:t>Theo dõi, uốn nắn.</w:t>
            </w:r>
          </w:p>
          <w:p w:rsidR="004A1787" w:rsidRDefault="004A1787">
            <w:pPr>
              <w:pStyle w:val="Header"/>
              <w:jc w:val="both"/>
              <w:rPr>
                <w:lang w:val="nl-NL"/>
              </w:rPr>
            </w:pPr>
            <w:r>
              <w:rPr>
                <w:lang w:val="nl-NL"/>
              </w:rPr>
              <w:t>Chấm chữa bài :</w:t>
            </w:r>
          </w:p>
          <w:p w:rsidR="004A1787" w:rsidRDefault="004A1787">
            <w:pPr>
              <w:pStyle w:val="Header"/>
              <w:jc w:val="both"/>
              <w:rPr>
                <w:lang w:val="nl-NL"/>
              </w:rPr>
            </w:pPr>
            <w:r>
              <w:rPr>
                <w:lang w:val="nl-NL"/>
              </w:rPr>
              <w:t>Đọc từng câu cho HS nghe. Yêu cầu chữa lỗi ra lề.</w:t>
            </w:r>
          </w:p>
          <w:p w:rsidR="004A1787" w:rsidRDefault="004A1787">
            <w:pPr>
              <w:pStyle w:val="Header"/>
              <w:jc w:val="both"/>
              <w:rPr>
                <w:lang w:val="nl-NL"/>
              </w:rPr>
            </w:pPr>
            <w:r>
              <w:rPr>
                <w:lang w:val="nl-NL"/>
              </w:rPr>
              <w:t>Chấm điểm &amp; nhận xét ( 5 – 7 vở) ; yêu cầu các HS khác đổi vở kiểm lại.</w:t>
            </w:r>
          </w:p>
          <w:p w:rsidR="004A1787" w:rsidRDefault="004A1787">
            <w:pPr>
              <w:pStyle w:val="Header"/>
              <w:jc w:val="both"/>
              <w:rPr>
                <w:lang w:val="nl-NL"/>
              </w:rPr>
            </w:pPr>
          </w:p>
          <w:p w:rsidR="004A1787" w:rsidRDefault="004A1787">
            <w:pPr>
              <w:jc w:val="both"/>
              <w:rPr>
                <w:b/>
                <w:i/>
                <w:lang w:val="nl-NL"/>
              </w:rPr>
            </w:pPr>
            <w:r>
              <w:rPr>
                <w:b/>
                <w:i/>
                <w:lang w:val="nl-NL"/>
              </w:rPr>
              <w:t>b. Hoạt động 2: Bài tập (10 phút)</w:t>
            </w:r>
          </w:p>
          <w:p w:rsidR="004A1787" w:rsidRDefault="004A1787">
            <w:pPr>
              <w:jc w:val="both"/>
              <w:rPr>
                <w:i/>
                <w:lang w:val="nl-NL"/>
              </w:rPr>
            </w:pPr>
            <w:r>
              <w:rPr>
                <w:i/>
                <w:lang w:val="nl-NL"/>
              </w:rPr>
              <w:t>* Mục tiêu : Giúp học sinh thực hiện tốt các bài tập chính tả theo yêu cầu.</w:t>
            </w:r>
          </w:p>
          <w:p w:rsidR="004A1787" w:rsidRDefault="004A1787">
            <w:pPr>
              <w:jc w:val="both"/>
              <w:rPr>
                <w:i/>
                <w:lang w:val="nl-NL"/>
              </w:rPr>
            </w:pPr>
            <w:r>
              <w:rPr>
                <w:i/>
                <w:lang w:val="nl-NL"/>
              </w:rPr>
              <w:t>* Cách tiến hành:</w:t>
            </w:r>
          </w:p>
          <w:p w:rsidR="004A1787" w:rsidRDefault="004A1787">
            <w:pPr>
              <w:pStyle w:val="Header"/>
              <w:jc w:val="both"/>
              <w:rPr>
                <w:i/>
                <w:lang w:val="nl-NL"/>
              </w:rPr>
            </w:pPr>
            <w:r>
              <w:rPr>
                <w:i/>
                <w:lang w:val="nl-NL"/>
              </w:rPr>
              <w:t>Bài 2 – tr 14 :</w:t>
            </w:r>
          </w:p>
          <w:p w:rsidR="004A1787" w:rsidRDefault="004A1787">
            <w:pPr>
              <w:pStyle w:val="Header"/>
              <w:jc w:val="both"/>
              <w:rPr>
                <w:lang w:val="nl-NL"/>
              </w:rPr>
            </w:pPr>
            <w:r>
              <w:rPr>
                <w:lang w:val="nl-NL"/>
              </w:rPr>
              <w:t>Mời HS nêu yêu cầu BT.</w:t>
            </w:r>
          </w:p>
          <w:p w:rsidR="004A1787" w:rsidRDefault="004A1787">
            <w:pPr>
              <w:pStyle w:val="Header"/>
              <w:jc w:val="both"/>
              <w:rPr>
                <w:lang w:val="nl-NL"/>
              </w:rPr>
            </w:pPr>
            <w:r>
              <w:rPr>
                <w:lang w:val="nl-NL"/>
              </w:rPr>
              <w:t>Mời mỗi nhóm 3 em.</w:t>
            </w:r>
          </w:p>
          <w:p w:rsidR="004A1787" w:rsidRDefault="004A1787">
            <w:pPr>
              <w:pStyle w:val="Header"/>
              <w:jc w:val="both"/>
              <w:rPr>
                <w:lang w:val="nl-NL"/>
              </w:rPr>
            </w:pPr>
            <w:r>
              <w:rPr>
                <w:lang w:val="nl-NL"/>
              </w:rPr>
              <w:t>Mời sửa trên bảng &amp; làm vào vở bài tập Tiếng Việt.</w:t>
            </w:r>
          </w:p>
          <w:p w:rsidR="004A1787" w:rsidRDefault="004A1787">
            <w:pPr>
              <w:pStyle w:val="Header"/>
              <w:jc w:val="both"/>
              <w:rPr>
                <w:lang w:val="nl-NL"/>
              </w:rPr>
            </w:pPr>
          </w:p>
          <w:p w:rsidR="004A1787" w:rsidRDefault="004A1787">
            <w:pPr>
              <w:pStyle w:val="Header"/>
              <w:jc w:val="both"/>
              <w:rPr>
                <w:i/>
                <w:lang w:val="nl-NL"/>
              </w:rPr>
            </w:pPr>
            <w:r>
              <w:rPr>
                <w:i/>
                <w:lang w:val="nl-NL"/>
              </w:rPr>
              <w:t>Bài 3 – tr 14 :</w:t>
            </w:r>
          </w:p>
          <w:p w:rsidR="004A1787" w:rsidRDefault="004A1787">
            <w:pPr>
              <w:pStyle w:val="Header"/>
              <w:jc w:val="both"/>
              <w:rPr>
                <w:lang w:val="nl-NL"/>
              </w:rPr>
            </w:pPr>
            <w:r>
              <w:rPr>
                <w:lang w:val="nl-NL"/>
              </w:rPr>
              <w:t>Nhắc lại yêu cầu bài tập : Em chọn tiếng nào trong ngoặc đơn để điền vào chỗ trống ?</w:t>
            </w:r>
          </w:p>
          <w:p w:rsidR="004A1787" w:rsidRDefault="004A1787">
            <w:pPr>
              <w:pStyle w:val="Header"/>
              <w:jc w:val="both"/>
              <w:rPr>
                <w:lang w:val="nl-NL"/>
              </w:rPr>
            </w:pPr>
            <w:r>
              <w:rPr>
                <w:lang w:val="nl-NL"/>
              </w:rPr>
              <w:t>Cho 2 nhóm lên bảng thi tiếp sức.</w:t>
            </w:r>
          </w:p>
          <w:p w:rsidR="004A1787" w:rsidRDefault="004A1787">
            <w:pPr>
              <w:pStyle w:val="Header"/>
              <w:jc w:val="both"/>
              <w:rPr>
                <w:lang w:val="nl-NL"/>
              </w:rPr>
            </w:pPr>
            <w:r>
              <w:rPr>
                <w:lang w:val="nl-NL"/>
              </w:rPr>
              <w:t>Mời HS nhận xét bài trên bảng – tuyên dương nhóm thắng.</w:t>
            </w:r>
          </w:p>
          <w:p w:rsidR="004A1787" w:rsidRDefault="004A1787">
            <w:pPr>
              <w:pStyle w:val="Header"/>
              <w:jc w:val="both"/>
              <w:rPr>
                <w:lang w:val="nl-NL"/>
              </w:rPr>
            </w:pPr>
            <w:r>
              <w:rPr>
                <w:lang w:val="nl-NL"/>
              </w:rPr>
              <w:t>Mời HS làm lại vào tập.</w:t>
            </w:r>
          </w:p>
          <w:p w:rsidR="004A1787" w:rsidRDefault="004A1787">
            <w:pPr>
              <w:pStyle w:val="Header"/>
              <w:jc w:val="both"/>
              <w:rPr>
                <w:b/>
                <w:lang w:val="nl-NL"/>
              </w:rPr>
            </w:pPr>
            <w:r>
              <w:rPr>
                <w:b/>
                <w:lang w:val="nl-NL"/>
              </w:rPr>
              <w:t>3. Hoạt động nối tiếp (5 phút) :</w:t>
            </w:r>
          </w:p>
          <w:p w:rsidR="004A1787" w:rsidRDefault="004A1787">
            <w:pPr>
              <w:pStyle w:val="Header"/>
              <w:jc w:val="both"/>
              <w:rPr>
                <w:lang w:val="nl-NL"/>
              </w:rPr>
            </w:pPr>
            <w:r>
              <w:rPr>
                <w:lang w:val="nl-NL"/>
              </w:rPr>
              <w:t>Nhận xét tiết học, liên hệ thực tiễn.</w:t>
            </w:r>
          </w:p>
          <w:p w:rsidR="004A1787" w:rsidRDefault="004A1787">
            <w:pPr>
              <w:pStyle w:val="Header"/>
              <w:jc w:val="both"/>
              <w:rPr>
                <w:lang w:val="nl-NL"/>
              </w:rPr>
            </w:pPr>
            <w:r>
              <w:rPr>
                <w:lang w:val="nl-NL"/>
              </w:rPr>
              <w:t>Nhắc cách trình bày &amp; phải chú ý viết đúng chính tả.</w:t>
            </w:r>
          </w:p>
          <w:p w:rsidR="004A1787" w:rsidRDefault="004A1787">
            <w:pPr>
              <w:pStyle w:val="Header"/>
              <w:jc w:val="both"/>
              <w:rPr>
                <w:sz w:val="8"/>
                <w:szCs w:val="8"/>
                <w:lang w:val="nl-NL"/>
              </w:rPr>
            </w:pPr>
          </w:p>
        </w:tc>
        <w:tc>
          <w:tcPr>
            <w:tcW w:w="3960" w:type="dxa"/>
            <w:tcBorders>
              <w:top w:val="single" w:sz="4" w:space="0" w:color="auto"/>
              <w:left w:val="single" w:sz="4" w:space="0" w:color="auto"/>
              <w:bottom w:val="single" w:sz="4" w:space="0" w:color="auto"/>
              <w:right w:val="single" w:sz="4" w:space="0" w:color="auto"/>
            </w:tcBorders>
          </w:tcPr>
          <w:p w:rsidR="004A1787" w:rsidRDefault="004A1787">
            <w:pPr>
              <w:pStyle w:val="Header"/>
              <w:jc w:val="both"/>
              <w:rPr>
                <w:lang w:val="nl-NL"/>
              </w:rPr>
            </w:pPr>
          </w:p>
          <w:p w:rsidR="004A1787" w:rsidRDefault="004A1787">
            <w:pPr>
              <w:pStyle w:val="Header"/>
              <w:jc w:val="both"/>
              <w:rPr>
                <w:lang w:val="nl-NL"/>
              </w:rPr>
            </w:pPr>
            <w:r>
              <w:rPr>
                <w:lang w:val="nl-NL"/>
              </w:rPr>
              <w:t>Viết bảng con .</w:t>
            </w:r>
          </w:p>
          <w:p w:rsidR="004A1787" w:rsidRDefault="004A1787">
            <w:pPr>
              <w:pStyle w:val="Header"/>
              <w:jc w:val="both"/>
              <w:rPr>
                <w:lang w:val="nl-NL"/>
              </w:rPr>
            </w:pPr>
          </w:p>
          <w:p w:rsidR="004A1787" w:rsidRDefault="004A1787">
            <w:pPr>
              <w:pStyle w:val="Header"/>
              <w:jc w:val="both"/>
              <w:rPr>
                <w:lang w:val="nl-NL"/>
              </w:rPr>
            </w:pPr>
          </w:p>
          <w:p w:rsidR="004A1787" w:rsidRDefault="004A1787">
            <w:pPr>
              <w:pStyle w:val="Header"/>
              <w:jc w:val="both"/>
              <w:rPr>
                <w:lang w:val="nl-NL"/>
              </w:rPr>
            </w:pPr>
          </w:p>
          <w:p w:rsidR="004A1787" w:rsidRDefault="004A1787">
            <w:pPr>
              <w:pStyle w:val="Header"/>
              <w:jc w:val="both"/>
              <w:rPr>
                <w:lang w:val="nl-NL"/>
              </w:rPr>
            </w:pPr>
          </w:p>
          <w:p w:rsidR="004A1787" w:rsidRDefault="004A1787">
            <w:pPr>
              <w:pStyle w:val="Header"/>
              <w:jc w:val="both"/>
              <w:rPr>
                <w:lang w:val="nl-NL"/>
              </w:rPr>
            </w:pPr>
          </w:p>
          <w:p w:rsidR="004A1787" w:rsidRDefault="004A1787">
            <w:pPr>
              <w:pStyle w:val="Header"/>
              <w:jc w:val="both"/>
              <w:rPr>
                <w:lang w:val="nl-NL"/>
              </w:rPr>
            </w:pPr>
          </w:p>
          <w:p w:rsidR="004A1787" w:rsidRDefault="004A1787">
            <w:pPr>
              <w:pStyle w:val="Header"/>
              <w:jc w:val="both"/>
              <w:rPr>
                <w:lang w:val="nl-NL"/>
              </w:rPr>
            </w:pPr>
          </w:p>
          <w:p w:rsidR="004A1787" w:rsidRDefault="004A1787">
            <w:pPr>
              <w:pStyle w:val="Header"/>
              <w:jc w:val="both"/>
              <w:rPr>
                <w:lang w:val="nl-NL"/>
              </w:rPr>
            </w:pPr>
            <w:r>
              <w:rPr>
                <w:lang w:val="nl-NL"/>
              </w:rPr>
              <w:t>Dò bài trong sách : tựa &amp; đoạn 3.</w:t>
            </w:r>
          </w:p>
          <w:p w:rsidR="004A1787" w:rsidRDefault="004A1787">
            <w:pPr>
              <w:pStyle w:val="Header"/>
              <w:jc w:val="both"/>
              <w:rPr>
                <w:lang w:val="nl-NL"/>
              </w:rPr>
            </w:pPr>
            <w:r>
              <w:rPr>
                <w:lang w:val="nl-NL"/>
              </w:rPr>
              <w:t>… En-ri-cô ân hận, nhìn vai áo sứt chỉ muốn xin lỗi bạn Cô-rét-ti nhưng không đủ can đảm.</w:t>
            </w:r>
          </w:p>
          <w:p w:rsidR="004A1787" w:rsidRDefault="004A1787">
            <w:pPr>
              <w:pStyle w:val="Header"/>
              <w:jc w:val="both"/>
              <w:rPr>
                <w:lang w:val="nl-NL"/>
              </w:rPr>
            </w:pPr>
          </w:p>
          <w:p w:rsidR="004A1787" w:rsidRDefault="004A1787">
            <w:pPr>
              <w:pStyle w:val="Header"/>
              <w:jc w:val="both"/>
              <w:rPr>
                <w:lang w:val="nl-NL"/>
              </w:rPr>
            </w:pPr>
            <w:r>
              <w:rPr>
                <w:lang w:val="nl-NL"/>
              </w:rPr>
              <w:t>…En-ri-cô, Cô-rét-ti.</w:t>
            </w:r>
          </w:p>
          <w:p w:rsidR="004A1787" w:rsidRDefault="004A1787">
            <w:pPr>
              <w:pStyle w:val="Header"/>
              <w:jc w:val="both"/>
              <w:rPr>
                <w:lang w:val="nl-NL"/>
              </w:rPr>
            </w:pPr>
            <w:r>
              <w:rPr>
                <w:lang w:val="nl-NL"/>
              </w:rPr>
              <w:t>Viết hoa chữ cái đầu, giữa các tiếng có dấu gạch nối.</w:t>
            </w:r>
          </w:p>
          <w:p w:rsidR="004A1787" w:rsidRDefault="004A1787">
            <w:pPr>
              <w:pStyle w:val="Header"/>
              <w:jc w:val="both"/>
              <w:rPr>
                <w:lang w:val="nl-NL"/>
              </w:rPr>
            </w:pPr>
            <w:r>
              <w:rPr>
                <w:lang w:val="nl-NL"/>
              </w:rPr>
              <w:t>Viết lần lượt các  từ : Cô-rét-ti, En-ri-cô, khuỷu tay, vác củi.</w:t>
            </w:r>
          </w:p>
          <w:p w:rsidR="004A1787" w:rsidRDefault="004A1787">
            <w:pPr>
              <w:pStyle w:val="Header"/>
              <w:jc w:val="both"/>
              <w:rPr>
                <w:lang w:val="nl-NL"/>
              </w:rPr>
            </w:pPr>
            <w:r>
              <w:rPr>
                <w:lang w:val="nl-NL"/>
              </w:rPr>
              <w:t xml:space="preserve">Biết cách trình bày tựa, kẻ hàng, ngồi đúng tư thế. </w:t>
            </w:r>
          </w:p>
          <w:p w:rsidR="004A1787" w:rsidRDefault="004A1787">
            <w:pPr>
              <w:pStyle w:val="Header"/>
              <w:jc w:val="both"/>
              <w:rPr>
                <w:lang w:val="nl-NL"/>
              </w:rPr>
            </w:pPr>
            <w:r>
              <w:rPr>
                <w:lang w:val="nl-NL"/>
              </w:rPr>
              <w:t>Chú ý nghe đúng – viết đúng &amp; đẹp.</w:t>
            </w:r>
          </w:p>
          <w:p w:rsidR="004A1787" w:rsidRDefault="004A1787">
            <w:pPr>
              <w:pStyle w:val="Header"/>
              <w:jc w:val="both"/>
              <w:rPr>
                <w:lang w:val="nl-NL"/>
              </w:rPr>
            </w:pPr>
          </w:p>
          <w:p w:rsidR="004A1787" w:rsidRDefault="004A1787">
            <w:pPr>
              <w:pStyle w:val="Header"/>
              <w:jc w:val="both"/>
              <w:rPr>
                <w:lang w:val="nl-NL"/>
              </w:rPr>
            </w:pPr>
          </w:p>
          <w:p w:rsidR="004A1787" w:rsidRDefault="004A1787">
            <w:pPr>
              <w:pStyle w:val="Header"/>
              <w:jc w:val="both"/>
              <w:rPr>
                <w:lang w:val="nl-NL"/>
              </w:rPr>
            </w:pPr>
            <w:r>
              <w:rPr>
                <w:lang w:val="nl-NL"/>
              </w:rPr>
              <w:t>Dò trong sách – bắt lỗi – chữa lỗi.</w:t>
            </w:r>
          </w:p>
          <w:p w:rsidR="004A1787" w:rsidRDefault="004A1787">
            <w:pPr>
              <w:pStyle w:val="Header"/>
              <w:jc w:val="both"/>
              <w:rPr>
                <w:lang w:val="nl-NL"/>
              </w:rPr>
            </w:pPr>
            <w:r>
              <w:rPr>
                <w:lang w:val="nl-NL"/>
              </w:rPr>
              <w:t>Nộp một số vở theo yêu cầu của GV. Một số em còn lại đổi vở kiểm chéo lại lần nữa.</w:t>
            </w:r>
          </w:p>
          <w:p w:rsidR="004A1787" w:rsidRDefault="004A1787">
            <w:pPr>
              <w:pStyle w:val="Header"/>
              <w:jc w:val="both"/>
              <w:rPr>
                <w:lang w:val="nl-NL"/>
              </w:rPr>
            </w:pPr>
          </w:p>
          <w:p w:rsidR="004A1787" w:rsidRDefault="004A1787">
            <w:pPr>
              <w:pStyle w:val="Header"/>
              <w:jc w:val="both"/>
              <w:rPr>
                <w:lang w:val="nl-NL"/>
              </w:rPr>
            </w:pPr>
          </w:p>
          <w:p w:rsidR="004A1787" w:rsidRDefault="004A1787">
            <w:pPr>
              <w:pStyle w:val="Header"/>
              <w:jc w:val="both"/>
              <w:rPr>
                <w:lang w:val="nl-NL"/>
              </w:rPr>
            </w:pPr>
          </w:p>
          <w:p w:rsidR="004A1787" w:rsidRDefault="004A1787">
            <w:pPr>
              <w:pStyle w:val="Header"/>
              <w:jc w:val="both"/>
              <w:rPr>
                <w:lang w:val="nl-NL"/>
              </w:rPr>
            </w:pPr>
          </w:p>
          <w:p w:rsidR="004A1787" w:rsidRDefault="004A1787">
            <w:pPr>
              <w:pStyle w:val="Header"/>
              <w:jc w:val="both"/>
              <w:rPr>
                <w:lang w:val="nl-NL"/>
              </w:rPr>
            </w:pPr>
          </w:p>
          <w:p w:rsidR="004A1787" w:rsidRDefault="004A1787">
            <w:pPr>
              <w:pStyle w:val="Header"/>
              <w:jc w:val="both"/>
              <w:rPr>
                <w:lang w:val="nl-NL"/>
              </w:rPr>
            </w:pPr>
            <w:r>
              <w:rPr>
                <w:lang w:val="nl-NL"/>
              </w:rPr>
              <w:t>Đọc yêu cầu (</w:t>
            </w:r>
            <w:r>
              <w:rPr>
                <w:i/>
                <w:lang w:val="nl-NL"/>
              </w:rPr>
              <w:t>Tìm các tiếng có vần uêch, uyu</w:t>
            </w:r>
            <w:r>
              <w:rPr>
                <w:lang w:val="nl-NL"/>
              </w:rPr>
              <w:t>) :</w:t>
            </w:r>
          </w:p>
          <w:p w:rsidR="004A1787" w:rsidRDefault="004A1787">
            <w:pPr>
              <w:pStyle w:val="Header"/>
              <w:jc w:val="both"/>
              <w:rPr>
                <w:lang w:val="nl-NL"/>
              </w:rPr>
            </w:pPr>
            <w:r>
              <w:rPr>
                <w:lang w:val="nl-NL"/>
              </w:rPr>
              <w:t>4 nhóm thực hiện cùng lúc – tự làm lại vào vở bài tập.</w:t>
            </w:r>
          </w:p>
          <w:p w:rsidR="004A1787" w:rsidRDefault="004A1787">
            <w:pPr>
              <w:pStyle w:val="Header"/>
              <w:jc w:val="both"/>
              <w:rPr>
                <w:lang w:val="nl-NL"/>
              </w:rPr>
            </w:pPr>
          </w:p>
          <w:p w:rsidR="004A1787" w:rsidRDefault="004A1787">
            <w:pPr>
              <w:pStyle w:val="Header"/>
              <w:jc w:val="both"/>
              <w:rPr>
                <w:lang w:val="nl-NL"/>
              </w:rPr>
            </w:pPr>
            <w:r>
              <w:rPr>
                <w:lang w:val="nl-NL"/>
              </w:rPr>
              <w:t xml:space="preserve">Đọc yêu cầu. </w:t>
            </w:r>
          </w:p>
          <w:p w:rsidR="004A1787" w:rsidRDefault="004A1787">
            <w:pPr>
              <w:pStyle w:val="Header"/>
              <w:jc w:val="both"/>
              <w:rPr>
                <w:lang w:val="nl-NL"/>
              </w:rPr>
            </w:pPr>
            <w:r>
              <w:rPr>
                <w:lang w:val="nl-NL"/>
              </w:rPr>
              <w:t>Thảo luận theo nhóm 4 .</w:t>
            </w:r>
          </w:p>
          <w:p w:rsidR="004A1787" w:rsidRDefault="004A1787">
            <w:pPr>
              <w:pStyle w:val="Header"/>
              <w:jc w:val="both"/>
              <w:rPr>
                <w:lang w:val="nl-NL"/>
              </w:rPr>
            </w:pPr>
            <w:r>
              <w:rPr>
                <w:lang w:val="nl-NL"/>
              </w:rPr>
              <w:t>Hai nhóm 4 lên thi làm cùng lúc :</w:t>
            </w:r>
          </w:p>
          <w:p w:rsidR="004A1787" w:rsidRDefault="004A1787">
            <w:pPr>
              <w:pStyle w:val="Header"/>
              <w:jc w:val="both"/>
              <w:rPr>
                <w:lang w:val="nl-NL"/>
              </w:rPr>
            </w:pPr>
          </w:p>
          <w:p w:rsidR="004A1787" w:rsidRDefault="004A1787">
            <w:pPr>
              <w:pStyle w:val="Header"/>
              <w:jc w:val="both"/>
              <w:rPr>
                <w:lang w:val="nl-NL"/>
              </w:rPr>
            </w:pPr>
          </w:p>
          <w:p w:rsidR="004A1787" w:rsidRDefault="004A1787">
            <w:pPr>
              <w:pStyle w:val="Header"/>
              <w:jc w:val="both"/>
              <w:rPr>
                <w:lang w:val="nl-NL"/>
              </w:rPr>
            </w:pPr>
            <w:r>
              <w:rPr>
                <w:lang w:val="nl-NL"/>
              </w:rPr>
              <w:t xml:space="preserve">Làm vào tập. </w:t>
            </w:r>
          </w:p>
          <w:p w:rsidR="004A1787" w:rsidRDefault="004A1787">
            <w:pPr>
              <w:pStyle w:val="Header"/>
              <w:jc w:val="both"/>
              <w:rPr>
                <w:lang w:val="nl-NL"/>
              </w:rPr>
            </w:pPr>
          </w:p>
        </w:tc>
      </w:tr>
    </w:tbl>
    <w:p w:rsidR="004A1787" w:rsidRDefault="004A1787" w:rsidP="004A1787">
      <w:pPr>
        <w:jc w:val="both"/>
        <w:rPr>
          <w:position w:val="16"/>
          <w:lang w:val="nl-NL"/>
        </w:rPr>
      </w:pPr>
    </w:p>
    <w:p w:rsidR="004A1787" w:rsidRDefault="004A1787" w:rsidP="004A1787">
      <w:pPr>
        <w:spacing w:line="429" w:lineRule="auto"/>
        <w:jc w:val="both"/>
        <w:rPr>
          <w:b/>
          <w:lang w:val="nl-NL"/>
        </w:rPr>
      </w:pPr>
      <w:r>
        <w:rPr>
          <w:b/>
          <w:color w:val="0000FF"/>
          <w:sz w:val="32"/>
          <w:szCs w:val="32"/>
          <w:lang w:val="nl-NL"/>
        </w:rPr>
        <w:sym w:font="Wingdings" w:char="F040"/>
      </w:r>
      <w:r>
        <w:rPr>
          <w:b/>
          <w:lang w:val="nl-NL"/>
        </w:rPr>
        <w:t xml:space="preserve"> RÚT KINH NGHIỆM TIẾT DẠY :</w:t>
      </w:r>
    </w:p>
    <w:p w:rsidR="004A1787" w:rsidRDefault="004A1787" w:rsidP="004A1787">
      <w:pPr>
        <w:spacing w:line="429" w:lineRule="auto"/>
        <w:jc w:val="center"/>
        <w:rPr>
          <w:sz w:val="16"/>
          <w:szCs w:val="16"/>
          <w:lang w:val="nl-NL"/>
        </w:rPr>
      </w:pPr>
      <w:r>
        <w:rPr>
          <w:sz w:val="16"/>
          <w:szCs w:val="16"/>
          <w:lang w:val="nl-NL"/>
        </w:rPr>
        <w:t>...................................................................................................................................................................................................................................</w:t>
      </w:r>
    </w:p>
    <w:p w:rsidR="004A1787" w:rsidRDefault="004A1787" w:rsidP="004A1787">
      <w:pPr>
        <w:spacing w:line="429" w:lineRule="auto"/>
        <w:jc w:val="center"/>
        <w:rPr>
          <w:sz w:val="16"/>
          <w:szCs w:val="16"/>
          <w:lang w:val="nl-NL"/>
        </w:rPr>
      </w:pPr>
      <w:r>
        <w:rPr>
          <w:sz w:val="16"/>
          <w:szCs w:val="16"/>
          <w:lang w:val="nl-NL"/>
        </w:rPr>
        <w:t>...................................................................................................................................................................................................................................</w:t>
      </w:r>
    </w:p>
    <w:p w:rsidR="004A1787" w:rsidRDefault="004A1787" w:rsidP="004A1787">
      <w:pPr>
        <w:spacing w:line="429" w:lineRule="auto"/>
        <w:jc w:val="center"/>
        <w:rPr>
          <w:sz w:val="16"/>
          <w:szCs w:val="16"/>
          <w:lang w:val="nl-NL"/>
        </w:rPr>
      </w:pPr>
      <w:r>
        <w:rPr>
          <w:sz w:val="16"/>
          <w:szCs w:val="16"/>
          <w:lang w:val="nl-NL"/>
        </w:rPr>
        <w:t>...................................................................................................................................................................................................................................</w:t>
      </w:r>
    </w:p>
    <w:p w:rsidR="004A1787" w:rsidRDefault="004A1787" w:rsidP="004A1787">
      <w:pPr>
        <w:spacing w:line="429" w:lineRule="auto"/>
        <w:jc w:val="center"/>
        <w:rPr>
          <w:sz w:val="16"/>
          <w:szCs w:val="16"/>
          <w:lang w:val="nl-NL"/>
        </w:rPr>
      </w:pPr>
      <w:r>
        <w:rPr>
          <w:sz w:val="16"/>
          <w:szCs w:val="16"/>
          <w:lang w:val="nl-NL"/>
        </w:rPr>
        <w:t>...................................................................................................................................................................................................................................</w:t>
      </w:r>
    </w:p>
    <w:p w:rsidR="004A1787" w:rsidRDefault="004A1787" w:rsidP="004A1787">
      <w:pPr>
        <w:spacing w:line="429" w:lineRule="auto"/>
        <w:jc w:val="center"/>
        <w:rPr>
          <w:sz w:val="16"/>
          <w:szCs w:val="16"/>
          <w:lang w:val="nl-NL"/>
        </w:rPr>
      </w:pPr>
      <w:r>
        <w:rPr>
          <w:sz w:val="16"/>
          <w:szCs w:val="16"/>
          <w:lang w:val="nl-NL"/>
        </w:rPr>
        <w:t>...................................................................................................................................................................................................................................</w:t>
      </w:r>
    </w:p>
    <w:p w:rsidR="004A1787" w:rsidRDefault="004A1787" w:rsidP="004A1787">
      <w:pPr>
        <w:spacing w:line="429" w:lineRule="auto"/>
        <w:jc w:val="center"/>
        <w:rPr>
          <w:sz w:val="16"/>
          <w:szCs w:val="16"/>
          <w:lang w:val="nl-NL"/>
        </w:rPr>
      </w:pPr>
      <w:r>
        <w:rPr>
          <w:sz w:val="16"/>
          <w:szCs w:val="16"/>
          <w:lang w:val="nl-NL"/>
        </w:rPr>
        <w:t>...................................................................................................................................................................................................................................</w:t>
      </w:r>
    </w:p>
    <w:p w:rsidR="004A1787" w:rsidRDefault="004A1787" w:rsidP="004A1787">
      <w:pPr>
        <w:jc w:val="both"/>
        <w:rPr>
          <w:bCs/>
          <w:lang w:val="nl-NL"/>
        </w:rPr>
      </w:pPr>
      <w:r>
        <w:rPr>
          <w:bCs/>
          <w:lang w:val="nl-NL"/>
        </w:rPr>
        <w:t>Ngày dạy : thứ ........., ngày ...... tháng ...... năm 201...</w:t>
      </w:r>
    </w:p>
    <w:p w:rsidR="004A1787" w:rsidRDefault="004A1787" w:rsidP="004A1787">
      <w:pPr>
        <w:jc w:val="both"/>
        <w:rPr>
          <w:bCs/>
          <w:sz w:val="12"/>
          <w:szCs w:val="12"/>
          <w:lang w:val="nl-NL"/>
        </w:rPr>
      </w:pPr>
    </w:p>
    <w:p w:rsidR="004A1787" w:rsidRDefault="004A1787" w:rsidP="004A1787">
      <w:pPr>
        <w:jc w:val="center"/>
        <w:rPr>
          <w:bCs/>
          <w:color w:val="000000"/>
          <w:lang w:val="nl-NL"/>
        </w:rPr>
      </w:pPr>
      <w:r>
        <w:rPr>
          <w:bCs/>
          <w:i/>
          <w:lang w:val="nl-NL"/>
        </w:rPr>
        <w:t xml:space="preserve">Chính Tả tuần </w:t>
      </w:r>
      <w:r>
        <w:rPr>
          <w:b/>
          <w:bCs/>
          <w:i/>
          <w:color w:val="FF0000"/>
          <w:lang w:val="nl-NL"/>
        </w:rPr>
        <w:t>2</w:t>
      </w:r>
      <w:r>
        <w:rPr>
          <w:bCs/>
          <w:color w:val="000000"/>
          <w:lang w:val="nl-NL"/>
        </w:rPr>
        <w:t xml:space="preserve"> </w:t>
      </w:r>
      <w:r>
        <w:rPr>
          <w:bCs/>
          <w:i/>
          <w:color w:val="000000"/>
          <w:lang w:val="nl-NL"/>
        </w:rPr>
        <w:t xml:space="preserve">tiết </w:t>
      </w:r>
      <w:r>
        <w:rPr>
          <w:b/>
          <w:bCs/>
          <w:i/>
          <w:color w:val="0000FF"/>
          <w:lang w:val="nl-NL"/>
        </w:rPr>
        <w:t>2</w:t>
      </w:r>
    </w:p>
    <w:p w:rsidR="004A1787" w:rsidRDefault="004A1787" w:rsidP="004A1787">
      <w:pPr>
        <w:jc w:val="center"/>
        <w:rPr>
          <w:rFonts w:ascii="UTM Edwardian" w:hAnsi="UTM Edwardian"/>
          <w:b/>
          <w:bCs/>
          <w:color w:val="FF0000"/>
          <w:sz w:val="48"/>
          <w:szCs w:val="48"/>
          <w:lang w:val="nl-NL"/>
        </w:rPr>
      </w:pPr>
      <w:r>
        <w:rPr>
          <w:b/>
          <w:i/>
          <w:iCs/>
          <w:color w:val="0000FF"/>
          <w:lang w:val="nl-NL"/>
        </w:rPr>
        <w:t>Nghe - Viết :</w:t>
      </w:r>
      <w:r>
        <w:rPr>
          <w:b/>
          <w:i/>
          <w:iCs/>
          <w:color w:val="FF0000"/>
          <w:sz w:val="28"/>
          <w:szCs w:val="28"/>
          <w:lang w:val="nl-NL"/>
        </w:rPr>
        <w:t xml:space="preserve"> </w:t>
      </w:r>
      <w:r>
        <w:rPr>
          <w:rFonts w:ascii="UTM Edwardian" w:hAnsi="UTM Edwardian"/>
          <w:b/>
          <w:bCs/>
          <w:color w:val="FF0000"/>
          <w:sz w:val="48"/>
          <w:szCs w:val="48"/>
          <w:lang w:val="nl-NL"/>
        </w:rPr>
        <w:t>Cô Giáo Tí Hon</w:t>
      </w:r>
    </w:p>
    <w:p w:rsidR="004A1787" w:rsidRDefault="004A1787" w:rsidP="004A1787">
      <w:pPr>
        <w:jc w:val="center"/>
        <w:rPr>
          <w:b/>
          <w:bCs/>
          <w:i/>
          <w:color w:val="0000FF"/>
          <w:lang w:val="nl-NL"/>
        </w:rPr>
      </w:pPr>
      <w:r>
        <w:rPr>
          <w:b/>
          <w:bCs/>
          <w:i/>
          <w:color w:val="0000FF"/>
          <w:lang w:val="nl-NL"/>
        </w:rPr>
        <w:t>Phân biệt  ăn/ăng</w:t>
      </w:r>
    </w:p>
    <w:p w:rsidR="004A1787" w:rsidRDefault="004A1787" w:rsidP="004A1787">
      <w:pPr>
        <w:jc w:val="both"/>
        <w:rPr>
          <w:b/>
          <w:bCs/>
          <w:lang w:val="nl-NL"/>
        </w:rPr>
      </w:pPr>
      <w:r>
        <w:rPr>
          <w:b/>
          <w:bCs/>
          <w:lang w:val="nl-NL"/>
        </w:rPr>
        <w:t>I. MỤC TIÊU</w:t>
      </w:r>
      <w:r>
        <w:rPr>
          <w:b/>
          <w:lang w:val="nl-NL"/>
        </w:rPr>
        <w:t>:</w:t>
      </w:r>
    </w:p>
    <w:p w:rsidR="004A1787" w:rsidRDefault="004A1787" w:rsidP="004A1787">
      <w:pPr>
        <w:jc w:val="both"/>
        <w:rPr>
          <w:color w:val="000000"/>
          <w:lang w:val="nl-NL"/>
        </w:rPr>
      </w:pPr>
      <w:r>
        <w:rPr>
          <w:bCs/>
          <w:i/>
          <w:iCs/>
          <w:color w:val="000000"/>
          <w:lang w:val="nl-NL"/>
        </w:rPr>
        <w:t xml:space="preserve">             </w:t>
      </w:r>
      <w:r>
        <w:rPr>
          <w:b/>
          <w:bCs/>
          <w:i/>
          <w:iCs/>
          <w:color w:val="000000"/>
          <w:lang w:val="nl-NL"/>
        </w:rPr>
        <w:t>1. Kiến thức</w:t>
      </w:r>
      <w:r>
        <w:rPr>
          <w:color w:val="000000"/>
          <w:lang w:val="nl-NL"/>
        </w:rPr>
        <w:t xml:space="preserve"> : HS nắm được cách trình bày một đoạn văn: chữ đầu câu viết hoa, chữ đầu đoạn viết hoa và lùi vào hai ô, kết thúc câu đặt dấu chấm. </w:t>
      </w:r>
    </w:p>
    <w:p w:rsidR="004A1787" w:rsidRDefault="004A1787" w:rsidP="004A1787">
      <w:pPr>
        <w:jc w:val="both"/>
        <w:rPr>
          <w:lang w:val="nl-NL"/>
        </w:rPr>
      </w:pPr>
      <w:r>
        <w:rPr>
          <w:bCs/>
          <w:i/>
          <w:iCs/>
          <w:color w:val="000000"/>
          <w:lang w:val="nl-NL"/>
        </w:rPr>
        <w:t xml:space="preserve">            </w:t>
      </w:r>
      <w:r>
        <w:rPr>
          <w:b/>
          <w:bCs/>
          <w:i/>
          <w:iCs/>
          <w:color w:val="000000"/>
          <w:lang w:val="nl-NL"/>
        </w:rPr>
        <w:t>2. Kĩ năng</w:t>
      </w:r>
      <w:r>
        <w:rPr>
          <w:bCs/>
          <w:i/>
          <w:iCs/>
          <w:color w:val="000000"/>
          <w:lang w:val="nl-NL"/>
        </w:rPr>
        <w:t xml:space="preserve"> </w:t>
      </w:r>
      <w:r>
        <w:rPr>
          <w:lang w:val="nl-NL"/>
        </w:rPr>
        <w:t xml:space="preserve">Nghe – viết đúng bài chính tả; trình bày đúng hình thức bài văn xuôi. Không mắc quá 5 lỗi trong bài. Làm đúng BT(2) b. </w:t>
      </w:r>
    </w:p>
    <w:p w:rsidR="004A1787" w:rsidRDefault="004A1787" w:rsidP="004A1787">
      <w:pPr>
        <w:jc w:val="both"/>
        <w:rPr>
          <w:lang w:val="nl-NL"/>
        </w:rPr>
      </w:pPr>
      <w:r>
        <w:rPr>
          <w:bCs/>
          <w:i/>
          <w:iCs/>
          <w:lang w:val="nl-NL"/>
        </w:rPr>
        <w:t xml:space="preserve">             </w:t>
      </w:r>
      <w:r>
        <w:rPr>
          <w:b/>
          <w:bCs/>
          <w:i/>
          <w:iCs/>
          <w:lang w:val="nl-NL"/>
        </w:rPr>
        <w:t>3. Thái độ</w:t>
      </w:r>
      <w:r>
        <w:rPr>
          <w:lang w:val="nl-NL"/>
        </w:rPr>
        <w:t xml:space="preserve"> : Cẩn thận khi viết bài, yêu thích ngôn ngữ Tiếng Việt.</w:t>
      </w:r>
    </w:p>
    <w:p w:rsidR="004A1787" w:rsidRDefault="004A1787" w:rsidP="004A1787">
      <w:pPr>
        <w:jc w:val="both"/>
        <w:rPr>
          <w:sz w:val="12"/>
          <w:szCs w:val="12"/>
          <w:lang w:val="nl-NL"/>
        </w:rPr>
      </w:pPr>
    </w:p>
    <w:p w:rsidR="004A1787" w:rsidRDefault="004A1787" w:rsidP="004A1787">
      <w:pPr>
        <w:jc w:val="both"/>
        <w:rPr>
          <w:lang w:val="nl-NL"/>
        </w:rPr>
      </w:pPr>
      <w:r>
        <w:rPr>
          <w:b/>
          <w:lang w:val="nl-NL"/>
        </w:rPr>
        <w:t>II. ĐỒ DÙNG DẠY - HỌC:</w:t>
      </w:r>
    </w:p>
    <w:p w:rsidR="004A1787" w:rsidRDefault="004A1787" w:rsidP="004A1787">
      <w:pPr>
        <w:jc w:val="both"/>
        <w:rPr>
          <w:lang w:val="nl-NL"/>
        </w:rPr>
      </w:pPr>
      <w:r>
        <w:rPr>
          <w:lang w:val="nl-NL"/>
        </w:rPr>
        <w:tab/>
      </w:r>
      <w:r>
        <w:rPr>
          <w:i/>
          <w:lang w:val="nl-NL"/>
        </w:rPr>
        <w:t>1. Giáo viên</w:t>
      </w:r>
      <w:r>
        <w:rPr>
          <w:lang w:val="nl-NL"/>
        </w:rPr>
        <w:t xml:space="preserve"> : Bảng phụ viết sẵn nội dung BT2b.</w:t>
      </w:r>
    </w:p>
    <w:p w:rsidR="004A1787" w:rsidRDefault="004A1787" w:rsidP="004A1787">
      <w:pPr>
        <w:jc w:val="both"/>
        <w:rPr>
          <w:lang w:val="nl-NL"/>
        </w:rPr>
      </w:pPr>
      <w:r>
        <w:rPr>
          <w:lang w:val="nl-NL"/>
        </w:rPr>
        <w:tab/>
      </w:r>
      <w:r>
        <w:rPr>
          <w:i/>
          <w:lang w:val="nl-NL"/>
        </w:rPr>
        <w:t>2. Học sinh</w:t>
      </w:r>
      <w:r>
        <w:rPr>
          <w:lang w:val="nl-NL"/>
        </w:rPr>
        <w:t xml:space="preserve"> : Bảng con, đồ dùng học tập.</w:t>
      </w:r>
    </w:p>
    <w:p w:rsidR="004A1787" w:rsidRDefault="004A1787" w:rsidP="004A1787">
      <w:pPr>
        <w:jc w:val="both"/>
        <w:rPr>
          <w:b/>
          <w:bCs/>
          <w:lang w:val="nl-NL"/>
        </w:rPr>
      </w:pPr>
      <w:r>
        <w:rPr>
          <w:b/>
          <w:bCs/>
          <w:lang w:val="nl-NL"/>
        </w:rPr>
        <w:t>III. CÁC HOẠT ĐỘNG DẠY - HỌC CHỦ YẾU:</w:t>
      </w:r>
    </w:p>
    <w:p w:rsidR="004A1787" w:rsidRDefault="004A1787" w:rsidP="004A1787">
      <w:pPr>
        <w:jc w:val="both"/>
        <w:rPr>
          <w:b/>
          <w:bCs/>
          <w:sz w:val="12"/>
          <w:szCs w:val="12"/>
          <w:lang w:val="nl-NL"/>
        </w:rPr>
      </w:pP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3"/>
        <w:gridCol w:w="4322"/>
      </w:tblGrid>
      <w:tr w:rsidR="004A1787" w:rsidTr="004A1787">
        <w:trPr>
          <w:jc w:val="center"/>
        </w:trPr>
        <w:tc>
          <w:tcPr>
            <w:tcW w:w="5021" w:type="dxa"/>
            <w:tcBorders>
              <w:top w:val="single" w:sz="4" w:space="0" w:color="auto"/>
              <w:left w:val="single" w:sz="4" w:space="0" w:color="auto"/>
              <w:bottom w:val="single" w:sz="4" w:space="0" w:color="auto"/>
              <w:right w:val="single" w:sz="4" w:space="0" w:color="auto"/>
            </w:tcBorders>
            <w:hideMark/>
          </w:tcPr>
          <w:p w:rsidR="004A1787" w:rsidRDefault="004A1787">
            <w:pPr>
              <w:pStyle w:val="Header"/>
              <w:jc w:val="center"/>
              <w:rPr>
                <w:b/>
                <w:lang w:val="nl-NL"/>
              </w:rPr>
            </w:pPr>
            <w:r>
              <w:rPr>
                <w:b/>
                <w:lang w:val="nl-NL"/>
              </w:rPr>
              <w:t>HOẠT ĐỘNG DẠY</w:t>
            </w:r>
          </w:p>
        </w:tc>
        <w:tc>
          <w:tcPr>
            <w:tcW w:w="4320" w:type="dxa"/>
            <w:tcBorders>
              <w:top w:val="single" w:sz="4" w:space="0" w:color="auto"/>
              <w:left w:val="single" w:sz="4" w:space="0" w:color="auto"/>
              <w:bottom w:val="single" w:sz="4" w:space="0" w:color="auto"/>
              <w:right w:val="single" w:sz="4" w:space="0" w:color="auto"/>
            </w:tcBorders>
            <w:hideMark/>
          </w:tcPr>
          <w:p w:rsidR="004A1787" w:rsidRDefault="004A1787">
            <w:pPr>
              <w:pStyle w:val="Header"/>
              <w:jc w:val="center"/>
              <w:rPr>
                <w:b/>
                <w:lang w:val="nl-NL"/>
              </w:rPr>
            </w:pPr>
            <w:r>
              <w:rPr>
                <w:b/>
                <w:lang w:val="nl-NL"/>
              </w:rPr>
              <w:t>HOẠT ĐỘNG HỌC</w:t>
            </w:r>
          </w:p>
        </w:tc>
      </w:tr>
      <w:tr w:rsidR="004A1787" w:rsidTr="004A1787">
        <w:trPr>
          <w:jc w:val="center"/>
        </w:trPr>
        <w:tc>
          <w:tcPr>
            <w:tcW w:w="5021" w:type="dxa"/>
            <w:tcBorders>
              <w:top w:val="single" w:sz="4" w:space="0" w:color="auto"/>
              <w:left w:val="single" w:sz="4" w:space="0" w:color="auto"/>
              <w:bottom w:val="single" w:sz="4" w:space="0" w:color="auto"/>
              <w:right w:val="single" w:sz="4" w:space="0" w:color="auto"/>
            </w:tcBorders>
          </w:tcPr>
          <w:p w:rsidR="004A1787" w:rsidRDefault="004A1787">
            <w:pPr>
              <w:jc w:val="both"/>
              <w:rPr>
                <w:lang w:val="nl-NL"/>
              </w:rPr>
            </w:pPr>
            <w:r>
              <w:rPr>
                <w:b/>
                <w:lang w:val="nl-NL"/>
              </w:rPr>
              <w:t>1. Hoạt động khởi động (5 phút)</w:t>
            </w:r>
            <w:r>
              <w:rPr>
                <w:lang w:val="nl-NL"/>
              </w:rPr>
              <w:t xml:space="preserve"> </w:t>
            </w:r>
          </w:p>
          <w:p w:rsidR="004A1787" w:rsidRDefault="004A1787">
            <w:pPr>
              <w:pStyle w:val="Header"/>
              <w:jc w:val="both"/>
              <w:rPr>
                <w:lang w:val="nl-NL"/>
              </w:rPr>
            </w:pPr>
            <w:r>
              <w:rPr>
                <w:lang w:val="nl-NL"/>
              </w:rPr>
              <w:t>- Kiểm tra bài cũ : Kiểm một số từ hs viết sai nhiều ở tiết trước.</w:t>
            </w:r>
          </w:p>
          <w:p w:rsidR="004A1787" w:rsidRDefault="004A1787">
            <w:pPr>
              <w:pStyle w:val="Header"/>
              <w:jc w:val="both"/>
              <w:rPr>
                <w:lang w:val="nl-NL"/>
              </w:rPr>
            </w:pPr>
            <w:r>
              <w:rPr>
                <w:lang w:val="nl-NL"/>
              </w:rPr>
              <w:t>- Giới thiệu bài : Viết tựa,</w:t>
            </w:r>
          </w:p>
          <w:p w:rsidR="004A1787" w:rsidRDefault="004A1787">
            <w:pPr>
              <w:jc w:val="both"/>
              <w:rPr>
                <w:b/>
                <w:lang w:val="nl-NL"/>
              </w:rPr>
            </w:pPr>
            <w:r>
              <w:rPr>
                <w:b/>
                <w:lang w:val="nl-NL"/>
              </w:rPr>
              <w:t>2. Các hoạt động chính :</w:t>
            </w:r>
          </w:p>
          <w:p w:rsidR="004A1787" w:rsidRDefault="004A1787">
            <w:pPr>
              <w:jc w:val="both"/>
              <w:rPr>
                <w:b/>
                <w:i/>
                <w:lang w:val="nl-NL"/>
              </w:rPr>
            </w:pPr>
            <w:r>
              <w:rPr>
                <w:b/>
                <w:i/>
                <w:lang w:val="nl-NL"/>
              </w:rPr>
              <w:t>a. Hoạt động 1: Hướng dẫn chính tả (8 phút)</w:t>
            </w:r>
          </w:p>
          <w:p w:rsidR="004A1787" w:rsidRDefault="004A1787">
            <w:pPr>
              <w:jc w:val="both"/>
              <w:rPr>
                <w:i/>
                <w:lang w:val="nl-NL"/>
              </w:rPr>
            </w:pPr>
            <w:r>
              <w:rPr>
                <w:i/>
                <w:lang w:val="nl-NL"/>
              </w:rPr>
              <w:t>* Mục tiêu : Giúp học sinh hiểu về đoạn viết.</w:t>
            </w:r>
          </w:p>
          <w:p w:rsidR="004A1787" w:rsidRDefault="004A1787">
            <w:pPr>
              <w:jc w:val="both"/>
              <w:rPr>
                <w:i/>
                <w:lang w:val="nl-NL"/>
              </w:rPr>
            </w:pPr>
            <w:r>
              <w:rPr>
                <w:i/>
                <w:lang w:val="nl-NL"/>
              </w:rPr>
              <w:t>* Cách tiến hành:</w:t>
            </w:r>
          </w:p>
          <w:p w:rsidR="004A1787" w:rsidRDefault="004A1787">
            <w:pPr>
              <w:pStyle w:val="Header"/>
              <w:jc w:val="both"/>
              <w:rPr>
                <w:lang w:val="nl-NL"/>
              </w:rPr>
            </w:pPr>
            <w:r>
              <w:rPr>
                <w:lang w:val="nl-NL"/>
              </w:rPr>
              <w:t>Hướng dẫn chuẩn bị :</w:t>
            </w:r>
          </w:p>
          <w:p w:rsidR="004A1787" w:rsidRDefault="004A1787">
            <w:pPr>
              <w:pStyle w:val="Header"/>
              <w:jc w:val="both"/>
              <w:rPr>
                <w:lang w:val="nl-NL"/>
              </w:rPr>
            </w:pPr>
            <w:r>
              <w:rPr>
                <w:lang w:val="nl-NL"/>
              </w:rPr>
              <w:t>Nội dung :Đọc đoạn văn .</w:t>
            </w:r>
          </w:p>
          <w:p w:rsidR="004A1787" w:rsidRDefault="004A1787">
            <w:pPr>
              <w:pStyle w:val="Header"/>
              <w:jc w:val="both"/>
              <w:rPr>
                <w:lang w:val="nl-NL"/>
              </w:rPr>
            </w:pPr>
            <w:r>
              <w:rPr>
                <w:lang w:val="nl-NL"/>
              </w:rPr>
              <w:t>Các bạn nhỏ trong bài chơi trò chơi gì ?</w:t>
            </w:r>
          </w:p>
          <w:p w:rsidR="004A1787" w:rsidRDefault="004A1787">
            <w:pPr>
              <w:pStyle w:val="Header"/>
              <w:jc w:val="both"/>
              <w:rPr>
                <w:lang w:val="nl-NL"/>
              </w:rPr>
            </w:pPr>
            <w:r>
              <w:rPr>
                <w:lang w:val="nl-NL"/>
              </w:rPr>
              <w:t>Nhận xét chính tả :</w:t>
            </w:r>
          </w:p>
          <w:p w:rsidR="004A1787" w:rsidRDefault="004A1787">
            <w:pPr>
              <w:pStyle w:val="Header"/>
              <w:jc w:val="both"/>
              <w:rPr>
                <w:lang w:val="nl-NL"/>
              </w:rPr>
            </w:pPr>
            <w:r>
              <w:rPr>
                <w:lang w:val="nl-NL"/>
              </w:rPr>
              <w:t>Đoạn văn có mấy câu ?</w:t>
            </w:r>
          </w:p>
          <w:p w:rsidR="004A1787" w:rsidRDefault="004A1787">
            <w:pPr>
              <w:pStyle w:val="Header"/>
              <w:jc w:val="both"/>
              <w:rPr>
                <w:lang w:val="nl-NL"/>
              </w:rPr>
            </w:pPr>
            <w:r>
              <w:rPr>
                <w:lang w:val="nl-NL"/>
              </w:rPr>
              <w:t xml:space="preserve">Tên riêng của đoạn văn ? Cách viết tên riêng ? </w:t>
            </w:r>
          </w:p>
          <w:p w:rsidR="004A1787" w:rsidRDefault="004A1787">
            <w:pPr>
              <w:pStyle w:val="Header"/>
              <w:jc w:val="both"/>
              <w:rPr>
                <w:lang w:val="nl-NL"/>
              </w:rPr>
            </w:pPr>
            <w:r>
              <w:rPr>
                <w:lang w:val="nl-NL"/>
              </w:rPr>
              <w:t>Nên viết bắt đầu từ ô nào trong vở ?</w:t>
            </w:r>
          </w:p>
          <w:p w:rsidR="004A1787" w:rsidRDefault="004A1787">
            <w:pPr>
              <w:pStyle w:val="Header"/>
              <w:jc w:val="both"/>
              <w:rPr>
                <w:lang w:val="nl-NL"/>
              </w:rPr>
            </w:pPr>
            <w:r>
              <w:rPr>
                <w:lang w:val="nl-NL"/>
              </w:rPr>
              <w:lastRenderedPageBreak/>
              <w:t>Luyện viết từ khó :</w:t>
            </w:r>
          </w:p>
          <w:p w:rsidR="004A1787" w:rsidRDefault="004A1787">
            <w:pPr>
              <w:pStyle w:val="Header"/>
              <w:jc w:val="both"/>
              <w:rPr>
                <w:lang w:val="nl-NL"/>
              </w:rPr>
            </w:pPr>
            <w:r>
              <w:rPr>
                <w:lang w:val="nl-NL"/>
              </w:rPr>
              <w:t>Mời HS viết một số từ vào bảng con (cho HS tự phát hiện).</w:t>
            </w:r>
          </w:p>
          <w:p w:rsidR="004A1787" w:rsidRDefault="004A1787">
            <w:pPr>
              <w:pStyle w:val="Header"/>
              <w:jc w:val="both"/>
              <w:rPr>
                <w:lang w:val="nl-NL"/>
              </w:rPr>
            </w:pPr>
            <w:r>
              <w:rPr>
                <w:lang w:val="nl-NL"/>
              </w:rPr>
              <w:t>Đọc cho HS viết :</w:t>
            </w:r>
          </w:p>
          <w:p w:rsidR="004A1787" w:rsidRDefault="004A1787">
            <w:pPr>
              <w:pStyle w:val="Header"/>
              <w:jc w:val="both"/>
              <w:rPr>
                <w:lang w:val="nl-NL"/>
              </w:rPr>
            </w:pPr>
            <w:r>
              <w:rPr>
                <w:lang w:val="nl-NL"/>
              </w:rPr>
              <w:t>Nêu lại cách trình bày.</w:t>
            </w:r>
          </w:p>
          <w:p w:rsidR="004A1787" w:rsidRDefault="004A1787">
            <w:pPr>
              <w:pStyle w:val="Header"/>
              <w:jc w:val="both"/>
              <w:rPr>
                <w:lang w:val="nl-NL"/>
              </w:rPr>
            </w:pPr>
            <w:r>
              <w:rPr>
                <w:lang w:val="nl-NL"/>
              </w:rPr>
              <w:t>Đọc thong thả từng cụm từ .</w:t>
            </w:r>
          </w:p>
          <w:p w:rsidR="004A1787" w:rsidRDefault="004A1787">
            <w:pPr>
              <w:pStyle w:val="Header"/>
              <w:jc w:val="both"/>
              <w:rPr>
                <w:lang w:val="nl-NL"/>
              </w:rPr>
            </w:pPr>
            <w:r>
              <w:rPr>
                <w:lang w:val="nl-NL"/>
              </w:rPr>
              <w:t>Theo dõi, uốn nắn.</w:t>
            </w:r>
          </w:p>
          <w:p w:rsidR="004A1787" w:rsidRDefault="004A1787">
            <w:pPr>
              <w:pStyle w:val="Header"/>
              <w:jc w:val="both"/>
              <w:rPr>
                <w:lang w:val="nl-NL"/>
              </w:rPr>
            </w:pPr>
            <w:r>
              <w:rPr>
                <w:lang w:val="nl-NL"/>
              </w:rPr>
              <w:t>Chấm chữa bài :</w:t>
            </w:r>
          </w:p>
          <w:p w:rsidR="004A1787" w:rsidRDefault="004A1787">
            <w:pPr>
              <w:pStyle w:val="Header"/>
              <w:jc w:val="both"/>
              <w:rPr>
                <w:lang w:val="nl-NL"/>
              </w:rPr>
            </w:pPr>
            <w:r>
              <w:rPr>
                <w:lang w:val="nl-NL"/>
              </w:rPr>
              <w:t>Đọc từng câu cho HS nghe. Yêu cầu chữa lỗi ra lề.</w:t>
            </w:r>
          </w:p>
          <w:p w:rsidR="004A1787" w:rsidRDefault="004A1787">
            <w:pPr>
              <w:pStyle w:val="Header"/>
              <w:jc w:val="both"/>
              <w:rPr>
                <w:lang w:val="nl-NL"/>
              </w:rPr>
            </w:pPr>
            <w:r>
              <w:rPr>
                <w:lang w:val="nl-NL"/>
              </w:rPr>
              <w:t>Chấm điểm &amp; nhận xét ( 5 – 7 vở) ; yêu cầu các HS khác đổi vở kiểm lại.</w:t>
            </w:r>
          </w:p>
          <w:p w:rsidR="004A1787" w:rsidRDefault="004A1787">
            <w:pPr>
              <w:jc w:val="both"/>
              <w:rPr>
                <w:b/>
                <w:i/>
                <w:lang w:val="nl-NL"/>
              </w:rPr>
            </w:pPr>
            <w:r>
              <w:rPr>
                <w:b/>
                <w:i/>
                <w:lang w:val="nl-NL"/>
              </w:rPr>
              <w:t>b. Hoạt động 2: Bài tập (10 phút)</w:t>
            </w:r>
          </w:p>
          <w:p w:rsidR="004A1787" w:rsidRDefault="004A1787">
            <w:pPr>
              <w:jc w:val="both"/>
              <w:rPr>
                <w:i/>
                <w:lang w:val="nl-NL"/>
              </w:rPr>
            </w:pPr>
            <w:r>
              <w:rPr>
                <w:i/>
                <w:lang w:val="nl-NL"/>
              </w:rPr>
              <w:t>* Mục tiêu : Giúp học sinh thực hiện tốt các bài tập chính tả theo yêu cầu.</w:t>
            </w:r>
          </w:p>
          <w:p w:rsidR="004A1787" w:rsidRDefault="004A1787">
            <w:pPr>
              <w:jc w:val="both"/>
              <w:rPr>
                <w:i/>
                <w:lang w:val="nl-NL"/>
              </w:rPr>
            </w:pPr>
            <w:r>
              <w:rPr>
                <w:i/>
                <w:lang w:val="nl-NL"/>
              </w:rPr>
              <w:t>* Cách tiến hành:</w:t>
            </w:r>
          </w:p>
          <w:p w:rsidR="004A1787" w:rsidRDefault="004A1787">
            <w:pPr>
              <w:pStyle w:val="Header"/>
              <w:jc w:val="both"/>
              <w:rPr>
                <w:i/>
                <w:lang w:val="nl-NL"/>
              </w:rPr>
            </w:pPr>
            <w:r>
              <w:rPr>
                <w:i/>
                <w:lang w:val="nl-NL"/>
              </w:rPr>
              <w:t>Bài 2 – tr 18 :</w:t>
            </w:r>
          </w:p>
          <w:p w:rsidR="004A1787" w:rsidRDefault="004A1787">
            <w:pPr>
              <w:pStyle w:val="Header"/>
              <w:jc w:val="both"/>
              <w:rPr>
                <w:lang w:val="nl-NL"/>
              </w:rPr>
            </w:pPr>
            <w:r>
              <w:rPr>
                <w:lang w:val="nl-NL"/>
              </w:rPr>
              <w:t>Gắn bảng phụ đã ghi sẵn bài tập 2. Mời HS nêu yêu cầu BT.</w:t>
            </w:r>
          </w:p>
          <w:p w:rsidR="004A1787" w:rsidRDefault="004A1787">
            <w:pPr>
              <w:pStyle w:val="Header"/>
              <w:jc w:val="both"/>
              <w:rPr>
                <w:lang w:val="nl-NL"/>
              </w:rPr>
            </w:pPr>
            <w:r>
              <w:rPr>
                <w:lang w:val="nl-NL"/>
              </w:rPr>
              <w:t>Mời sửa trên bảng &amp; làm vào vở bài tập Tiếng Việt.</w:t>
            </w:r>
          </w:p>
          <w:p w:rsidR="004A1787" w:rsidRDefault="004A1787">
            <w:pPr>
              <w:pStyle w:val="Header"/>
              <w:jc w:val="both"/>
              <w:rPr>
                <w:lang w:val="nl-NL"/>
              </w:rPr>
            </w:pPr>
          </w:p>
          <w:p w:rsidR="004A1787" w:rsidRDefault="004A1787">
            <w:pPr>
              <w:pStyle w:val="Header"/>
              <w:jc w:val="both"/>
              <w:rPr>
                <w:lang w:val="nl-NL"/>
              </w:rPr>
            </w:pPr>
          </w:p>
          <w:p w:rsidR="004A1787" w:rsidRDefault="004A1787">
            <w:pPr>
              <w:pStyle w:val="Header"/>
              <w:jc w:val="both"/>
              <w:rPr>
                <w:lang w:val="nl-NL"/>
              </w:rPr>
            </w:pPr>
          </w:p>
          <w:p w:rsidR="004A1787" w:rsidRDefault="004A1787">
            <w:pPr>
              <w:pStyle w:val="Header"/>
              <w:jc w:val="both"/>
              <w:rPr>
                <w:lang w:val="nl-NL"/>
              </w:rPr>
            </w:pPr>
          </w:p>
          <w:p w:rsidR="004A1787" w:rsidRDefault="004A1787">
            <w:pPr>
              <w:pStyle w:val="Header"/>
              <w:jc w:val="both"/>
              <w:rPr>
                <w:lang w:val="nl-NL"/>
              </w:rPr>
            </w:pPr>
          </w:p>
          <w:p w:rsidR="004A1787" w:rsidRDefault="004A1787">
            <w:pPr>
              <w:pStyle w:val="Header"/>
              <w:jc w:val="both"/>
              <w:rPr>
                <w:lang w:val="nl-NL"/>
              </w:rPr>
            </w:pPr>
          </w:p>
          <w:p w:rsidR="004A1787" w:rsidRDefault="004A1787">
            <w:pPr>
              <w:pStyle w:val="Header"/>
              <w:jc w:val="both"/>
              <w:rPr>
                <w:lang w:val="nl-NL"/>
              </w:rPr>
            </w:pPr>
          </w:p>
          <w:p w:rsidR="004A1787" w:rsidRDefault="004A1787">
            <w:pPr>
              <w:pStyle w:val="Header"/>
              <w:jc w:val="both"/>
              <w:rPr>
                <w:lang w:val="nl-NL"/>
              </w:rPr>
            </w:pPr>
          </w:p>
          <w:p w:rsidR="004A1787" w:rsidRDefault="004A1787">
            <w:pPr>
              <w:pStyle w:val="Header"/>
              <w:jc w:val="both"/>
              <w:rPr>
                <w:b/>
                <w:lang w:val="nl-NL"/>
              </w:rPr>
            </w:pPr>
            <w:r>
              <w:rPr>
                <w:b/>
                <w:lang w:val="nl-NL"/>
              </w:rPr>
              <w:t>3. Hoạt động nối tiếp (5 phút) :</w:t>
            </w:r>
          </w:p>
          <w:p w:rsidR="004A1787" w:rsidRDefault="004A1787">
            <w:pPr>
              <w:pStyle w:val="Header"/>
              <w:jc w:val="both"/>
              <w:rPr>
                <w:lang w:val="nl-NL"/>
              </w:rPr>
            </w:pPr>
            <w:r>
              <w:rPr>
                <w:lang w:val="nl-NL"/>
              </w:rPr>
              <w:t>Nhận xét tiết học, liên hệ thực tiễn.</w:t>
            </w:r>
          </w:p>
          <w:p w:rsidR="004A1787" w:rsidRDefault="004A1787">
            <w:pPr>
              <w:pStyle w:val="Header"/>
              <w:jc w:val="both"/>
              <w:rPr>
                <w:lang w:val="nl-NL"/>
              </w:rPr>
            </w:pPr>
            <w:r>
              <w:rPr>
                <w:lang w:val="nl-NL"/>
              </w:rPr>
              <w:t>Nhắc cách trình bày &amp; phải chú ý viết đúng chính tả. Xem lại bài tập.</w:t>
            </w:r>
          </w:p>
          <w:p w:rsidR="004A1787" w:rsidRDefault="004A1787">
            <w:pPr>
              <w:pStyle w:val="Header"/>
              <w:jc w:val="both"/>
              <w:rPr>
                <w:sz w:val="8"/>
                <w:szCs w:val="8"/>
                <w:lang w:val="nl-NL"/>
              </w:rPr>
            </w:pPr>
          </w:p>
        </w:tc>
        <w:tc>
          <w:tcPr>
            <w:tcW w:w="4320" w:type="dxa"/>
            <w:tcBorders>
              <w:top w:val="single" w:sz="4" w:space="0" w:color="auto"/>
              <w:left w:val="single" w:sz="4" w:space="0" w:color="auto"/>
              <w:bottom w:val="single" w:sz="4" w:space="0" w:color="auto"/>
              <w:right w:val="single" w:sz="4" w:space="0" w:color="auto"/>
            </w:tcBorders>
          </w:tcPr>
          <w:p w:rsidR="004A1787" w:rsidRDefault="004A1787">
            <w:pPr>
              <w:pStyle w:val="Header"/>
              <w:jc w:val="both"/>
              <w:rPr>
                <w:lang w:val="nl-NL"/>
              </w:rPr>
            </w:pPr>
          </w:p>
          <w:p w:rsidR="004A1787" w:rsidRDefault="004A1787">
            <w:pPr>
              <w:pStyle w:val="Header"/>
              <w:jc w:val="both"/>
              <w:rPr>
                <w:lang w:val="nl-NL"/>
              </w:rPr>
            </w:pPr>
            <w:r>
              <w:rPr>
                <w:lang w:val="nl-NL"/>
              </w:rPr>
              <w:t>Hs viết bảng con.</w:t>
            </w:r>
          </w:p>
          <w:p w:rsidR="004A1787" w:rsidRDefault="004A1787">
            <w:pPr>
              <w:pStyle w:val="Header"/>
              <w:jc w:val="both"/>
              <w:rPr>
                <w:lang w:val="nl-NL"/>
              </w:rPr>
            </w:pPr>
          </w:p>
          <w:p w:rsidR="004A1787" w:rsidRDefault="004A1787">
            <w:pPr>
              <w:pStyle w:val="Header"/>
              <w:jc w:val="both"/>
              <w:rPr>
                <w:lang w:val="nl-NL"/>
              </w:rPr>
            </w:pPr>
          </w:p>
          <w:p w:rsidR="004A1787" w:rsidRDefault="004A1787">
            <w:pPr>
              <w:pStyle w:val="Header"/>
              <w:jc w:val="both"/>
              <w:rPr>
                <w:lang w:val="nl-NL"/>
              </w:rPr>
            </w:pPr>
          </w:p>
          <w:p w:rsidR="004A1787" w:rsidRDefault="004A1787">
            <w:pPr>
              <w:pStyle w:val="Header"/>
              <w:jc w:val="both"/>
              <w:rPr>
                <w:lang w:val="nl-NL"/>
              </w:rPr>
            </w:pPr>
          </w:p>
          <w:p w:rsidR="004A1787" w:rsidRDefault="004A1787">
            <w:pPr>
              <w:pStyle w:val="Header"/>
              <w:jc w:val="both"/>
              <w:rPr>
                <w:lang w:val="nl-NL"/>
              </w:rPr>
            </w:pPr>
          </w:p>
          <w:p w:rsidR="004A1787" w:rsidRDefault="004A1787">
            <w:pPr>
              <w:pStyle w:val="Header"/>
              <w:jc w:val="both"/>
              <w:rPr>
                <w:lang w:val="nl-NL"/>
              </w:rPr>
            </w:pPr>
          </w:p>
          <w:p w:rsidR="004A1787" w:rsidRDefault="004A1787">
            <w:pPr>
              <w:pStyle w:val="Header"/>
              <w:jc w:val="both"/>
              <w:rPr>
                <w:lang w:val="nl-NL"/>
              </w:rPr>
            </w:pPr>
            <w:r>
              <w:rPr>
                <w:lang w:val="nl-NL"/>
              </w:rPr>
              <w:t>Dò bài viết trên bảng : tựa &amp; đoạn (Bé treo nón … ríu rít đánh vần theo).</w:t>
            </w:r>
          </w:p>
          <w:p w:rsidR="004A1787" w:rsidRDefault="004A1787">
            <w:pPr>
              <w:pStyle w:val="Header"/>
              <w:jc w:val="both"/>
              <w:rPr>
                <w:lang w:val="nl-NL"/>
              </w:rPr>
            </w:pPr>
            <w:r>
              <w:rPr>
                <w:lang w:val="nl-NL"/>
              </w:rPr>
              <w:t>… chơi trò chơi lớp học.</w:t>
            </w:r>
          </w:p>
          <w:p w:rsidR="004A1787" w:rsidRDefault="004A1787">
            <w:pPr>
              <w:pStyle w:val="Header"/>
              <w:jc w:val="both"/>
              <w:rPr>
                <w:lang w:val="nl-NL"/>
              </w:rPr>
            </w:pPr>
          </w:p>
          <w:p w:rsidR="004A1787" w:rsidRDefault="004A1787">
            <w:pPr>
              <w:pStyle w:val="Header"/>
              <w:jc w:val="both"/>
              <w:rPr>
                <w:lang w:val="nl-NL"/>
              </w:rPr>
            </w:pPr>
            <w:r>
              <w:rPr>
                <w:lang w:val="nl-NL"/>
              </w:rPr>
              <w:t>… có 5 câu.</w:t>
            </w:r>
          </w:p>
          <w:p w:rsidR="004A1787" w:rsidRDefault="004A1787">
            <w:pPr>
              <w:pStyle w:val="Header"/>
              <w:jc w:val="both"/>
              <w:rPr>
                <w:lang w:val="nl-NL"/>
              </w:rPr>
            </w:pPr>
            <w:r>
              <w:rPr>
                <w:lang w:val="nl-NL"/>
              </w:rPr>
              <w:t>… Bé, viết hoa chữ cái đầu (B).</w:t>
            </w:r>
          </w:p>
          <w:p w:rsidR="004A1787" w:rsidRDefault="004A1787">
            <w:pPr>
              <w:pStyle w:val="Header"/>
              <w:jc w:val="both"/>
              <w:rPr>
                <w:lang w:val="nl-NL"/>
              </w:rPr>
            </w:pPr>
          </w:p>
          <w:p w:rsidR="004A1787" w:rsidRDefault="004A1787">
            <w:pPr>
              <w:pStyle w:val="Header"/>
              <w:jc w:val="both"/>
              <w:rPr>
                <w:lang w:val="nl-NL"/>
              </w:rPr>
            </w:pPr>
            <w:r>
              <w:rPr>
                <w:lang w:val="nl-NL"/>
              </w:rPr>
              <w:lastRenderedPageBreak/>
              <w:t>chữ đầu tiên lùi vào 1 ô so với đường kẻ.</w:t>
            </w:r>
          </w:p>
          <w:p w:rsidR="004A1787" w:rsidRDefault="004A1787">
            <w:pPr>
              <w:pStyle w:val="Header"/>
              <w:jc w:val="both"/>
              <w:rPr>
                <w:lang w:val="nl-NL"/>
              </w:rPr>
            </w:pPr>
            <w:r>
              <w:rPr>
                <w:lang w:val="nl-NL"/>
              </w:rPr>
              <w:t>Viết lần lượt các  từ : nhánh trâm bầu, chống, nhịp nhịp, đánh vần, ...</w:t>
            </w:r>
          </w:p>
          <w:p w:rsidR="004A1787" w:rsidRDefault="004A1787">
            <w:pPr>
              <w:pStyle w:val="Header"/>
              <w:jc w:val="both"/>
              <w:rPr>
                <w:lang w:val="nl-NL"/>
              </w:rPr>
            </w:pPr>
          </w:p>
          <w:p w:rsidR="004A1787" w:rsidRDefault="004A1787">
            <w:pPr>
              <w:pStyle w:val="Header"/>
              <w:jc w:val="both"/>
              <w:rPr>
                <w:lang w:val="nl-NL"/>
              </w:rPr>
            </w:pPr>
            <w:r>
              <w:rPr>
                <w:lang w:val="nl-NL"/>
              </w:rPr>
              <w:t>Viết bài trong vở, rèn viết đúng, trình bày đẹp.</w:t>
            </w:r>
          </w:p>
          <w:p w:rsidR="004A1787" w:rsidRDefault="004A1787">
            <w:pPr>
              <w:pStyle w:val="Header"/>
              <w:jc w:val="both"/>
              <w:rPr>
                <w:lang w:val="nl-NL"/>
              </w:rPr>
            </w:pPr>
          </w:p>
          <w:p w:rsidR="004A1787" w:rsidRDefault="004A1787">
            <w:pPr>
              <w:pStyle w:val="Header"/>
              <w:jc w:val="both"/>
              <w:rPr>
                <w:lang w:val="nl-NL"/>
              </w:rPr>
            </w:pPr>
            <w:r>
              <w:rPr>
                <w:lang w:val="nl-NL"/>
              </w:rPr>
              <w:t>Dò trong sách – bắt lỗi – chữa lỗi.</w:t>
            </w:r>
          </w:p>
          <w:p w:rsidR="004A1787" w:rsidRDefault="004A1787">
            <w:pPr>
              <w:pStyle w:val="Header"/>
              <w:jc w:val="both"/>
              <w:rPr>
                <w:lang w:val="nl-NL"/>
              </w:rPr>
            </w:pPr>
            <w:r>
              <w:rPr>
                <w:lang w:val="nl-NL"/>
              </w:rPr>
              <w:t>Nộp một số vở theo yêu cầu của GV. Một số em còn lại đổi vở kiểm chéo lại lần nữa.</w:t>
            </w:r>
          </w:p>
          <w:p w:rsidR="004A1787" w:rsidRDefault="004A1787">
            <w:pPr>
              <w:pStyle w:val="Header"/>
              <w:jc w:val="both"/>
              <w:rPr>
                <w:lang w:val="nl-NL"/>
              </w:rPr>
            </w:pPr>
          </w:p>
          <w:p w:rsidR="004A1787" w:rsidRDefault="004A1787">
            <w:pPr>
              <w:pStyle w:val="Header"/>
              <w:jc w:val="both"/>
              <w:rPr>
                <w:lang w:val="nl-NL"/>
              </w:rPr>
            </w:pPr>
          </w:p>
          <w:p w:rsidR="004A1787" w:rsidRDefault="004A1787">
            <w:pPr>
              <w:pStyle w:val="Header"/>
              <w:jc w:val="both"/>
              <w:rPr>
                <w:lang w:val="nl-NL"/>
              </w:rPr>
            </w:pPr>
          </w:p>
          <w:p w:rsidR="004A1787" w:rsidRDefault="004A1787">
            <w:pPr>
              <w:pStyle w:val="Header"/>
              <w:jc w:val="both"/>
              <w:rPr>
                <w:lang w:val="nl-NL"/>
              </w:rPr>
            </w:pPr>
          </w:p>
          <w:p w:rsidR="004A1787" w:rsidRDefault="004A1787">
            <w:pPr>
              <w:pStyle w:val="Header"/>
              <w:jc w:val="both"/>
              <w:rPr>
                <w:lang w:val="nl-NL"/>
              </w:rPr>
            </w:pPr>
          </w:p>
          <w:p w:rsidR="004A1787" w:rsidRDefault="004A1787">
            <w:pPr>
              <w:pStyle w:val="Header"/>
              <w:jc w:val="both"/>
              <w:rPr>
                <w:lang w:val="nl-NL"/>
              </w:rPr>
            </w:pPr>
          </w:p>
          <w:p w:rsidR="004A1787" w:rsidRDefault="004A1787">
            <w:pPr>
              <w:pStyle w:val="Header"/>
              <w:jc w:val="both"/>
              <w:rPr>
                <w:lang w:val="nl-NL"/>
              </w:rPr>
            </w:pPr>
            <w:r>
              <w:rPr>
                <w:lang w:val="nl-NL"/>
              </w:rPr>
              <w:t>Đọc yêu cầu.</w:t>
            </w:r>
          </w:p>
          <w:p w:rsidR="004A1787" w:rsidRDefault="004A1787">
            <w:pPr>
              <w:pStyle w:val="Header"/>
              <w:jc w:val="both"/>
              <w:rPr>
                <w:lang w:val="nl-NL"/>
              </w:rPr>
            </w:pPr>
            <w:r>
              <w:rPr>
                <w:lang w:val="nl-NL"/>
              </w:rPr>
              <w:t>Làm bài – lên bảng chữa – tự làm lại vào vở bài tập.</w:t>
            </w:r>
          </w:p>
          <w:p w:rsidR="004A1787" w:rsidRDefault="004A1787">
            <w:pPr>
              <w:pStyle w:val="Header"/>
              <w:jc w:val="both"/>
              <w:rPr>
                <w:lang w:val="nl-NL"/>
              </w:rPr>
            </w:pPr>
            <w:r>
              <w:rPr>
                <w:lang w:val="nl-NL"/>
              </w:rPr>
              <w:t>Tìm những tiếng có thể ghép với mỡi tiếng sau :</w:t>
            </w:r>
          </w:p>
          <w:p w:rsidR="004A1787" w:rsidRDefault="004A1787">
            <w:pPr>
              <w:pStyle w:val="Header"/>
              <w:jc w:val="both"/>
              <w:rPr>
                <w:lang w:val="nl-NL"/>
              </w:rPr>
            </w:pPr>
            <w:r>
              <w:rPr>
                <w:lang w:val="nl-NL"/>
              </w:rPr>
              <w:t xml:space="preserve">b)  – </w:t>
            </w:r>
            <w:r>
              <w:rPr>
                <w:b/>
                <w:lang w:val="nl-NL"/>
              </w:rPr>
              <w:t>gắn</w:t>
            </w:r>
            <w:r>
              <w:rPr>
                <w:lang w:val="nl-NL"/>
              </w:rPr>
              <w:t xml:space="preserve"> : gắn bó, hàn gắn, …</w:t>
            </w:r>
          </w:p>
          <w:p w:rsidR="004A1787" w:rsidRDefault="004A1787">
            <w:pPr>
              <w:pStyle w:val="Header"/>
              <w:jc w:val="both"/>
              <w:rPr>
                <w:lang w:val="nl-NL"/>
              </w:rPr>
            </w:pPr>
            <w:r>
              <w:rPr>
                <w:b/>
                <w:lang w:val="nl-NL"/>
              </w:rPr>
              <w:t>gắng</w:t>
            </w:r>
            <w:r>
              <w:rPr>
                <w:lang w:val="nl-NL"/>
              </w:rPr>
              <w:t xml:space="preserve"> : cố gắng, gắng sức, gắng công, …</w:t>
            </w:r>
          </w:p>
          <w:p w:rsidR="004A1787" w:rsidRDefault="004A1787">
            <w:pPr>
              <w:pStyle w:val="Header"/>
              <w:jc w:val="both"/>
              <w:rPr>
                <w:lang w:val="nl-NL"/>
              </w:rPr>
            </w:pPr>
            <w:r>
              <w:rPr>
                <w:b/>
                <w:lang w:val="nl-NL"/>
              </w:rPr>
              <w:t>nặn</w:t>
            </w:r>
            <w:r>
              <w:rPr>
                <w:lang w:val="nl-NL"/>
              </w:rPr>
              <w:t xml:space="preserve"> : nặn tượng, nhào nặn, …</w:t>
            </w:r>
          </w:p>
          <w:p w:rsidR="004A1787" w:rsidRDefault="004A1787">
            <w:pPr>
              <w:pStyle w:val="Header"/>
              <w:jc w:val="both"/>
              <w:rPr>
                <w:lang w:val="nl-NL"/>
              </w:rPr>
            </w:pPr>
            <w:r>
              <w:rPr>
                <w:b/>
                <w:lang w:val="nl-NL"/>
              </w:rPr>
              <w:t>nặng</w:t>
            </w:r>
            <w:r>
              <w:rPr>
                <w:lang w:val="nl-NL"/>
              </w:rPr>
              <w:t xml:space="preserve"> : cân nặng, nặng nề, nặng nhọc, …</w:t>
            </w:r>
          </w:p>
          <w:p w:rsidR="004A1787" w:rsidRDefault="004A1787">
            <w:pPr>
              <w:pStyle w:val="Header"/>
              <w:jc w:val="both"/>
              <w:rPr>
                <w:lang w:val="nl-NL"/>
              </w:rPr>
            </w:pPr>
            <w:r>
              <w:rPr>
                <w:b/>
                <w:lang w:val="nl-NL"/>
              </w:rPr>
              <w:t>khăn</w:t>
            </w:r>
            <w:r>
              <w:rPr>
                <w:lang w:val="nl-NL"/>
              </w:rPr>
              <w:t xml:space="preserve"> : khăn tay, khó khăn, khăng quàng, </w:t>
            </w:r>
          </w:p>
          <w:p w:rsidR="004A1787" w:rsidRDefault="004A1787">
            <w:pPr>
              <w:pStyle w:val="Header"/>
              <w:jc w:val="both"/>
              <w:rPr>
                <w:lang w:val="nl-NL"/>
              </w:rPr>
            </w:pPr>
            <w:r>
              <w:rPr>
                <w:b/>
                <w:lang w:val="nl-NL"/>
              </w:rPr>
              <w:t>khăng</w:t>
            </w:r>
            <w:r>
              <w:rPr>
                <w:lang w:val="nl-NL"/>
              </w:rPr>
              <w:t xml:space="preserve"> : khăng khít, khăng khăng, cái khăng.</w:t>
            </w:r>
          </w:p>
        </w:tc>
      </w:tr>
    </w:tbl>
    <w:p w:rsidR="004A1787" w:rsidRDefault="004A1787" w:rsidP="004A1787">
      <w:pPr>
        <w:jc w:val="both"/>
        <w:rPr>
          <w:b/>
          <w:bCs/>
          <w:position w:val="16"/>
          <w:lang w:val="nl-NL"/>
        </w:rPr>
      </w:pPr>
    </w:p>
    <w:p w:rsidR="004A1787" w:rsidRDefault="004A1787" w:rsidP="004A1787">
      <w:pPr>
        <w:spacing w:line="429" w:lineRule="auto"/>
        <w:jc w:val="both"/>
        <w:rPr>
          <w:b/>
          <w:lang w:val="nl-NL"/>
        </w:rPr>
      </w:pPr>
      <w:r>
        <w:rPr>
          <w:b/>
          <w:color w:val="0000FF"/>
          <w:sz w:val="32"/>
          <w:szCs w:val="32"/>
          <w:lang w:val="nl-NL"/>
        </w:rPr>
        <w:sym w:font="Wingdings" w:char="F040"/>
      </w:r>
      <w:r>
        <w:rPr>
          <w:b/>
          <w:lang w:val="nl-NL"/>
        </w:rPr>
        <w:t xml:space="preserve"> RÚT KINH NGHIỆM TIẾT DẠY :</w:t>
      </w:r>
    </w:p>
    <w:p w:rsidR="004A1787" w:rsidRDefault="004A1787" w:rsidP="004A1787">
      <w:pPr>
        <w:spacing w:line="429" w:lineRule="auto"/>
        <w:jc w:val="center"/>
        <w:rPr>
          <w:sz w:val="16"/>
          <w:szCs w:val="16"/>
          <w:lang w:val="nl-NL"/>
        </w:rPr>
      </w:pPr>
      <w:r>
        <w:rPr>
          <w:sz w:val="16"/>
          <w:szCs w:val="16"/>
          <w:lang w:val="nl-NL"/>
        </w:rPr>
        <w:t>...................................................................................................................................................................................................................................</w:t>
      </w:r>
    </w:p>
    <w:p w:rsidR="004A1787" w:rsidRDefault="004A1787" w:rsidP="004A1787">
      <w:pPr>
        <w:spacing w:line="429" w:lineRule="auto"/>
        <w:jc w:val="center"/>
        <w:rPr>
          <w:sz w:val="16"/>
          <w:szCs w:val="16"/>
          <w:lang w:val="nl-NL"/>
        </w:rPr>
      </w:pPr>
      <w:r>
        <w:rPr>
          <w:sz w:val="16"/>
          <w:szCs w:val="16"/>
          <w:lang w:val="nl-NL"/>
        </w:rPr>
        <w:t>...................................................................................................................................................................................................................................</w:t>
      </w:r>
    </w:p>
    <w:p w:rsidR="004A1787" w:rsidRDefault="004A1787" w:rsidP="004A1787">
      <w:pPr>
        <w:spacing w:line="429" w:lineRule="auto"/>
        <w:jc w:val="center"/>
        <w:rPr>
          <w:sz w:val="16"/>
          <w:szCs w:val="16"/>
          <w:lang w:val="nl-NL"/>
        </w:rPr>
      </w:pPr>
      <w:r>
        <w:rPr>
          <w:sz w:val="16"/>
          <w:szCs w:val="16"/>
          <w:lang w:val="nl-NL"/>
        </w:rPr>
        <w:t>...................................................................................................................................................................................................................................</w:t>
      </w:r>
    </w:p>
    <w:p w:rsidR="004A1787" w:rsidRDefault="004A1787" w:rsidP="004A1787">
      <w:pPr>
        <w:spacing w:line="429" w:lineRule="auto"/>
        <w:jc w:val="center"/>
        <w:rPr>
          <w:sz w:val="16"/>
          <w:szCs w:val="16"/>
          <w:lang w:val="nl-NL"/>
        </w:rPr>
      </w:pPr>
      <w:r>
        <w:rPr>
          <w:sz w:val="16"/>
          <w:szCs w:val="16"/>
          <w:lang w:val="nl-NL"/>
        </w:rPr>
        <w:t>...................................................................................................................................................................................................................................</w:t>
      </w:r>
    </w:p>
    <w:p w:rsidR="004A1787" w:rsidRDefault="004A1787" w:rsidP="004A1787">
      <w:pPr>
        <w:spacing w:line="429" w:lineRule="auto"/>
        <w:jc w:val="center"/>
        <w:rPr>
          <w:sz w:val="16"/>
          <w:szCs w:val="16"/>
          <w:lang w:val="nl-NL"/>
        </w:rPr>
      </w:pPr>
      <w:r>
        <w:rPr>
          <w:sz w:val="16"/>
          <w:szCs w:val="16"/>
          <w:lang w:val="nl-NL"/>
        </w:rPr>
        <w:t>...................................................................................................................................................................................................................................</w:t>
      </w:r>
    </w:p>
    <w:p w:rsidR="004A1787" w:rsidRDefault="004A1787" w:rsidP="004A1787">
      <w:pPr>
        <w:spacing w:line="429" w:lineRule="auto"/>
        <w:jc w:val="center"/>
        <w:rPr>
          <w:sz w:val="16"/>
          <w:szCs w:val="16"/>
          <w:lang w:val="nl-NL"/>
        </w:rPr>
      </w:pPr>
      <w:r>
        <w:rPr>
          <w:sz w:val="16"/>
          <w:szCs w:val="16"/>
          <w:lang w:val="nl-NL"/>
        </w:rPr>
        <w:t>...................................................................................................................................................................................................................................</w:t>
      </w:r>
    </w:p>
    <w:p w:rsidR="004A1787" w:rsidRDefault="004A1787" w:rsidP="004A1787">
      <w:pPr>
        <w:jc w:val="both"/>
        <w:rPr>
          <w:bCs/>
          <w:lang w:val="nl-NL"/>
        </w:rPr>
      </w:pPr>
      <w:r>
        <w:rPr>
          <w:bCs/>
          <w:lang w:val="nl-NL"/>
        </w:rPr>
        <w:t>Ngày dạy : thứ ........., ngày ...... tháng ...... năm 201...</w:t>
      </w:r>
    </w:p>
    <w:p w:rsidR="004A1787" w:rsidRDefault="004A1787" w:rsidP="004A1787">
      <w:pPr>
        <w:jc w:val="both"/>
        <w:rPr>
          <w:bCs/>
          <w:sz w:val="12"/>
          <w:szCs w:val="12"/>
          <w:lang w:val="nl-NL"/>
        </w:rPr>
      </w:pPr>
    </w:p>
    <w:p w:rsidR="004A1787" w:rsidRDefault="004A1787" w:rsidP="004A1787">
      <w:pPr>
        <w:jc w:val="center"/>
        <w:rPr>
          <w:bCs/>
          <w:color w:val="000000"/>
          <w:lang w:val="nl-NL"/>
        </w:rPr>
      </w:pPr>
      <w:r>
        <w:rPr>
          <w:bCs/>
          <w:i/>
          <w:lang w:val="nl-NL"/>
        </w:rPr>
        <w:lastRenderedPageBreak/>
        <w:t xml:space="preserve">Chính Tả tuần </w:t>
      </w:r>
      <w:r>
        <w:rPr>
          <w:b/>
          <w:bCs/>
          <w:i/>
          <w:color w:val="FF0000"/>
          <w:lang w:val="nl-NL"/>
        </w:rPr>
        <w:t>3</w:t>
      </w:r>
      <w:r>
        <w:rPr>
          <w:bCs/>
          <w:color w:val="000000"/>
          <w:lang w:val="nl-NL"/>
        </w:rPr>
        <w:t xml:space="preserve"> </w:t>
      </w:r>
      <w:r>
        <w:rPr>
          <w:bCs/>
          <w:i/>
          <w:color w:val="000000"/>
          <w:lang w:val="nl-NL"/>
        </w:rPr>
        <w:t xml:space="preserve">tiết </w:t>
      </w:r>
      <w:r>
        <w:rPr>
          <w:b/>
          <w:bCs/>
          <w:i/>
          <w:color w:val="0000FF"/>
          <w:lang w:val="nl-NL"/>
        </w:rPr>
        <w:t>1</w:t>
      </w:r>
    </w:p>
    <w:p w:rsidR="004A1787" w:rsidRDefault="004A1787" w:rsidP="004A1787">
      <w:pPr>
        <w:jc w:val="center"/>
        <w:rPr>
          <w:rFonts w:ascii="UTM Edwardian" w:hAnsi="UTM Edwardian"/>
          <w:b/>
          <w:bCs/>
          <w:color w:val="FF0000"/>
          <w:sz w:val="48"/>
          <w:szCs w:val="48"/>
          <w:lang w:val="nl-NL"/>
        </w:rPr>
      </w:pPr>
      <w:r>
        <w:rPr>
          <w:b/>
          <w:i/>
          <w:iCs/>
          <w:color w:val="0000FF"/>
          <w:lang w:val="nl-NL"/>
        </w:rPr>
        <w:t>Nghe - Viết :</w:t>
      </w:r>
      <w:r>
        <w:rPr>
          <w:b/>
          <w:i/>
          <w:iCs/>
          <w:color w:val="FF0000"/>
          <w:sz w:val="28"/>
          <w:szCs w:val="28"/>
          <w:lang w:val="nl-NL"/>
        </w:rPr>
        <w:t xml:space="preserve"> </w:t>
      </w:r>
      <w:r>
        <w:rPr>
          <w:rFonts w:ascii="UTM Edwardian" w:hAnsi="UTM Edwardian"/>
          <w:b/>
          <w:bCs/>
          <w:color w:val="FF0000"/>
          <w:sz w:val="48"/>
          <w:szCs w:val="48"/>
          <w:lang w:val="nl-NL"/>
        </w:rPr>
        <w:t>Chiếc Áo Len</w:t>
      </w:r>
    </w:p>
    <w:p w:rsidR="004A1787" w:rsidRDefault="004A1787" w:rsidP="004A1787">
      <w:pPr>
        <w:jc w:val="center"/>
        <w:rPr>
          <w:b/>
          <w:bCs/>
          <w:i/>
          <w:color w:val="0000FF"/>
          <w:lang w:val="nl-NL"/>
        </w:rPr>
      </w:pPr>
      <w:r>
        <w:rPr>
          <w:b/>
          <w:bCs/>
          <w:i/>
          <w:color w:val="0000FF"/>
          <w:lang w:val="nl-NL"/>
        </w:rPr>
        <w:t>Phân biệt dấu hỏi/dấu ngã; bảng chữ</w:t>
      </w:r>
    </w:p>
    <w:p w:rsidR="004A1787" w:rsidRDefault="004A1787" w:rsidP="004A1787">
      <w:pPr>
        <w:jc w:val="both"/>
        <w:rPr>
          <w:b/>
          <w:bCs/>
          <w:lang w:val="nl-NL"/>
        </w:rPr>
      </w:pPr>
      <w:r>
        <w:rPr>
          <w:b/>
          <w:bCs/>
          <w:lang w:val="nl-NL"/>
        </w:rPr>
        <w:t>I. MỤC TIÊU</w:t>
      </w:r>
      <w:r>
        <w:rPr>
          <w:b/>
          <w:lang w:val="nl-NL"/>
        </w:rPr>
        <w:t>:</w:t>
      </w:r>
    </w:p>
    <w:p w:rsidR="004A1787" w:rsidRDefault="004A1787" w:rsidP="004A1787">
      <w:pPr>
        <w:jc w:val="both"/>
        <w:rPr>
          <w:color w:val="000000"/>
          <w:lang w:val="nl-NL"/>
        </w:rPr>
      </w:pPr>
      <w:r>
        <w:rPr>
          <w:bCs/>
          <w:i/>
          <w:iCs/>
          <w:color w:val="000000"/>
          <w:lang w:val="nl-NL"/>
        </w:rPr>
        <w:t xml:space="preserve">             </w:t>
      </w:r>
      <w:r>
        <w:rPr>
          <w:b/>
          <w:bCs/>
          <w:i/>
          <w:iCs/>
          <w:color w:val="000000"/>
          <w:lang w:val="nl-NL"/>
        </w:rPr>
        <w:t>1. Kiến thức</w:t>
      </w:r>
      <w:r>
        <w:rPr>
          <w:color w:val="000000"/>
          <w:lang w:val="nl-NL"/>
        </w:rPr>
        <w:t xml:space="preserve"> : HS nắm được cách trình bày một đoạn văn: chữ đầu câu viết hoa, chữ đầu đoạn viết hoa và lùi vào hai ô, kết thúc câu đặt dấu chấm. </w:t>
      </w:r>
    </w:p>
    <w:p w:rsidR="004A1787" w:rsidRDefault="004A1787" w:rsidP="004A1787">
      <w:pPr>
        <w:jc w:val="both"/>
        <w:rPr>
          <w:lang w:val="nl-NL"/>
        </w:rPr>
      </w:pPr>
      <w:r>
        <w:rPr>
          <w:bCs/>
          <w:i/>
          <w:iCs/>
          <w:color w:val="000000"/>
          <w:lang w:val="nl-NL"/>
        </w:rPr>
        <w:t xml:space="preserve">             </w:t>
      </w:r>
      <w:r>
        <w:rPr>
          <w:b/>
          <w:bCs/>
          <w:i/>
          <w:iCs/>
          <w:color w:val="000000"/>
          <w:lang w:val="nl-NL"/>
        </w:rPr>
        <w:t>2. Kĩ năng</w:t>
      </w:r>
      <w:r>
        <w:rPr>
          <w:bCs/>
          <w:i/>
          <w:iCs/>
          <w:color w:val="000000"/>
          <w:lang w:val="nl-NL"/>
        </w:rPr>
        <w:t xml:space="preserve">:  </w:t>
      </w:r>
      <w:r>
        <w:rPr>
          <w:lang w:val="nl-NL"/>
        </w:rPr>
        <w:t>Nghe – viết đúng bài chính tả; trình bày đúng hình thức bài văn xuôi; không mắc quá 5 lỗi trong bài. Làm đúng BT 2b. Điền đúng 9 chữ và tên chữ vào ô trống trong bảng (BT3).</w:t>
      </w:r>
    </w:p>
    <w:p w:rsidR="004A1787" w:rsidRDefault="004A1787" w:rsidP="004A1787">
      <w:pPr>
        <w:jc w:val="both"/>
        <w:rPr>
          <w:lang w:val="nl-NL"/>
        </w:rPr>
      </w:pPr>
      <w:r>
        <w:rPr>
          <w:bCs/>
          <w:i/>
          <w:iCs/>
          <w:lang w:val="nl-NL"/>
        </w:rPr>
        <w:t xml:space="preserve">            </w:t>
      </w:r>
      <w:r>
        <w:rPr>
          <w:b/>
          <w:bCs/>
          <w:i/>
          <w:iCs/>
          <w:lang w:val="nl-NL"/>
        </w:rPr>
        <w:t>3. Thái độ</w:t>
      </w:r>
      <w:r>
        <w:rPr>
          <w:lang w:val="nl-NL"/>
        </w:rPr>
        <w:t xml:space="preserve"> : Cẩn thận khi viết bài, yêu thích ngôn ngữ Tiếng Việt.</w:t>
      </w:r>
    </w:p>
    <w:p w:rsidR="004A1787" w:rsidRDefault="004A1787" w:rsidP="004A1787">
      <w:pPr>
        <w:jc w:val="both"/>
        <w:rPr>
          <w:sz w:val="12"/>
          <w:szCs w:val="12"/>
          <w:lang w:val="nl-NL"/>
        </w:rPr>
      </w:pPr>
    </w:p>
    <w:p w:rsidR="004A1787" w:rsidRDefault="004A1787" w:rsidP="004A1787">
      <w:pPr>
        <w:jc w:val="both"/>
        <w:rPr>
          <w:b/>
          <w:bCs/>
          <w:lang w:val="nl-NL"/>
        </w:rPr>
      </w:pPr>
      <w:r>
        <w:rPr>
          <w:b/>
          <w:bCs/>
          <w:lang w:val="nl-NL"/>
        </w:rPr>
        <w:t>II. ĐỒ DÙNG DẠY - HỌC:</w:t>
      </w:r>
    </w:p>
    <w:p w:rsidR="004A1787" w:rsidRDefault="004A1787" w:rsidP="004A1787">
      <w:pPr>
        <w:jc w:val="both"/>
        <w:rPr>
          <w:lang w:val="nl-NL"/>
        </w:rPr>
      </w:pPr>
      <w:r>
        <w:rPr>
          <w:lang w:val="nl-NL"/>
        </w:rPr>
        <w:tab/>
      </w:r>
      <w:r>
        <w:rPr>
          <w:i/>
          <w:lang w:val="nl-NL"/>
        </w:rPr>
        <w:t>1. Giáo viên</w:t>
      </w:r>
      <w:r>
        <w:rPr>
          <w:lang w:val="nl-NL"/>
        </w:rPr>
        <w:t xml:space="preserve"> : Bảng lớp viết nội dung BT2, bảng phụ kẻ bảng chữ và tên chữ BT3.</w:t>
      </w:r>
    </w:p>
    <w:p w:rsidR="004A1787" w:rsidRDefault="004A1787" w:rsidP="004A1787">
      <w:pPr>
        <w:jc w:val="both"/>
        <w:rPr>
          <w:lang w:val="nl-NL"/>
        </w:rPr>
      </w:pPr>
      <w:r>
        <w:rPr>
          <w:lang w:val="nl-NL"/>
        </w:rPr>
        <w:tab/>
      </w:r>
      <w:r>
        <w:rPr>
          <w:i/>
          <w:lang w:val="nl-NL"/>
        </w:rPr>
        <w:t>2. Học sinh</w:t>
      </w:r>
      <w:r>
        <w:rPr>
          <w:lang w:val="nl-NL"/>
        </w:rPr>
        <w:t xml:space="preserve"> : Bảng con, đồ dùng học tập.</w:t>
      </w:r>
    </w:p>
    <w:p w:rsidR="004A1787" w:rsidRDefault="004A1787" w:rsidP="004A1787">
      <w:pPr>
        <w:jc w:val="both"/>
        <w:rPr>
          <w:b/>
          <w:bCs/>
          <w:lang w:val="nl-NL"/>
        </w:rPr>
      </w:pPr>
      <w:r>
        <w:rPr>
          <w:b/>
          <w:bCs/>
          <w:lang w:val="nl-NL"/>
        </w:rPr>
        <w:t>III. CÁC HOẠT ĐỘNG DẠY - HỌC CHỦ YẾU:</w:t>
      </w:r>
    </w:p>
    <w:p w:rsidR="004A1787" w:rsidRDefault="004A1787" w:rsidP="004A1787">
      <w:pPr>
        <w:jc w:val="both"/>
        <w:rPr>
          <w:b/>
          <w:bCs/>
          <w:sz w:val="12"/>
          <w:szCs w:val="12"/>
          <w:lang w:val="nl-NL"/>
        </w:rPr>
      </w:pP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63"/>
        <w:gridCol w:w="4202"/>
      </w:tblGrid>
      <w:tr w:rsidR="004A1787" w:rsidTr="004A1787">
        <w:trPr>
          <w:jc w:val="center"/>
        </w:trPr>
        <w:tc>
          <w:tcPr>
            <w:tcW w:w="5261" w:type="dxa"/>
            <w:tcBorders>
              <w:top w:val="single" w:sz="4" w:space="0" w:color="auto"/>
              <w:left w:val="single" w:sz="4" w:space="0" w:color="auto"/>
              <w:bottom w:val="single" w:sz="4" w:space="0" w:color="auto"/>
              <w:right w:val="single" w:sz="4" w:space="0" w:color="auto"/>
            </w:tcBorders>
            <w:hideMark/>
          </w:tcPr>
          <w:p w:rsidR="004A1787" w:rsidRDefault="004A1787">
            <w:pPr>
              <w:pStyle w:val="Header"/>
              <w:jc w:val="center"/>
              <w:rPr>
                <w:b/>
                <w:lang w:val="nl-NL"/>
              </w:rPr>
            </w:pPr>
            <w:r>
              <w:rPr>
                <w:b/>
                <w:lang w:val="nl-NL"/>
              </w:rPr>
              <w:t>HOẠT ĐỘNG DẠY</w:t>
            </w:r>
          </w:p>
        </w:tc>
        <w:tc>
          <w:tcPr>
            <w:tcW w:w="4200" w:type="dxa"/>
            <w:tcBorders>
              <w:top w:val="single" w:sz="4" w:space="0" w:color="auto"/>
              <w:left w:val="single" w:sz="4" w:space="0" w:color="auto"/>
              <w:bottom w:val="single" w:sz="4" w:space="0" w:color="auto"/>
              <w:right w:val="single" w:sz="4" w:space="0" w:color="auto"/>
            </w:tcBorders>
            <w:hideMark/>
          </w:tcPr>
          <w:p w:rsidR="004A1787" w:rsidRDefault="004A1787">
            <w:pPr>
              <w:pStyle w:val="Header"/>
              <w:jc w:val="center"/>
              <w:rPr>
                <w:b/>
                <w:lang w:val="nl-NL"/>
              </w:rPr>
            </w:pPr>
            <w:r>
              <w:rPr>
                <w:b/>
                <w:lang w:val="nl-NL"/>
              </w:rPr>
              <w:t>HOẠT ĐỘNG HỌC</w:t>
            </w:r>
          </w:p>
        </w:tc>
      </w:tr>
      <w:tr w:rsidR="004A1787" w:rsidTr="004A1787">
        <w:trPr>
          <w:jc w:val="center"/>
        </w:trPr>
        <w:tc>
          <w:tcPr>
            <w:tcW w:w="5261" w:type="dxa"/>
            <w:tcBorders>
              <w:top w:val="single" w:sz="4" w:space="0" w:color="auto"/>
              <w:left w:val="single" w:sz="4" w:space="0" w:color="auto"/>
              <w:bottom w:val="single" w:sz="4" w:space="0" w:color="auto"/>
              <w:right w:val="single" w:sz="4" w:space="0" w:color="auto"/>
            </w:tcBorders>
          </w:tcPr>
          <w:p w:rsidR="004A1787" w:rsidRDefault="004A1787">
            <w:pPr>
              <w:jc w:val="both"/>
              <w:rPr>
                <w:lang w:val="nl-NL"/>
              </w:rPr>
            </w:pPr>
            <w:r>
              <w:rPr>
                <w:b/>
                <w:lang w:val="nl-NL"/>
              </w:rPr>
              <w:t>1. Hoạt động khởi động (5 phút)</w:t>
            </w:r>
            <w:r>
              <w:rPr>
                <w:lang w:val="nl-NL"/>
              </w:rPr>
              <w:t xml:space="preserve"> </w:t>
            </w:r>
          </w:p>
          <w:p w:rsidR="004A1787" w:rsidRDefault="004A1787">
            <w:pPr>
              <w:pStyle w:val="Header"/>
              <w:jc w:val="both"/>
              <w:rPr>
                <w:lang w:val="nl-NL"/>
              </w:rPr>
            </w:pPr>
            <w:r>
              <w:rPr>
                <w:lang w:val="nl-NL"/>
              </w:rPr>
              <w:t>- Kiểm tra bài cũ : Kiểm một số từ hs viết sai nhiều ở tiết trước.</w:t>
            </w:r>
          </w:p>
          <w:p w:rsidR="004A1787" w:rsidRDefault="004A1787">
            <w:pPr>
              <w:pStyle w:val="Header"/>
              <w:jc w:val="both"/>
              <w:rPr>
                <w:lang w:val="nl-NL"/>
              </w:rPr>
            </w:pPr>
            <w:r>
              <w:rPr>
                <w:lang w:val="nl-NL"/>
              </w:rPr>
              <w:t>- Giới thiệu bài : Viết tựa,</w:t>
            </w:r>
          </w:p>
          <w:p w:rsidR="004A1787" w:rsidRDefault="004A1787">
            <w:pPr>
              <w:jc w:val="both"/>
              <w:rPr>
                <w:b/>
                <w:lang w:val="nl-NL"/>
              </w:rPr>
            </w:pPr>
            <w:r>
              <w:rPr>
                <w:b/>
                <w:lang w:val="nl-NL"/>
              </w:rPr>
              <w:t>2. Các hoạt động chính :</w:t>
            </w:r>
          </w:p>
          <w:p w:rsidR="004A1787" w:rsidRDefault="004A1787">
            <w:pPr>
              <w:jc w:val="both"/>
              <w:rPr>
                <w:b/>
                <w:i/>
                <w:lang w:val="nl-NL"/>
              </w:rPr>
            </w:pPr>
            <w:r>
              <w:rPr>
                <w:b/>
                <w:i/>
                <w:lang w:val="nl-NL"/>
              </w:rPr>
              <w:t>a. Hoạt động 1: Hướng dẫn chính tả (8 phút)</w:t>
            </w:r>
          </w:p>
          <w:p w:rsidR="004A1787" w:rsidRDefault="004A1787">
            <w:pPr>
              <w:jc w:val="both"/>
              <w:rPr>
                <w:i/>
                <w:lang w:val="nl-NL"/>
              </w:rPr>
            </w:pPr>
            <w:r>
              <w:rPr>
                <w:i/>
                <w:lang w:val="nl-NL"/>
              </w:rPr>
              <w:t>* Mục tiêu : Giúp học sinh hiểu về đoạn viết.</w:t>
            </w:r>
          </w:p>
          <w:p w:rsidR="004A1787" w:rsidRDefault="004A1787">
            <w:pPr>
              <w:jc w:val="both"/>
              <w:rPr>
                <w:i/>
                <w:lang w:val="nl-NL"/>
              </w:rPr>
            </w:pPr>
            <w:r>
              <w:rPr>
                <w:i/>
                <w:lang w:val="nl-NL"/>
              </w:rPr>
              <w:t>* Cách tiến hành:</w:t>
            </w:r>
          </w:p>
          <w:p w:rsidR="004A1787" w:rsidRDefault="004A1787">
            <w:pPr>
              <w:pStyle w:val="Header"/>
              <w:jc w:val="both"/>
              <w:rPr>
                <w:lang w:val="nl-NL"/>
              </w:rPr>
            </w:pPr>
            <w:r>
              <w:rPr>
                <w:lang w:val="nl-NL"/>
              </w:rPr>
              <w:t>Hướng dẫn chuẩn bị :</w:t>
            </w:r>
          </w:p>
          <w:p w:rsidR="004A1787" w:rsidRDefault="004A1787">
            <w:pPr>
              <w:pStyle w:val="Header"/>
              <w:jc w:val="both"/>
              <w:rPr>
                <w:lang w:val="nl-NL"/>
              </w:rPr>
            </w:pPr>
            <w:r>
              <w:rPr>
                <w:lang w:val="nl-NL"/>
              </w:rPr>
              <w:t>Nội dung :Đọc đoạn văn.</w:t>
            </w:r>
          </w:p>
          <w:p w:rsidR="004A1787" w:rsidRDefault="004A1787">
            <w:pPr>
              <w:pStyle w:val="Header"/>
              <w:jc w:val="both"/>
              <w:rPr>
                <w:lang w:val="nl-NL"/>
              </w:rPr>
            </w:pPr>
            <w:r>
              <w:rPr>
                <w:lang w:val="nl-NL"/>
              </w:rPr>
              <w:t>Vì sao Lan ân hận ?</w:t>
            </w:r>
          </w:p>
          <w:p w:rsidR="004A1787" w:rsidRDefault="004A1787">
            <w:pPr>
              <w:pStyle w:val="Header"/>
              <w:jc w:val="both"/>
              <w:rPr>
                <w:lang w:val="nl-NL"/>
              </w:rPr>
            </w:pPr>
            <w:r>
              <w:rPr>
                <w:lang w:val="nl-NL"/>
              </w:rPr>
              <w:t>Nhận xét chính tả :</w:t>
            </w:r>
          </w:p>
          <w:p w:rsidR="004A1787" w:rsidRDefault="004A1787">
            <w:pPr>
              <w:pStyle w:val="Header"/>
              <w:jc w:val="both"/>
              <w:rPr>
                <w:lang w:val="nl-NL"/>
              </w:rPr>
            </w:pPr>
            <w:r>
              <w:rPr>
                <w:lang w:val="nl-NL"/>
              </w:rPr>
              <w:t>Những chữ nào trong đoạn văn được viết hoa ?</w:t>
            </w:r>
          </w:p>
          <w:p w:rsidR="004A1787" w:rsidRDefault="004A1787">
            <w:pPr>
              <w:pStyle w:val="Header"/>
              <w:jc w:val="both"/>
              <w:rPr>
                <w:lang w:val="nl-NL"/>
              </w:rPr>
            </w:pPr>
            <w:r>
              <w:rPr>
                <w:lang w:val="nl-NL"/>
              </w:rPr>
              <w:t>Lời Lan nói với mẹ được đặt trong dấu gì ?</w:t>
            </w:r>
          </w:p>
          <w:p w:rsidR="004A1787" w:rsidRDefault="004A1787">
            <w:pPr>
              <w:pStyle w:val="Header"/>
              <w:jc w:val="both"/>
              <w:rPr>
                <w:lang w:val="nl-NL"/>
              </w:rPr>
            </w:pPr>
            <w:r>
              <w:rPr>
                <w:lang w:val="nl-NL"/>
              </w:rPr>
              <w:t>Nên viết bắt đầu từ ô nào trong vở ?</w:t>
            </w:r>
          </w:p>
          <w:p w:rsidR="004A1787" w:rsidRDefault="004A1787">
            <w:pPr>
              <w:pStyle w:val="Header"/>
              <w:jc w:val="both"/>
              <w:rPr>
                <w:lang w:val="nl-NL"/>
              </w:rPr>
            </w:pPr>
            <w:r>
              <w:rPr>
                <w:lang w:val="nl-NL"/>
              </w:rPr>
              <w:t>Luyện viết từ khó :</w:t>
            </w:r>
          </w:p>
          <w:p w:rsidR="004A1787" w:rsidRDefault="004A1787">
            <w:pPr>
              <w:pStyle w:val="Header"/>
              <w:jc w:val="both"/>
              <w:rPr>
                <w:lang w:val="nl-NL"/>
              </w:rPr>
            </w:pPr>
            <w:r>
              <w:rPr>
                <w:lang w:val="nl-NL"/>
              </w:rPr>
              <w:t>Mời HS viết một số từ vào bảng con.</w:t>
            </w:r>
          </w:p>
          <w:p w:rsidR="004A1787" w:rsidRDefault="004A1787">
            <w:pPr>
              <w:pStyle w:val="Header"/>
              <w:jc w:val="both"/>
              <w:rPr>
                <w:lang w:val="nl-NL"/>
              </w:rPr>
            </w:pPr>
            <w:r>
              <w:rPr>
                <w:lang w:val="nl-NL"/>
              </w:rPr>
              <w:t>Đọc cho HS viết :</w:t>
            </w:r>
          </w:p>
          <w:p w:rsidR="004A1787" w:rsidRDefault="004A1787">
            <w:pPr>
              <w:pStyle w:val="Header"/>
              <w:jc w:val="both"/>
              <w:rPr>
                <w:lang w:val="nl-NL"/>
              </w:rPr>
            </w:pPr>
            <w:r>
              <w:rPr>
                <w:lang w:val="nl-NL"/>
              </w:rPr>
              <w:t>Nêu lại cách trình bày.</w:t>
            </w:r>
          </w:p>
          <w:p w:rsidR="004A1787" w:rsidRDefault="004A1787">
            <w:pPr>
              <w:pStyle w:val="Header"/>
              <w:jc w:val="both"/>
              <w:rPr>
                <w:lang w:val="nl-NL"/>
              </w:rPr>
            </w:pPr>
            <w:r>
              <w:rPr>
                <w:lang w:val="nl-NL"/>
              </w:rPr>
              <w:t>Theo dõi, uốn nắn.</w:t>
            </w:r>
          </w:p>
          <w:p w:rsidR="004A1787" w:rsidRDefault="004A1787">
            <w:pPr>
              <w:pStyle w:val="Header"/>
              <w:jc w:val="both"/>
              <w:rPr>
                <w:lang w:val="nl-NL"/>
              </w:rPr>
            </w:pPr>
            <w:r>
              <w:rPr>
                <w:lang w:val="nl-NL"/>
              </w:rPr>
              <w:t>Chấm chữa bài :</w:t>
            </w:r>
          </w:p>
          <w:p w:rsidR="004A1787" w:rsidRDefault="004A1787">
            <w:pPr>
              <w:pStyle w:val="Header"/>
              <w:jc w:val="both"/>
              <w:rPr>
                <w:lang w:val="nl-NL"/>
              </w:rPr>
            </w:pPr>
            <w:r>
              <w:rPr>
                <w:lang w:val="nl-NL"/>
              </w:rPr>
              <w:t xml:space="preserve">Chấm điểm &amp; nhận xét; </w:t>
            </w:r>
          </w:p>
          <w:p w:rsidR="004A1787" w:rsidRDefault="004A1787">
            <w:pPr>
              <w:pStyle w:val="Header"/>
              <w:jc w:val="both"/>
              <w:rPr>
                <w:lang w:val="nl-NL"/>
              </w:rPr>
            </w:pPr>
            <w:r>
              <w:rPr>
                <w:lang w:val="nl-NL"/>
              </w:rPr>
              <w:t>yêu cầu các HS khác đổi vở kiểm lại.</w:t>
            </w:r>
          </w:p>
          <w:p w:rsidR="004A1787" w:rsidRDefault="004A1787">
            <w:pPr>
              <w:pStyle w:val="Header"/>
              <w:jc w:val="both"/>
              <w:rPr>
                <w:lang w:val="nl-NL"/>
              </w:rPr>
            </w:pPr>
          </w:p>
          <w:p w:rsidR="004A1787" w:rsidRDefault="004A1787">
            <w:pPr>
              <w:jc w:val="both"/>
              <w:rPr>
                <w:b/>
                <w:i/>
                <w:lang w:val="nl-NL"/>
              </w:rPr>
            </w:pPr>
            <w:r>
              <w:rPr>
                <w:b/>
                <w:i/>
                <w:lang w:val="nl-NL"/>
              </w:rPr>
              <w:t>b. Hoạt động 2: Bài tập (10 phút)</w:t>
            </w:r>
          </w:p>
          <w:p w:rsidR="004A1787" w:rsidRDefault="004A1787">
            <w:pPr>
              <w:jc w:val="both"/>
              <w:rPr>
                <w:i/>
                <w:lang w:val="nl-NL"/>
              </w:rPr>
            </w:pPr>
            <w:r>
              <w:rPr>
                <w:i/>
                <w:lang w:val="nl-NL"/>
              </w:rPr>
              <w:t xml:space="preserve">* Mục tiêu : Giúp học sinh thực hiện tốt các bài tập </w:t>
            </w:r>
            <w:r>
              <w:rPr>
                <w:i/>
                <w:lang w:val="nl-NL"/>
              </w:rPr>
              <w:lastRenderedPageBreak/>
              <w:t>chính tả theo yêu cầu.</w:t>
            </w:r>
          </w:p>
          <w:p w:rsidR="004A1787" w:rsidRDefault="004A1787">
            <w:pPr>
              <w:jc w:val="both"/>
              <w:rPr>
                <w:i/>
                <w:lang w:val="nl-NL"/>
              </w:rPr>
            </w:pPr>
            <w:r>
              <w:rPr>
                <w:i/>
                <w:lang w:val="nl-NL"/>
              </w:rPr>
              <w:t>* Cách tiến hành:</w:t>
            </w:r>
          </w:p>
          <w:p w:rsidR="004A1787" w:rsidRDefault="004A1787">
            <w:pPr>
              <w:pStyle w:val="Header"/>
              <w:jc w:val="both"/>
              <w:rPr>
                <w:i/>
                <w:lang w:val="nl-NL"/>
              </w:rPr>
            </w:pPr>
            <w:r>
              <w:rPr>
                <w:i/>
                <w:lang w:val="nl-NL"/>
              </w:rPr>
              <w:t>Bài 2 – tr 22 :</w:t>
            </w:r>
          </w:p>
          <w:p w:rsidR="004A1787" w:rsidRDefault="004A1787">
            <w:pPr>
              <w:pStyle w:val="Header"/>
              <w:jc w:val="both"/>
              <w:rPr>
                <w:lang w:val="nl-NL"/>
              </w:rPr>
            </w:pPr>
            <w:r>
              <w:rPr>
                <w:lang w:val="nl-NL"/>
              </w:rPr>
              <w:t>Gắn bảng phụ đã ghi sẵn bài tập 2b. Mời HS nêu yêu cầu BT.</w:t>
            </w:r>
          </w:p>
          <w:p w:rsidR="004A1787" w:rsidRDefault="004A1787">
            <w:pPr>
              <w:pStyle w:val="Header"/>
              <w:jc w:val="both"/>
              <w:rPr>
                <w:lang w:val="nl-NL"/>
              </w:rPr>
            </w:pPr>
            <w:r>
              <w:rPr>
                <w:lang w:val="nl-NL"/>
              </w:rPr>
              <w:t>Mời sửa trên bảng &amp; làm vào vở bài tập Tiếng Việt.</w:t>
            </w:r>
          </w:p>
          <w:p w:rsidR="004A1787" w:rsidRDefault="004A1787">
            <w:pPr>
              <w:pStyle w:val="Header"/>
              <w:jc w:val="both"/>
              <w:rPr>
                <w:lang w:val="nl-NL"/>
              </w:rPr>
            </w:pPr>
          </w:p>
          <w:p w:rsidR="004A1787" w:rsidRDefault="004A1787">
            <w:pPr>
              <w:pStyle w:val="Header"/>
              <w:jc w:val="both"/>
              <w:rPr>
                <w:i/>
                <w:lang w:val="nl-NL"/>
              </w:rPr>
            </w:pPr>
            <w:r>
              <w:rPr>
                <w:i/>
                <w:lang w:val="nl-NL"/>
              </w:rPr>
              <w:t>Bài 3 – tr 22 :</w:t>
            </w:r>
          </w:p>
          <w:p w:rsidR="004A1787" w:rsidRDefault="004A1787">
            <w:pPr>
              <w:pStyle w:val="Header"/>
              <w:jc w:val="both"/>
              <w:rPr>
                <w:lang w:val="nl-NL"/>
              </w:rPr>
            </w:pPr>
            <w:r>
              <w:rPr>
                <w:lang w:val="nl-NL"/>
              </w:rPr>
              <w:t>Dán băng giấy ghi BT3 – nêu y/c BT 3.</w:t>
            </w:r>
          </w:p>
          <w:p w:rsidR="004A1787" w:rsidRDefault="004A1787">
            <w:pPr>
              <w:pStyle w:val="Header"/>
              <w:jc w:val="both"/>
              <w:rPr>
                <w:lang w:val="nl-NL"/>
              </w:rPr>
            </w:pPr>
            <w:r>
              <w:rPr>
                <w:lang w:val="nl-NL"/>
              </w:rPr>
              <w:t xml:space="preserve">Cho HS làm 1 chữ mẫu trên bảng </w:t>
            </w:r>
            <w:r>
              <w:rPr>
                <w:noProof/>
                <w:lang w:val="nl-NL"/>
              </w:rPr>
              <w:sym w:font="Wingdings" w:char="F0E0"/>
            </w:r>
            <w:r>
              <w:rPr>
                <w:lang w:val="nl-NL"/>
              </w:rPr>
              <w:t xml:space="preserve"> Làm trong VBT.</w:t>
            </w:r>
          </w:p>
          <w:p w:rsidR="004A1787" w:rsidRDefault="004A1787">
            <w:pPr>
              <w:pStyle w:val="Header"/>
              <w:jc w:val="both"/>
              <w:rPr>
                <w:lang w:val="nl-NL"/>
              </w:rPr>
            </w:pPr>
            <w:r>
              <w:rPr>
                <w:lang w:val="nl-NL"/>
              </w:rPr>
              <w:t>Mời lên bảng điền.</w:t>
            </w:r>
          </w:p>
          <w:p w:rsidR="004A1787" w:rsidRDefault="004A1787">
            <w:pPr>
              <w:pStyle w:val="Header"/>
              <w:jc w:val="both"/>
              <w:rPr>
                <w:lang w:val="nl-NL"/>
              </w:rPr>
            </w:pPr>
          </w:p>
          <w:p w:rsidR="004A1787" w:rsidRDefault="004A1787">
            <w:pPr>
              <w:pStyle w:val="Header"/>
              <w:jc w:val="both"/>
              <w:rPr>
                <w:lang w:val="nl-NL"/>
              </w:rPr>
            </w:pPr>
            <w:r>
              <w:rPr>
                <w:lang w:val="nl-NL"/>
              </w:rPr>
              <w:t>Cho HS tự nhẩm nhiều lần để học thuộc 9 chữ trong bảng.</w:t>
            </w:r>
          </w:p>
          <w:p w:rsidR="004A1787" w:rsidRDefault="004A1787">
            <w:pPr>
              <w:pStyle w:val="Header"/>
              <w:jc w:val="both"/>
              <w:rPr>
                <w:lang w:val="nl-NL"/>
              </w:rPr>
            </w:pPr>
            <w:r>
              <w:rPr>
                <w:b/>
                <w:lang w:val="nl-NL"/>
              </w:rPr>
              <w:t>3. Hoạt động nối tiếp (5 phút) :</w:t>
            </w:r>
          </w:p>
          <w:p w:rsidR="004A1787" w:rsidRDefault="004A1787">
            <w:pPr>
              <w:pStyle w:val="Header"/>
              <w:jc w:val="both"/>
              <w:rPr>
                <w:lang w:val="nl-NL"/>
              </w:rPr>
            </w:pPr>
            <w:r>
              <w:rPr>
                <w:lang w:val="nl-NL"/>
              </w:rPr>
              <w:t>Nhận xét tiết học, liên hệ thực tiễn.</w:t>
            </w:r>
          </w:p>
          <w:p w:rsidR="004A1787" w:rsidRDefault="004A1787">
            <w:pPr>
              <w:pStyle w:val="Header"/>
              <w:jc w:val="both"/>
            </w:pPr>
            <w:r>
              <w:rPr>
                <w:lang w:val="nl-NL"/>
              </w:rPr>
              <w:t xml:space="preserve">Nhắc cách trình bày &amp; phải chú ý viết đúng chính tả. </w:t>
            </w:r>
            <w:r>
              <w:t>Dặn học thuộc 9 chữ trong bảng.</w:t>
            </w:r>
          </w:p>
          <w:p w:rsidR="004A1787" w:rsidRDefault="004A1787">
            <w:pPr>
              <w:pStyle w:val="Header"/>
              <w:jc w:val="both"/>
              <w:rPr>
                <w:sz w:val="8"/>
                <w:szCs w:val="8"/>
              </w:rPr>
            </w:pPr>
          </w:p>
        </w:tc>
        <w:tc>
          <w:tcPr>
            <w:tcW w:w="4200" w:type="dxa"/>
            <w:tcBorders>
              <w:top w:val="single" w:sz="4" w:space="0" w:color="auto"/>
              <w:left w:val="single" w:sz="4" w:space="0" w:color="auto"/>
              <w:bottom w:val="single" w:sz="4" w:space="0" w:color="auto"/>
              <w:right w:val="single" w:sz="4" w:space="0" w:color="auto"/>
            </w:tcBorders>
          </w:tcPr>
          <w:p w:rsidR="004A1787" w:rsidRDefault="004A1787">
            <w:pPr>
              <w:pStyle w:val="Header"/>
              <w:jc w:val="both"/>
            </w:pPr>
          </w:p>
          <w:p w:rsidR="004A1787" w:rsidRDefault="004A1787">
            <w:pPr>
              <w:pStyle w:val="Header"/>
              <w:jc w:val="both"/>
            </w:pPr>
            <w:r>
              <w:t>Viết bảng con .</w:t>
            </w:r>
          </w:p>
          <w:p w:rsidR="004A1787" w:rsidRDefault="004A1787">
            <w:pPr>
              <w:pStyle w:val="Header"/>
              <w:jc w:val="both"/>
            </w:pPr>
          </w:p>
          <w:p w:rsidR="004A1787" w:rsidRDefault="004A1787">
            <w:pPr>
              <w:pStyle w:val="Header"/>
              <w:jc w:val="both"/>
            </w:pPr>
          </w:p>
          <w:p w:rsidR="004A1787" w:rsidRDefault="004A1787">
            <w:pPr>
              <w:pStyle w:val="Header"/>
              <w:jc w:val="both"/>
            </w:pPr>
          </w:p>
          <w:p w:rsidR="004A1787" w:rsidRDefault="004A1787">
            <w:pPr>
              <w:pStyle w:val="Header"/>
              <w:jc w:val="both"/>
            </w:pPr>
          </w:p>
          <w:p w:rsidR="004A1787" w:rsidRDefault="004A1787">
            <w:pPr>
              <w:pStyle w:val="Header"/>
              <w:jc w:val="both"/>
            </w:pPr>
          </w:p>
          <w:p w:rsidR="004A1787" w:rsidRDefault="004A1787">
            <w:pPr>
              <w:pStyle w:val="Header"/>
              <w:jc w:val="both"/>
            </w:pPr>
          </w:p>
          <w:p w:rsidR="004A1787" w:rsidRDefault="004A1787">
            <w:pPr>
              <w:pStyle w:val="Header"/>
              <w:jc w:val="both"/>
            </w:pPr>
          </w:p>
          <w:p w:rsidR="004A1787" w:rsidRDefault="004A1787">
            <w:pPr>
              <w:pStyle w:val="Header"/>
              <w:jc w:val="both"/>
            </w:pPr>
          </w:p>
          <w:p w:rsidR="004A1787" w:rsidRDefault="004A1787">
            <w:pPr>
              <w:pStyle w:val="Header"/>
              <w:jc w:val="both"/>
            </w:pPr>
            <w:r>
              <w:t>… đã làm mẹ buồn, anh phải nhường nhịn phần mình cho em.</w:t>
            </w:r>
          </w:p>
          <w:p w:rsidR="004A1787" w:rsidRDefault="004A1787">
            <w:pPr>
              <w:pStyle w:val="Header"/>
              <w:jc w:val="both"/>
            </w:pPr>
            <w:r>
              <w:t>… các chữ cái đầu đoạn, đầu câu, tên người.</w:t>
            </w:r>
          </w:p>
          <w:p w:rsidR="004A1787" w:rsidRDefault="004A1787">
            <w:pPr>
              <w:pStyle w:val="Header"/>
              <w:jc w:val="both"/>
            </w:pPr>
            <w:r>
              <w:t>…đặt trong dấu ngoặc kép.</w:t>
            </w:r>
          </w:p>
          <w:p w:rsidR="004A1787" w:rsidRDefault="004A1787">
            <w:pPr>
              <w:pStyle w:val="Header"/>
              <w:jc w:val="both"/>
            </w:pPr>
          </w:p>
          <w:p w:rsidR="004A1787" w:rsidRDefault="004A1787">
            <w:pPr>
              <w:pStyle w:val="Header"/>
              <w:jc w:val="both"/>
            </w:pPr>
            <w:r>
              <w:t>Cách lề kẻ 1 ô.</w:t>
            </w:r>
          </w:p>
          <w:p w:rsidR="004A1787" w:rsidRDefault="004A1787">
            <w:pPr>
              <w:pStyle w:val="Header"/>
              <w:jc w:val="both"/>
            </w:pPr>
          </w:p>
          <w:p w:rsidR="004A1787" w:rsidRDefault="004A1787">
            <w:pPr>
              <w:pStyle w:val="Header"/>
              <w:jc w:val="both"/>
            </w:pPr>
          </w:p>
          <w:p w:rsidR="004A1787" w:rsidRDefault="004A1787">
            <w:pPr>
              <w:pStyle w:val="Header"/>
              <w:jc w:val="both"/>
            </w:pPr>
            <w:r>
              <w:t>Viết bài đúng, trình bày sạch đẹp.</w:t>
            </w:r>
          </w:p>
          <w:p w:rsidR="004A1787" w:rsidRDefault="004A1787">
            <w:pPr>
              <w:pStyle w:val="Header"/>
              <w:jc w:val="both"/>
            </w:pPr>
            <w:r>
              <w:t>Dò trong sách – bắt lỗi – chữa lỗi.</w:t>
            </w:r>
          </w:p>
          <w:p w:rsidR="004A1787" w:rsidRDefault="004A1787">
            <w:pPr>
              <w:pStyle w:val="Header"/>
              <w:jc w:val="both"/>
            </w:pPr>
            <w:r>
              <w:t>Nộp một số vở theo yêu cầu của GV. Một số em còn lại đổi vở kiểm chéo lại lần nữa.</w:t>
            </w:r>
          </w:p>
          <w:p w:rsidR="004A1787" w:rsidRDefault="004A1787">
            <w:pPr>
              <w:pStyle w:val="Header"/>
              <w:jc w:val="both"/>
            </w:pPr>
          </w:p>
          <w:p w:rsidR="004A1787" w:rsidRDefault="004A1787">
            <w:pPr>
              <w:pStyle w:val="Header"/>
              <w:jc w:val="both"/>
            </w:pPr>
          </w:p>
          <w:p w:rsidR="004A1787" w:rsidRDefault="004A1787">
            <w:pPr>
              <w:pStyle w:val="Header"/>
              <w:jc w:val="both"/>
            </w:pPr>
          </w:p>
          <w:p w:rsidR="004A1787" w:rsidRDefault="004A1787">
            <w:pPr>
              <w:pStyle w:val="Header"/>
              <w:jc w:val="both"/>
            </w:pPr>
          </w:p>
          <w:p w:rsidR="004A1787" w:rsidRDefault="004A1787">
            <w:pPr>
              <w:pStyle w:val="Header"/>
              <w:jc w:val="both"/>
            </w:pPr>
          </w:p>
          <w:p w:rsidR="004A1787" w:rsidRDefault="004A1787">
            <w:pPr>
              <w:pStyle w:val="Header"/>
              <w:jc w:val="both"/>
            </w:pPr>
            <w:r>
              <w:t>Đọc yêu cầu (</w:t>
            </w:r>
            <w:r>
              <w:rPr>
                <w:i/>
              </w:rPr>
              <w:t>Đặt trên chữ in đậm dấu hỏi hay dấu ngã ? Giải câu đố</w:t>
            </w:r>
            <w:r>
              <w:t>).</w:t>
            </w:r>
          </w:p>
          <w:p w:rsidR="004A1787" w:rsidRDefault="004A1787">
            <w:pPr>
              <w:pStyle w:val="Header"/>
              <w:jc w:val="both"/>
            </w:pPr>
            <w:r>
              <w:t>Lên bảng chữa – tự làm lại vào vở bài tập.</w:t>
            </w:r>
          </w:p>
          <w:p w:rsidR="004A1787" w:rsidRDefault="004A1787">
            <w:pPr>
              <w:pStyle w:val="Header"/>
              <w:jc w:val="both"/>
            </w:pPr>
          </w:p>
          <w:p w:rsidR="004A1787" w:rsidRDefault="004A1787">
            <w:pPr>
              <w:pStyle w:val="Header"/>
              <w:jc w:val="both"/>
            </w:pPr>
            <w:r>
              <w:t>Nêu lại yêu cầu.</w:t>
            </w:r>
          </w:p>
          <w:p w:rsidR="004A1787" w:rsidRDefault="004A1787">
            <w:pPr>
              <w:pStyle w:val="Header"/>
              <w:jc w:val="both"/>
            </w:pPr>
            <w:r>
              <w:t>1 HS làm mẫu, các HS khác làm vào vở BT sau đó lần lượt lên bảng chữa.</w:t>
            </w:r>
          </w:p>
          <w:p w:rsidR="004A1787" w:rsidRDefault="004A1787">
            <w:pPr>
              <w:pStyle w:val="Header"/>
              <w:jc w:val="both"/>
            </w:pPr>
            <w:r>
              <w:t>Viết những chữ còn thiếu vào trong bảng.</w:t>
            </w:r>
          </w:p>
          <w:p w:rsidR="004A1787" w:rsidRDefault="004A1787">
            <w:pPr>
              <w:pStyle w:val="Header"/>
              <w:jc w:val="both"/>
            </w:pPr>
            <w:r>
              <w:t>Thi đọc thuộc lòng các chữ cái trong bảng.</w:t>
            </w:r>
          </w:p>
        </w:tc>
      </w:tr>
    </w:tbl>
    <w:p w:rsidR="004A1787" w:rsidRDefault="004A1787" w:rsidP="004A1787">
      <w:pPr>
        <w:jc w:val="both"/>
        <w:rPr>
          <w:position w:val="16"/>
        </w:rPr>
      </w:pPr>
    </w:p>
    <w:p w:rsidR="004A1787" w:rsidRDefault="004A1787" w:rsidP="004A1787">
      <w:pPr>
        <w:spacing w:line="429" w:lineRule="auto"/>
        <w:jc w:val="both"/>
        <w:rPr>
          <w:b/>
        </w:rPr>
      </w:pPr>
      <w:r>
        <w:rPr>
          <w:b/>
          <w:color w:val="0000FF"/>
          <w:sz w:val="32"/>
          <w:szCs w:val="32"/>
          <w:lang w:val="nl-NL"/>
        </w:rPr>
        <w:sym w:font="Wingdings" w:char="F040"/>
      </w:r>
      <w:r>
        <w:rPr>
          <w:b/>
        </w:rPr>
        <w:t xml:space="preserve"> RÚT KINH NGHIỆM TIẾT DẠY :</w:t>
      </w:r>
    </w:p>
    <w:p w:rsidR="004A1787" w:rsidRDefault="004A1787" w:rsidP="004A1787">
      <w:pPr>
        <w:spacing w:line="429" w:lineRule="auto"/>
        <w:jc w:val="center"/>
        <w:rPr>
          <w:sz w:val="16"/>
          <w:szCs w:val="16"/>
        </w:rPr>
      </w:pPr>
      <w:r>
        <w:rPr>
          <w:sz w:val="16"/>
          <w:szCs w:val="16"/>
        </w:rPr>
        <w:t>...................................................................................................................................................................................................................................</w:t>
      </w:r>
    </w:p>
    <w:p w:rsidR="004A1787" w:rsidRDefault="004A1787" w:rsidP="004A1787">
      <w:pPr>
        <w:spacing w:line="429" w:lineRule="auto"/>
        <w:jc w:val="center"/>
        <w:rPr>
          <w:sz w:val="16"/>
          <w:szCs w:val="16"/>
        </w:rPr>
      </w:pPr>
      <w:r>
        <w:rPr>
          <w:sz w:val="16"/>
          <w:szCs w:val="16"/>
        </w:rPr>
        <w:t>...................................................................................................................................................................................................................................</w:t>
      </w:r>
    </w:p>
    <w:p w:rsidR="004A1787" w:rsidRDefault="004A1787" w:rsidP="004A1787">
      <w:pPr>
        <w:spacing w:line="429" w:lineRule="auto"/>
        <w:jc w:val="center"/>
        <w:rPr>
          <w:sz w:val="16"/>
          <w:szCs w:val="16"/>
        </w:rPr>
      </w:pPr>
      <w:r>
        <w:rPr>
          <w:sz w:val="16"/>
          <w:szCs w:val="16"/>
        </w:rPr>
        <w:t>...................................................................................................................................................................................................................................</w:t>
      </w:r>
    </w:p>
    <w:p w:rsidR="004A1787" w:rsidRDefault="004A1787" w:rsidP="004A1787">
      <w:pPr>
        <w:spacing w:line="429" w:lineRule="auto"/>
        <w:jc w:val="center"/>
        <w:rPr>
          <w:sz w:val="16"/>
          <w:szCs w:val="16"/>
        </w:rPr>
      </w:pPr>
      <w:r>
        <w:rPr>
          <w:sz w:val="16"/>
          <w:szCs w:val="16"/>
        </w:rPr>
        <w:t>...................................................................................................................................................................................................................................</w:t>
      </w:r>
    </w:p>
    <w:p w:rsidR="004A1787" w:rsidRDefault="004A1787" w:rsidP="004A1787">
      <w:pPr>
        <w:spacing w:line="429" w:lineRule="auto"/>
        <w:jc w:val="center"/>
        <w:rPr>
          <w:sz w:val="16"/>
          <w:szCs w:val="16"/>
        </w:rPr>
      </w:pPr>
      <w:r>
        <w:rPr>
          <w:sz w:val="16"/>
          <w:szCs w:val="16"/>
        </w:rPr>
        <w:t>...................................................................................................................................................................................................................................</w:t>
      </w:r>
    </w:p>
    <w:p w:rsidR="004A1787" w:rsidRDefault="004A1787" w:rsidP="004A1787">
      <w:pPr>
        <w:spacing w:line="429" w:lineRule="auto"/>
        <w:jc w:val="center"/>
        <w:rPr>
          <w:sz w:val="16"/>
          <w:szCs w:val="16"/>
        </w:rPr>
      </w:pPr>
      <w:r>
        <w:rPr>
          <w:sz w:val="16"/>
          <w:szCs w:val="16"/>
        </w:rPr>
        <w:t>...................................................................................................................................................................................................................................</w:t>
      </w:r>
    </w:p>
    <w:p w:rsidR="004A1787" w:rsidRDefault="004A1787" w:rsidP="004A1787">
      <w:pPr>
        <w:spacing w:line="429" w:lineRule="auto"/>
        <w:jc w:val="center"/>
        <w:rPr>
          <w:sz w:val="16"/>
          <w:szCs w:val="16"/>
        </w:rPr>
      </w:pPr>
      <w:r>
        <w:rPr>
          <w:sz w:val="16"/>
          <w:szCs w:val="16"/>
        </w:rPr>
        <w:t>...................................................................................................................................................................................................................................</w:t>
      </w:r>
    </w:p>
    <w:p w:rsidR="004A1787" w:rsidRDefault="004A1787" w:rsidP="004A1787">
      <w:pPr>
        <w:jc w:val="both"/>
        <w:rPr>
          <w:bCs/>
        </w:rPr>
      </w:pPr>
      <w:r>
        <w:rPr>
          <w:bCs/>
        </w:rPr>
        <w:t>Ngày dạy : thứ ........., ngày ...... tháng ...... năm 201...</w:t>
      </w:r>
    </w:p>
    <w:p w:rsidR="004A1787" w:rsidRDefault="004A1787" w:rsidP="004A1787">
      <w:pPr>
        <w:jc w:val="both"/>
        <w:rPr>
          <w:bCs/>
          <w:sz w:val="12"/>
          <w:szCs w:val="12"/>
        </w:rPr>
      </w:pPr>
    </w:p>
    <w:p w:rsidR="004A1787" w:rsidRDefault="004A1787" w:rsidP="004A1787">
      <w:pPr>
        <w:jc w:val="center"/>
        <w:rPr>
          <w:bCs/>
          <w:color w:val="000000"/>
        </w:rPr>
      </w:pPr>
      <w:r>
        <w:rPr>
          <w:bCs/>
          <w:i/>
        </w:rPr>
        <w:t xml:space="preserve">Chính Tả tuần </w:t>
      </w:r>
      <w:r>
        <w:rPr>
          <w:b/>
          <w:bCs/>
          <w:i/>
          <w:color w:val="FF0000"/>
        </w:rPr>
        <w:t>3</w:t>
      </w:r>
      <w:r>
        <w:rPr>
          <w:bCs/>
          <w:color w:val="000000"/>
        </w:rPr>
        <w:t xml:space="preserve"> </w:t>
      </w:r>
      <w:r>
        <w:rPr>
          <w:bCs/>
          <w:i/>
          <w:color w:val="000000"/>
        </w:rPr>
        <w:t xml:space="preserve">tiết </w:t>
      </w:r>
      <w:r>
        <w:rPr>
          <w:b/>
          <w:bCs/>
          <w:i/>
          <w:color w:val="0000FF"/>
        </w:rPr>
        <w:t>2</w:t>
      </w:r>
    </w:p>
    <w:p w:rsidR="004A1787" w:rsidRDefault="004A1787" w:rsidP="004A1787">
      <w:pPr>
        <w:jc w:val="center"/>
        <w:rPr>
          <w:rFonts w:ascii="UTM Edwardian" w:hAnsi="UTM Edwardian"/>
          <w:b/>
          <w:bCs/>
          <w:color w:val="FF0000"/>
          <w:sz w:val="48"/>
          <w:szCs w:val="48"/>
        </w:rPr>
      </w:pPr>
      <w:r>
        <w:rPr>
          <w:b/>
          <w:i/>
          <w:iCs/>
          <w:color w:val="0000FF"/>
        </w:rPr>
        <w:t>Tập chép :</w:t>
      </w:r>
      <w:r>
        <w:rPr>
          <w:b/>
          <w:i/>
          <w:iCs/>
          <w:color w:val="FF0000"/>
          <w:sz w:val="28"/>
          <w:szCs w:val="28"/>
        </w:rPr>
        <w:t xml:space="preserve"> </w:t>
      </w:r>
      <w:r>
        <w:rPr>
          <w:rFonts w:ascii="UTM Edwardian" w:hAnsi="UTM Edwardian"/>
          <w:b/>
          <w:bCs/>
          <w:color w:val="FF0000"/>
          <w:sz w:val="48"/>
          <w:szCs w:val="48"/>
        </w:rPr>
        <w:t>Chị Em</w:t>
      </w:r>
    </w:p>
    <w:p w:rsidR="004A1787" w:rsidRDefault="004A1787" w:rsidP="004A1787">
      <w:pPr>
        <w:jc w:val="center"/>
        <w:rPr>
          <w:b/>
          <w:bCs/>
          <w:i/>
          <w:color w:val="0000FF"/>
        </w:rPr>
      </w:pPr>
      <w:r>
        <w:rPr>
          <w:b/>
          <w:bCs/>
          <w:i/>
          <w:color w:val="0000FF"/>
        </w:rPr>
        <w:t>Phân biệt ăc/oăc; dấu hỏi/dấu ngã</w:t>
      </w:r>
    </w:p>
    <w:p w:rsidR="004A1787" w:rsidRDefault="004A1787" w:rsidP="004A1787">
      <w:pPr>
        <w:jc w:val="both"/>
        <w:rPr>
          <w:b/>
          <w:bCs/>
        </w:rPr>
      </w:pPr>
      <w:r>
        <w:rPr>
          <w:b/>
          <w:bCs/>
        </w:rPr>
        <w:t>I. MỤC TIÊU</w:t>
      </w:r>
      <w:r>
        <w:rPr>
          <w:b/>
        </w:rPr>
        <w:t>:</w:t>
      </w:r>
    </w:p>
    <w:p w:rsidR="004A1787" w:rsidRDefault="004A1787" w:rsidP="004A1787">
      <w:pPr>
        <w:jc w:val="both"/>
        <w:rPr>
          <w:color w:val="000000"/>
        </w:rPr>
      </w:pPr>
      <w:r>
        <w:rPr>
          <w:bCs/>
        </w:rPr>
        <w:t xml:space="preserve">           </w:t>
      </w:r>
      <w:r>
        <w:rPr>
          <w:b/>
          <w:bCs/>
          <w:i/>
          <w:iCs/>
          <w:color w:val="000000"/>
        </w:rPr>
        <w:t>1. Kiến thức</w:t>
      </w:r>
      <w:r>
        <w:rPr>
          <w:color w:val="000000"/>
        </w:rPr>
        <w:t xml:space="preserve"> : HS nắm được cách trình bày một bài thơ : chữ đầu câu viết hoa, chữ đầu đoạn viết hoa và lùi vào hai ô, kết thúc câu đặt dấu chấm. </w:t>
      </w:r>
    </w:p>
    <w:p w:rsidR="004A1787" w:rsidRDefault="004A1787" w:rsidP="004A1787">
      <w:pPr>
        <w:jc w:val="both"/>
      </w:pPr>
      <w:r>
        <w:rPr>
          <w:bCs/>
          <w:i/>
          <w:iCs/>
          <w:color w:val="000000"/>
        </w:rPr>
        <w:t xml:space="preserve">           </w:t>
      </w:r>
      <w:r>
        <w:rPr>
          <w:b/>
          <w:bCs/>
          <w:i/>
          <w:iCs/>
          <w:color w:val="000000"/>
        </w:rPr>
        <w:t>2. Kĩ năng</w:t>
      </w:r>
      <w:r>
        <w:rPr>
          <w:bCs/>
          <w:i/>
          <w:iCs/>
          <w:color w:val="000000"/>
        </w:rPr>
        <w:t xml:space="preserve">:  </w:t>
      </w:r>
      <w:r>
        <w:t>Chép và trình bày đúng bài CT. Không mắc quá 5 lỗi trong bài. Làm đúng BT về các từ chứa tiếng có vần ăc/oăc (BT2), BT(3) b.</w:t>
      </w:r>
    </w:p>
    <w:p w:rsidR="004A1787" w:rsidRDefault="004A1787" w:rsidP="004A1787">
      <w:pPr>
        <w:jc w:val="both"/>
      </w:pPr>
      <w:r>
        <w:rPr>
          <w:bCs/>
          <w:i/>
          <w:iCs/>
        </w:rPr>
        <w:t xml:space="preserve">           </w:t>
      </w:r>
      <w:r>
        <w:rPr>
          <w:b/>
          <w:bCs/>
          <w:i/>
          <w:iCs/>
        </w:rPr>
        <w:t>3. Thái độ</w:t>
      </w:r>
      <w:r>
        <w:t xml:space="preserve"> : Cẩn thận khi viết bài, yêu thích ngôn ngữ Tiếng Việt.</w:t>
      </w:r>
    </w:p>
    <w:p w:rsidR="004A1787" w:rsidRDefault="004A1787" w:rsidP="004A1787">
      <w:pPr>
        <w:jc w:val="both"/>
        <w:rPr>
          <w:sz w:val="12"/>
          <w:szCs w:val="12"/>
        </w:rPr>
      </w:pPr>
    </w:p>
    <w:p w:rsidR="004A1787" w:rsidRDefault="004A1787" w:rsidP="004A1787">
      <w:pPr>
        <w:jc w:val="both"/>
        <w:rPr>
          <w:b/>
          <w:bCs/>
        </w:rPr>
      </w:pPr>
      <w:r>
        <w:rPr>
          <w:b/>
          <w:bCs/>
        </w:rPr>
        <w:t>II. ĐỒ DÙNG DẠY - HỌC:</w:t>
      </w:r>
    </w:p>
    <w:p w:rsidR="004A1787" w:rsidRDefault="004A1787" w:rsidP="004A1787">
      <w:pPr>
        <w:jc w:val="both"/>
      </w:pPr>
      <w:r>
        <w:rPr>
          <w:b/>
          <w:bCs/>
        </w:rPr>
        <w:lastRenderedPageBreak/>
        <w:tab/>
      </w:r>
      <w:r>
        <w:rPr>
          <w:bCs/>
          <w:i/>
        </w:rPr>
        <w:t>1. Giáo viên</w:t>
      </w:r>
      <w:r>
        <w:rPr>
          <w:b/>
          <w:bCs/>
        </w:rPr>
        <w:t xml:space="preserve"> : </w:t>
      </w:r>
      <w:r>
        <w:t>Bảng phụ viết bài thơ chị em, bảng lớp viết BT2.</w:t>
      </w:r>
    </w:p>
    <w:p w:rsidR="004A1787" w:rsidRDefault="004A1787" w:rsidP="004A1787">
      <w:pPr>
        <w:jc w:val="both"/>
      </w:pPr>
      <w:r>
        <w:tab/>
      </w:r>
      <w:r>
        <w:rPr>
          <w:i/>
        </w:rPr>
        <w:t>2. Học sinh</w:t>
      </w:r>
      <w:r>
        <w:t xml:space="preserve"> : Bảng con, đồ dùng học tập.</w:t>
      </w:r>
    </w:p>
    <w:p w:rsidR="004A1787" w:rsidRDefault="004A1787" w:rsidP="004A1787">
      <w:pPr>
        <w:jc w:val="both"/>
        <w:rPr>
          <w:b/>
          <w:bCs/>
        </w:rPr>
      </w:pPr>
      <w:r>
        <w:rPr>
          <w:b/>
          <w:bCs/>
        </w:rPr>
        <w:t>III. CÁC HOẠT ĐỘNG DẠY - HỌC CHỦ YẾU</w:t>
      </w:r>
    </w:p>
    <w:p w:rsidR="004A1787" w:rsidRDefault="004A1787" w:rsidP="004A1787">
      <w:pPr>
        <w:jc w:val="both"/>
        <w:rPr>
          <w:b/>
          <w:bCs/>
          <w:sz w:val="12"/>
          <w:szCs w:val="12"/>
        </w:rPr>
      </w:pPr>
    </w:p>
    <w:tbl>
      <w:tblPr>
        <w:tblW w:w="9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03"/>
        <w:gridCol w:w="3602"/>
      </w:tblGrid>
      <w:tr w:rsidR="004A1787" w:rsidTr="004A1787">
        <w:trPr>
          <w:jc w:val="center"/>
        </w:trPr>
        <w:tc>
          <w:tcPr>
            <w:tcW w:w="5501" w:type="dxa"/>
            <w:tcBorders>
              <w:top w:val="single" w:sz="4" w:space="0" w:color="auto"/>
              <w:left w:val="single" w:sz="4" w:space="0" w:color="auto"/>
              <w:bottom w:val="single" w:sz="4" w:space="0" w:color="auto"/>
              <w:right w:val="single" w:sz="4" w:space="0" w:color="auto"/>
            </w:tcBorders>
            <w:hideMark/>
          </w:tcPr>
          <w:p w:rsidR="004A1787" w:rsidRDefault="004A1787">
            <w:pPr>
              <w:pStyle w:val="Header"/>
              <w:jc w:val="center"/>
              <w:rPr>
                <w:b/>
                <w:lang w:val="nl-NL"/>
              </w:rPr>
            </w:pPr>
            <w:r>
              <w:rPr>
                <w:b/>
                <w:lang w:val="nl-NL"/>
              </w:rPr>
              <w:t>HOẠT ĐỘNG DẠY</w:t>
            </w:r>
          </w:p>
        </w:tc>
        <w:tc>
          <w:tcPr>
            <w:tcW w:w="3600" w:type="dxa"/>
            <w:tcBorders>
              <w:top w:val="single" w:sz="4" w:space="0" w:color="auto"/>
              <w:left w:val="single" w:sz="4" w:space="0" w:color="auto"/>
              <w:bottom w:val="single" w:sz="4" w:space="0" w:color="auto"/>
              <w:right w:val="single" w:sz="4" w:space="0" w:color="auto"/>
            </w:tcBorders>
            <w:hideMark/>
          </w:tcPr>
          <w:p w:rsidR="004A1787" w:rsidRDefault="004A1787">
            <w:pPr>
              <w:pStyle w:val="Header"/>
              <w:jc w:val="center"/>
              <w:rPr>
                <w:b/>
                <w:lang w:val="nl-NL"/>
              </w:rPr>
            </w:pPr>
            <w:r>
              <w:rPr>
                <w:b/>
                <w:lang w:val="nl-NL"/>
              </w:rPr>
              <w:t>HOẠT ĐỘNG HỌC</w:t>
            </w:r>
          </w:p>
        </w:tc>
      </w:tr>
      <w:tr w:rsidR="004A1787" w:rsidTr="004A1787">
        <w:trPr>
          <w:jc w:val="center"/>
        </w:trPr>
        <w:tc>
          <w:tcPr>
            <w:tcW w:w="5501" w:type="dxa"/>
            <w:tcBorders>
              <w:top w:val="single" w:sz="4" w:space="0" w:color="auto"/>
              <w:left w:val="single" w:sz="4" w:space="0" w:color="auto"/>
              <w:bottom w:val="single" w:sz="4" w:space="0" w:color="auto"/>
              <w:right w:val="single" w:sz="4" w:space="0" w:color="auto"/>
            </w:tcBorders>
          </w:tcPr>
          <w:p w:rsidR="004A1787" w:rsidRDefault="004A1787">
            <w:pPr>
              <w:jc w:val="both"/>
              <w:rPr>
                <w:lang w:val="nl-NL"/>
              </w:rPr>
            </w:pPr>
            <w:r>
              <w:rPr>
                <w:b/>
                <w:lang w:val="nl-NL"/>
              </w:rPr>
              <w:t>1. Hoạt động khởi động (5 phút)</w:t>
            </w:r>
            <w:r>
              <w:rPr>
                <w:lang w:val="nl-NL"/>
              </w:rPr>
              <w:t xml:space="preserve"> </w:t>
            </w:r>
          </w:p>
          <w:p w:rsidR="004A1787" w:rsidRDefault="004A1787">
            <w:pPr>
              <w:pStyle w:val="Header"/>
              <w:jc w:val="both"/>
              <w:rPr>
                <w:lang w:val="nl-NL"/>
              </w:rPr>
            </w:pPr>
            <w:r>
              <w:rPr>
                <w:lang w:val="nl-NL"/>
              </w:rPr>
              <w:t>- Kiểm tra bài cũ : Kiểm một số từ hs viết sai nhiều ở tiết trước.</w:t>
            </w:r>
          </w:p>
          <w:p w:rsidR="004A1787" w:rsidRDefault="004A1787">
            <w:pPr>
              <w:pStyle w:val="Header"/>
              <w:jc w:val="both"/>
              <w:rPr>
                <w:lang w:val="nl-NL"/>
              </w:rPr>
            </w:pPr>
            <w:r>
              <w:rPr>
                <w:lang w:val="nl-NL"/>
              </w:rPr>
              <w:t>- Giới thiệu bài : Viết tựa,</w:t>
            </w:r>
          </w:p>
          <w:p w:rsidR="004A1787" w:rsidRDefault="004A1787">
            <w:pPr>
              <w:jc w:val="both"/>
              <w:rPr>
                <w:b/>
                <w:lang w:val="nl-NL"/>
              </w:rPr>
            </w:pPr>
            <w:r>
              <w:rPr>
                <w:b/>
                <w:lang w:val="nl-NL"/>
              </w:rPr>
              <w:t>2. Các hoạt động chính :</w:t>
            </w:r>
          </w:p>
          <w:p w:rsidR="004A1787" w:rsidRDefault="004A1787">
            <w:pPr>
              <w:jc w:val="both"/>
              <w:rPr>
                <w:b/>
                <w:i/>
                <w:lang w:val="nl-NL"/>
              </w:rPr>
            </w:pPr>
            <w:r>
              <w:rPr>
                <w:b/>
                <w:i/>
                <w:lang w:val="nl-NL"/>
              </w:rPr>
              <w:t>a. Hoạt động 1: Hướng dẫn chính tả (8 phút)</w:t>
            </w:r>
          </w:p>
          <w:p w:rsidR="004A1787" w:rsidRDefault="004A1787">
            <w:pPr>
              <w:jc w:val="both"/>
              <w:rPr>
                <w:i/>
                <w:lang w:val="nl-NL"/>
              </w:rPr>
            </w:pPr>
            <w:r>
              <w:rPr>
                <w:i/>
                <w:lang w:val="nl-NL"/>
              </w:rPr>
              <w:t>* Mục tiêu : Giúp học sinh hiểu về đoạn viết.</w:t>
            </w:r>
          </w:p>
          <w:p w:rsidR="004A1787" w:rsidRDefault="004A1787">
            <w:pPr>
              <w:jc w:val="both"/>
              <w:rPr>
                <w:i/>
                <w:lang w:val="nl-NL"/>
              </w:rPr>
            </w:pPr>
            <w:r>
              <w:rPr>
                <w:i/>
                <w:lang w:val="nl-NL"/>
              </w:rPr>
              <w:t>* Cách tiến hành:</w:t>
            </w:r>
          </w:p>
          <w:p w:rsidR="004A1787" w:rsidRDefault="004A1787">
            <w:pPr>
              <w:pStyle w:val="Header"/>
              <w:jc w:val="both"/>
              <w:rPr>
                <w:lang w:val="nl-NL"/>
              </w:rPr>
            </w:pPr>
            <w:r>
              <w:rPr>
                <w:lang w:val="nl-NL"/>
              </w:rPr>
              <w:t>Hướng dẫn chuẩn bị :</w:t>
            </w:r>
          </w:p>
          <w:p w:rsidR="004A1787" w:rsidRDefault="004A1787">
            <w:pPr>
              <w:pStyle w:val="Header"/>
              <w:jc w:val="both"/>
              <w:rPr>
                <w:lang w:val="nl-NL"/>
              </w:rPr>
            </w:pPr>
            <w:r>
              <w:rPr>
                <w:lang w:val="nl-NL"/>
              </w:rPr>
              <w:t>Nội dung :Đọc bài thơ.</w:t>
            </w:r>
          </w:p>
          <w:p w:rsidR="004A1787" w:rsidRDefault="004A1787">
            <w:pPr>
              <w:pStyle w:val="Header"/>
              <w:jc w:val="both"/>
              <w:rPr>
                <w:lang w:val="nl-NL"/>
              </w:rPr>
            </w:pPr>
            <w:r>
              <w:rPr>
                <w:lang w:val="nl-NL"/>
              </w:rPr>
              <w:t>Người chị trong bài thơ làm những việc gì ?</w:t>
            </w:r>
          </w:p>
          <w:p w:rsidR="004A1787" w:rsidRDefault="004A1787">
            <w:pPr>
              <w:pStyle w:val="Header"/>
              <w:jc w:val="both"/>
              <w:rPr>
                <w:lang w:val="nl-NL"/>
              </w:rPr>
            </w:pPr>
            <w:r>
              <w:rPr>
                <w:lang w:val="nl-NL"/>
              </w:rPr>
              <w:t>Nhận xét chính tả :</w:t>
            </w:r>
          </w:p>
          <w:p w:rsidR="004A1787" w:rsidRDefault="004A1787">
            <w:pPr>
              <w:pStyle w:val="Header"/>
              <w:jc w:val="both"/>
              <w:rPr>
                <w:lang w:val="nl-NL"/>
              </w:rPr>
            </w:pPr>
            <w:r>
              <w:rPr>
                <w:lang w:val="nl-NL"/>
              </w:rPr>
              <w:t>Những chữ nào trong bài được viết hoa ?</w:t>
            </w:r>
          </w:p>
          <w:p w:rsidR="004A1787" w:rsidRDefault="004A1787">
            <w:pPr>
              <w:pStyle w:val="Header"/>
              <w:jc w:val="both"/>
              <w:rPr>
                <w:lang w:val="nl-NL"/>
              </w:rPr>
            </w:pPr>
          </w:p>
          <w:p w:rsidR="004A1787" w:rsidRDefault="004A1787">
            <w:pPr>
              <w:pStyle w:val="Header"/>
              <w:jc w:val="both"/>
              <w:rPr>
                <w:lang w:val="nl-NL"/>
              </w:rPr>
            </w:pPr>
            <w:r>
              <w:rPr>
                <w:lang w:val="nl-NL"/>
              </w:rPr>
              <w:t>Luyện viết từ khó :</w:t>
            </w:r>
          </w:p>
          <w:p w:rsidR="004A1787" w:rsidRDefault="004A1787">
            <w:pPr>
              <w:pStyle w:val="Header"/>
              <w:jc w:val="both"/>
              <w:rPr>
                <w:lang w:val="nl-NL"/>
              </w:rPr>
            </w:pPr>
            <w:r>
              <w:rPr>
                <w:lang w:val="nl-NL"/>
              </w:rPr>
              <w:t>Mời HS viết một số từ vào bảng con.</w:t>
            </w:r>
          </w:p>
          <w:p w:rsidR="004A1787" w:rsidRDefault="004A1787">
            <w:pPr>
              <w:pStyle w:val="Header"/>
              <w:jc w:val="both"/>
              <w:rPr>
                <w:lang w:val="nl-NL"/>
              </w:rPr>
            </w:pPr>
            <w:r>
              <w:rPr>
                <w:lang w:val="nl-NL"/>
              </w:rPr>
              <w:t>Cho HS nhìn bảng viết :</w:t>
            </w:r>
          </w:p>
          <w:p w:rsidR="004A1787" w:rsidRDefault="004A1787">
            <w:pPr>
              <w:pStyle w:val="Header"/>
              <w:jc w:val="both"/>
              <w:rPr>
                <w:lang w:val="nl-NL"/>
              </w:rPr>
            </w:pPr>
            <w:r>
              <w:rPr>
                <w:lang w:val="nl-NL"/>
              </w:rPr>
              <w:t>Nêu lại cách trình bày.</w:t>
            </w:r>
          </w:p>
          <w:p w:rsidR="004A1787" w:rsidRDefault="004A1787">
            <w:pPr>
              <w:pStyle w:val="Header"/>
              <w:jc w:val="both"/>
              <w:rPr>
                <w:lang w:val="nl-NL"/>
              </w:rPr>
            </w:pPr>
            <w:r>
              <w:rPr>
                <w:lang w:val="nl-NL"/>
              </w:rPr>
              <w:t>Theo dõi, uốn nắn.</w:t>
            </w:r>
          </w:p>
          <w:p w:rsidR="004A1787" w:rsidRDefault="004A1787">
            <w:pPr>
              <w:pStyle w:val="Header"/>
              <w:jc w:val="both"/>
              <w:rPr>
                <w:lang w:val="nl-NL"/>
              </w:rPr>
            </w:pPr>
            <w:r>
              <w:rPr>
                <w:lang w:val="nl-NL"/>
              </w:rPr>
              <w:t>Chấm chữa bài :</w:t>
            </w:r>
          </w:p>
          <w:p w:rsidR="004A1787" w:rsidRDefault="004A1787">
            <w:pPr>
              <w:pStyle w:val="Header"/>
              <w:jc w:val="both"/>
              <w:rPr>
                <w:lang w:val="nl-NL"/>
              </w:rPr>
            </w:pPr>
            <w:r>
              <w:rPr>
                <w:lang w:val="nl-NL"/>
              </w:rPr>
              <w:t>Đọc từng câu cho HS nghe. Yêu cầu chữa lỗi ra lề.</w:t>
            </w:r>
          </w:p>
          <w:p w:rsidR="004A1787" w:rsidRDefault="004A1787">
            <w:pPr>
              <w:pStyle w:val="Header"/>
              <w:jc w:val="both"/>
              <w:rPr>
                <w:lang w:val="nl-NL"/>
              </w:rPr>
            </w:pPr>
            <w:r>
              <w:rPr>
                <w:lang w:val="nl-NL"/>
              </w:rPr>
              <w:t xml:space="preserve">Chấm điểm &amp; nhận xét; </w:t>
            </w:r>
          </w:p>
          <w:p w:rsidR="004A1787" w:rsidRDefault="004A1787">
            <w:pPr>
              <w:pStyle w:val="Header"/>
              <w:jc w:val="both"/>
              <w:rPr>
                <w:lang w:val="nl-NL"/>
              </w:rPr>
            </w:pPr>
            <w:r>
              <w:rPr>
                <w:lang w:val="nl-NL"/>
              </w:rPr>
              <w:t>yêu cầu các HS khác đổi vở kiểm lại.</w:t>
            </w:r>
          </w:p>
          <w:p w:rsidR="004A1787" w:rsidRDefault="004A1787">
            <w:pPr>
              <w:jc w:val="both"/>
              <w:rPr>
                <w:b/>
                <w:i/>
                <w:lang w:val="nl-NL"/>
              </w:rPr>
            </w:pPr>
            <w:r>
              <w:rPr>
                <w:b/>
                <w:i/>
                <w:lang w:val="nl-NL"/>
              </w:rPr>
              <w:t>b. Hoạt động 2: Bài tập (10 phút)</w:t>
            </w:r>
          </w:p>
          <w:p w:rsidR="004A1787" w:rsidRDefault="004A1787">
            <w:pPr>
              <w:jc w:val="both"/>
              <w:rPr>
                <w:i/>
                <w:lang w:val="nl-NL"/>
              </w:rPr>
            </w:pPr>
            <w:r>
              <w:rPr>
                <w:i/>
                <w:lang w:val="nl-NL"/>
              </w:rPr>
              <w:t>* Mục tiêu : Giúp học sinh thực hiện tốt các bài tập chính tả theo yêu cầu.</w:t>
            </w:r>
          </w:p>
          <w:p w:rsidR="004A1787" w:rsidRDefault="004A1787">
            <w:pPr>
              <w:jc w:val="both"/>
              <w:rPr>
                <w:i/>
                <w:lang w:val="nl-NL"/>
              </w:rPr>
            </w:pPr>
            <w:r>
              <w:rPr>
                <w:i/>
                <w:lang w:val="nl-NL"/>
              </w:rPr>
              <w:t>* Cách tiến hành:</w:t>
            </w:r>
          </w:p>
          <w:p w:rsidR="004A1787" w:rsidRDefault="004A1787">
            <w:pPr>
              <w:pStyle w:val="Header"/>
              <w:jc w:val="both"/>
              <w:rPr>
                <w:i/>
                <w:lang w:val="nl-NL"/>
              </w:rPr>
            </w:pPr>
            <w:r>
              <w:rPr>
                <w:i/>
                <w:lang w:val="nl-NL"/>
              </w:rPr>
              <w:t>Bài 2 – tr 27 :</w:t>
            </w:r>
          </w:p>
          <w:p w:rsidR="004A1787" w:rsidRDefault="004A1787">
            <w:pPr>
              <w:pStyle w:val="Header"/>
              <w:jc w:val="both"/>
              <w:rPr>
                <w:lang w:val="nl-NL"/>
              </w:rPr>
            </w:pPr>
            <w:r>
              <w:rPr>
                <w:lang w:val="nl-NL"/>
              </w:rPr>
              <w:t>Gắn bảng phụ đã ghi sẵn bài tập 2. Mời HS nêu yêu cầu BT.</w:t>
            </w:r>
          </w:p>
          <w:p w:rsidR="004A1787" w:rsidRDefault="004A1787">
            <w:pPr>
              <w:pStyle w:val="Header"/>
              <w:jc w:val="both"/>
              <w:rPr>
                <w:lang w:val="nl-NL"/>
              </w:rPr>
            </w:pPr>
            <w:r>
              <w:rPr>
                <w:lang w:val="nl-NL"/>
              </w:rPr>
              <w:t>Mời làm bài.</w:t>
            </w:r>
          </w:p>
          <w:p w:rsidR="004A1787" w:rsidRDefault="004A1787">
            <w:pPr>
              <w:pStyle w:val="Header"/>
              <w:jc w:val="both"/>
              <w:rPr>
                <w:lang w:val="nl-NL"/>
              </w:rPr>
            </w:pPr>
          </w:p>
          <w:p w:rsidR="004A1787" w:rsidRDefault="004A1787">
            <w:pPr>
              <w:pStyle w:val="Header"/>
              <w:jc w:val="both"/>
              <w:rPr>
                <w:lang w:val="nl-NL"/>
              </w:rPr>
            </w:pPr>
            <w:r>
              <w:rPr>
                <w:lang w:val="nl-NL"/>
              </w:rPr>
              <w:t>Mời sửa trên bảng &amp; làm vào vở bài tập Tiếng Việt.</w:t>
            </w:r>
          </w:p>
          <w:p w:rsidR="004A1787" w:rsidRDefault="004A1787">
            <w:pPr>
              <w:pStyle w:val="Header"/>
              <w:jc w:val="both"/>
              <w:rPr>
                <w:lang w:val="nl-NL"/>
              </w:rPr>
            </w:pPr>
          </w:p>
          <w:p w:rsidR="004A1787" w:rsidRDefault="004A1787">
            <w:pPr>
              <w:pStyle w:val="Header"/>
              <w:jc w:val="both"/>
            </w:pPr>
            <w:r>
              <w:rPr>
                <w:i/>
              </w:rPr>
              <w:t>Bài 3b – tr 28</w:t>
            </w:r>
            <w:r>
              <w:t xml:space="preserve"> :</w:t>
            </w:r>
          </w:p>
          <w:p w:rsidR="004A1787" w:rsidRDefault="004A1787">
            <w:pPr>
              <w:pStyle w:val="Header"/>
              <w:jc w:val="both"/>
            </w:pPr>
            <w:r>
              <w:t>Ghi sẵn trong bảng phụ.</w:t>
            </w:r>
          </w:p>
          <w:p w:rsidR="004A1787" w:rsidRDefault="004A1787">
            <w:pPr>
              <w:pStyle w:val="Header"/>
              <w:jc w:val="both"/>
            </w:pPr>
          </w:p>
          <w:p w:rsidR="004A1787" w:rsidRDefault="004A1787">
            <w:pPr>
              <w:pStyle w:val="Header"/>
              <w:jc w:val="both"/>
            </w:pPr>
            <w:r>
              <w:t>Cho HS làm bài theo nhóm đôi.</w:t>
            </w:r>
          </w:p>
          <w:p w:rsidR="004A1787" w:rsidRDefault="004A1787">
            <w:pPr>
              <w:pStyle w:val="Header"/>
              <w:jc w:val="both"/>
            </w:pPr>
          </w:p>
          <w:p w:rsidR="004A1787" w:rsidRDefault="004A1787">
            <w:pPr>
              <w:pStyle w:val="Header"/>
              <w:jc w:val="both"/>
            </w:pPr>
          </w:p>
          <w:p w:rsidR="004A1787" w:rsidRDefault="004A1787">
            <w:pPr>
              <w:pStyle w:val="Header"/>
              <w:jc w:val="both"/>
            </w:pPr>
          </w:p>
          <w:p w:rsidR="004A1787" w:rsidRDefault="004A1787">
            <w:pPr>
              <w:pStyle w:val="Header"/>
              <w:jc w:val="both"/>
            </w:pPr>
          </w:p>
          <w:p w:rsidR="004A1787" w:rsidRDefault="004A1787">
            <w:pPr>
              <w:pStyle w:val="Header"/>
              <w:jc w:val="both"/>
            </w:pPr>
          </w:p>
          <w:p w:rsidR="004A1787" w:rsidRDefault="004A1787">
            <w:pPr>
              <w:pStyle w:val="Header"/>
              <w:jc w:val="both"/>
            </w:pPr>
            <w:r>
              <w:rPr>
                <w:b/>
              </w:rPr>
              <w:t>3. Hoạt động nối tiếp (5 phút) :</w:t>
            </w:r>
          </w:p>
          <w:p w:rsidR="004A1787" w:rsidRDefault="004A1787">
            <w:pPr>
              <w:pStyle w:val="Header"/>
              <w:jc w:val="both"/>
            </w:pPr>
            <w:r>
              <w:t>Nhận xét tiết học, liên hệ thực tiễn.</w:t>
            </w:r>
          </w:p>
          <w:p w:rsidR="004A1787" w:rsidRDefault="004A1787">
            <w:pPr>
              <w:pStyle w:val="Header"/>
              <w:jc w:val="both"/>
              <w:rPr>
                <w:lang w:val="nl-NL"/>
              </w:rPr>
            </w:pPr>
            <w:r>
              <w:t xml:space="preserve">Nhắc cách trình bày &amp; phải chú ý viết đúng chính tả. </w:t>
            </w:r>
            <w:r>
              <w:rPr>
                <w:lang w:val="nl-NL"/>
              </w:rPr>
              <w:t>Xem lại bài tập.</w:t>
            </w:r>
          </w:p>
          <w:p w:rsidR="004A1787" w:rsidRDefault="004A1787">
            <w:pPr>
              <w:pStyle w:val="Header"/>
              <w:jc w:val="both"/>
              <w:rPr>
                <w:sz w:val="8"/>
                <w:szCs w:val="8"/>
                <w:lang w:val="nl-NL"/>
              </w:rPr>
            </w:pPr>
          </w:p>
        </w:tc>
        <w:tc>
          <w:tcPr>
            <w:tcW w:w="3600" w:type="dxa"/>
            <w:tcBorders>
              <w:top w:val="single" w:sz="4" w:space="0" w:color="auto"/>
              <w:left w:val="single" w:sz="4" w:space="0" w:color="auto"/>
              <w:bottom w:val="single" w:sz="4" w:space="0" w:color="auto"/>
              <w:right w:val="single" w:sz="4" w:space="0" w:color="auto"/>
            </w:tcBorders>
          </w:tcPr>
          <w:p w:rsidR="004A1787" w:rsidRDefault="004A1787">
            <w:pPr>
              <w:pStyle w:val="Header"/>
              <w:jc w:val="both"/>
              <w:rPr>
                <w:lang w:val="nl-NL"/>
              </w:rPr>
            </w:pPr>
          </w:p>
          <w:p w:rsidR="004A1787" w:rsidRDefault="004A1787">
            <w:pPr>
              <w:pStyle w:val="Header"/>
              <w:jc w:val="both"/>
              <w:rPr>
                <w:lang w:val="nl-NL"/>
              </w:rPr>
            </w:pPr>
            <w:r>
              <w:rPr>
                <w:lang w:val="nl-NL"/>
              </w:rPr>
              <w:t>Viết bảng con .</w:t>
            </w:r>
          </w:p>
          <w:p w:rsidR="004A1787" w:rsidRDefault="004A1787">
            <w:pPr>
              <w:pStyle w:val="Header"/>
              <w:jc w:val="both"/>
              <w:rPr>
                <w:lang w:val="nl-NL"/>
              </w:rPr>
            </w:pPr>
          </w:p>
          <w:p w:rsidR="004A1787" w:rsidRDefault="004A1787">
            <w:pPr>
              <w:pStyle w:val="Header"/>
              <w:jc w:val="both"/>
              <w:rPr>
                <w:lang w:val="nl-NL"/>
              </w:rPr>
            </w:pPr>
          </w:p>
          <w:p w:rsidR="004A1787" w:rsidRDefault="004A1787">
            <w:pPr>
              <w:pStyle w:val="Header"/>
              <w:jc w:val="both"/>
              <w:rPr>
                <w:lang w:val="nl-NL"/>
              </w:rPr>
            </w:pPr>
          </w:p>
          <w:p w:rsidR="004A1787" w:rsidRDefault="004A1787">
            <w:pPr>
              <w:pStyle w:val="Header"/>
              <w:jc w:val="both"/>
              <w:rPr>
                <w:lang w:val="nl-NL"/>
              </w:rPr>
            </w:pPr>
          </w:p>
          <w:p w:rsidR="004A1787" w:rsidRDefault="004A1787">
            <w:pPr>
              <w:pStyle w:val="Header"/>
              <w:jc w:val="both"/>
              <w:rPr>
                <w:lang w:val="nl-NL"/>
              </w:rPr>
            </w:pPr>
          </w:p>
          <w:p w:rsidR="004A1787" w:rsidRDefault="004A1787">
            <w:pPr>
              <w:pStyle w:val="Header"/>
              <w:jc w:val="both"/>
              <w:rPr>
                <w:lang w:val="nl-NL"/>
              </w:rPr>
            </w:pPr>
          </w:p>
          <w:p w:rsidR="004A1787" w:rsidRDefault="004A1787">
            <w:pPr>
              <w:pStyle w:val="Header"/>
              <w:jc w:val="both"/>
              <w:rPr>
                <w:lang w:val="nl-NL"/>
              </w:rPr>
            </w:pPr>
          </w:p>
          <w:p w:rsidR="004A1787" w:rsidRDefault="004A1787">
            <w:pPr>
              <w:pStyle w:val="Header"/>
              <w:jc w:val="both"/>
              <w:rPr>
                <w:lang w:val="nl-NL"/>
              </w:rPr>
            </w:pPr>
            <w:r>
              <w:rPr>
                <w:lang w:val="nl-NL"/>
              </w:rPr>
              <w:t>Dò bài viết trên bảng.</w:t>
            </w:r>
          </w:p>
          <w:p w:rsidR="004A1787" w:rsidRDefault="004A1787">
            <w:pPr>
              <w:pStyle w:val="Header"/>
              <w:jc w:val="both"/>
              <w:rPr>
                <w:lang w:val="nl-NL"/>
              </w:rPr>
            </w:pPr>
            <w:r>
              <w:rPr>
                <w:lang w:val="nl-NL"/>
              </w:rPr>
              <w:t>… trải chiếu, buông màn, ru em ngủ.</w:t>
            </w:r>
          </w:p>
          <w:p w:rsidR="004A1787" w:rsidRDefault="004A1787">
            <w:pPr>
              <w:pStyle w:val="Header"/>
              <w:jc w:val="both"/>
              <w:rPr>
                <w:lang w:val="nl-NL"/>
              </w:rPr>
            </w:pPr>
            <w:r>
              <w:rPr>
                <w:lang w:val="nl-NL"/>
              </w:rPr>
              <w:t>… các chữ đầu dòng.</w:t>
            </w:r>
          </w:p>
          <w:p w:rsidR="004A1787" w:rsidRDefault="004A1787">
            <w:pPr>
              <w:pStyle w:val="Header"/>
              <w:jc w:val="both"/>
              <w:rPr>
                <w:lang w:val="nl-NL"/>
              </w:rPr>
            </w:pPr>
            <w:r>
              <w:rPr>
                <w:lang w:val="nl-NL"/>
              </w:rPr>
              <w:t>…dòng 6 chữ viết cách lề kẻ 1 ô, dòng 8 chữ viết sát lề kẻ.</w:t>
            </w:r>
          </w:p>
          <w:p w:rsidR="004A1787" w:rsidRDefault="004A1787">
            <w:pPr>
              <w:pStyle w:val="Header"/>
              <w:jc w:val="both"/>
              <w:rPr>
                <w:lang w:val="nl-NL"/>
              </w:rPr>
            </w:pPr>
            <w:r>
              <w:rPr>
                <w:lang w:val="nl-NL"/>
              </w:rPr>
              <w:t>Viết bảng con.</w:t>
            </w:r>
          </w:p>
          <w:p w:rsidR="004A1787" w:rsidRDefault="004A1787">
            <w:pPr>
              <w:pStyle w:val="Header"/>
              <w:jc w:val="both"/>
              <w:rPr>
                <w:lang w:val="nl-NL"/>
              </w:rPr>
            </w:pPr>
            <w:r>
              <w:rPr>
                <w:lang w:val="nl-NL"/>
              </w:rPr>
              <w:t>Biết cách trình bày – nhìn bảng viết vào vở.</w:t>
            </w:r>
          </w:p>
          <w:p w:rsidR="004A1787" w:rsidRDefault="004A1787">
            <w:pPr>
              <w:pStyle w:val="Header"/>
              <w:jc w:val="both"/>
              <w:rPr>
                <w:lang w:val="nl-NL"/>
              </w:rPr>
            </w:pPr>
          </w:p>
          <w:p w:rsidR="004A1787" w:rsidRDefault="004A1787">
            <w:pPr>
              <w:pStyle w:val="Header"/>
              <w:jc w:val="both"/>
              <w:rPr>
                <w:lang w:val="nl-NL"/>
              </w:rPr>
            </w:pPr>
            <w:r>
              <w:rPr>
                <w:lang w:val="nl-NL"/>
              </w:rPr>
              <w:t>Dò trong sách – bắt lỗi – chữa lỗi.</w:t>
            </w:r>
          </w:p>
          <w:p w:rsidR="004A1787" w:rsidRDefault="004A1787">
            <w:pPr>
              <w:pStyle w:val="Header"/>
              <w:jc w:val="both"/>
              <w:rPr>
                <w:lang w:val="nl-NL"/>
              </w:rPr>
            </w:pPr>
            <w:r>
              <w:rPr>
                <w:lang w:val="nl-NL"/>
              </w:rPr>
              <w:t>Nộp một số vở theo yêu cầu của GV. Một số em còn lại đổi vở kiểm chéo lại lần nữa.</w:t>
            </w:r>
          </w:p>
          <w:p w:rsidR="004A1787" w:rsidRDefault="004A1787">
            <w:pPr>
              <w:pStyle w:val="Header"/>
              <w:jc w:val="both"/>
              <w:rPr>
                <w:lang w:val="nl-NL"/>
              </w:rPr>
            </w:pPr>
          </w:p>
          <w:p w:rsidR="004A1787" w:rsidRDefault="004A1787">
            <w:pPr>
              <w:pStyle w:val="Header"/>
              <w:jc w:val="both"/>
              <w:rPr>
                <w:lang w:val="nl-NL"/>
              </w:rPr>
            </w:pPr>
          </w:p>
          <w:p w:rsidR="004A1787" w:rsidRDefault="004A1787">
            <w:pPr>
              <w:pStyle w:val="Header"/>
              <w:jc w:val="both"/>
              <w:rPr>
                <w:lang w:val="nl-NL"/>
              </w:rPr>
            </w:pPr>
          </w:p>
          <w:p w:rsidR="004A1787" w:rsidRDefault="004A1787">
            <w:pPr>
              <w:pStyle w:val="Header"/>
              <w:jc w:val="both"/>
              <w:rPr>
                <w:lang w:val="nl-NL"/>
              </w:rPr>
            </w:pPr>
          </w:p>
          <w:p w:rsidR="004A1787" w:rsidRDefault="004A1787">
            <w:pPr>
              <w:pStyle w:val="Header"/>
              <w:jc w:val="both"/>
              <w:rPr>
                <w:lang w:val="nl-NL"/>
              </w:rPr>
            </w:pPr>
          </w:p>
          <w:p w:rsidR="004A1787" w:rsidRDefault="004A1787">
            <w:pPr>
              <w:pStyle w:val="Header"/>
              <w:jc w:val="both"/>
              <w:rPr>
                <w:lang w:val="nl-NL"/>
              </w:rPr>
            </w:pPr>
            <w:r>
              <w:rPr>
                <w:lang w:val="nl-NL"/>
              </w:rPr>
              <w:t>Đọc yêu cầu.</w:t>
            </w:r>
          </w:p>
          <w:p w:rsidR="004A1787" w:rsidRDefault="004A1787">
            <w:pPr>
              <w:pStyle w:val="Header"/>
              <w:jc w:val="both"/>
              <w:rPr>
                <w:lang w:val="nl-NL"/>
              </w:rPr>
            </w:pPr>
          </w:p>
          <w:p w:rsidR="004A1787" w:rsidRDefault="004A1787">
            <w:pPr>
              <w:pStyle w:val="Header"/>
              <w:jc w:val="both"/>
              <w:rPr>
                <w:lang w:val="nl-NL"/>
              </w:rPr>
            </w:pPr>
            <w:r>
              <w:rPr>
                <w:lang w:val="nl-NL"/>
              </w:rPr>
              <w:t>Làm bài – lên bảng chữa – tự làm lại vào vở bài tập.</w:t>
            </w:r>
          </w:p>
          <w:p w:rsidR="004A1787" w:rsidRDefault="004A1787">
            <w:pPr>
              <w:pStyle w:val="Header"/>
              <w:jc w:val="both"/>
              <w:rPr>
                <w:lang w:val="nl-NL"/>
              </w:rPr>
            </w:pPr>
            <w:r>
              <w:rPr>
                <w:lang w:val="nl-NL"/>
              </w:rPr>
              <w:t>Đọc ngắc ngứ, ngoắc tay nhau, dấu ngoặc đơn.</w:t>
            </w:r>
          </w:p>
          <w:p w:rsidR="004A1787" w:rsidRDefault="004A1787">
            <w:pPr>
              <w:pStyle w:val="Header"/>
              <w:jc w:val="both"/>
              <w:rPr>
                <w:lang w:val="nl-NL"/>
              </w:rPr>
            </w:pPr>
          </w:p>
          <w:p w:rsidR="004A1787" w:rsidRDefault="004A1787">
            <w:pPr>
              <w:pStyle w:val="Header"/>
              <w:jc w:val="both"/>
              <w:rPr>
                <w:lang w:val="nl-NL"/>
              </w:rPr>
            </w:pPr>
            <w:r>
              <w:rPr>
                <w:lang w:val="nl-NL"/>
              </w:rPr>
              <w:t>Đọc yêu cầu (Tìm các từ có thanh hỏi hoặc thanh ngã có nghĩa như sau ).</w:t>
            </w:r>
          </w:p>
          <w:p w:rsidR="004A1787" w:rsidRDefault="004A1787">
            <w:pPr>
              <w:pStyle w:val="Header"/>
              <w:jc w:val="both"/>
              <w:rPr>
                <w:lang w:val="nl-NL"/>
              </w:rPr>
            </w:pPr>
            <w:r>
              <w:rPr>
                <w:lang w:val="nl-NL"/>
              </w:rPr>
              <w:t>Làm theo nhóm đôi &amp; nêu miệng.</w:t>
            </w:r>
          </w:p>
          <w:p w:rsidR="004A1787" w:rsidRDefault="004A1787">
            <w:pPr>
              <w:pStyle w:val="Header"/>
              <w:jc w:val="both"/>
              <w:rPr>
                <w:lang w:val="nl-NL"/>
              </w:rPr>
            </w:pPr>
            <w:r>
              <w:rPr>
                <w:lang w:val="nl-NL"/>
              </w:rPr>
              <w:t>Trái nghĩa với đóng – mở.</w:t>
            </w:r>
          </w:p>
          <w:p w:rsidR="004A1787" w:rsidRDefault="004A1787">
            <w:pPr>
              <w:pStyle w:val="Header"/>
              <w:jc w:val="both"/>
              <w:rPr>
                <w:lang w:val="nl-NL"/>
              </w:rPr>
            </w:pPr>
            <w:r>
              <w:rPr>
                <w:lang w:val="nl-NL"/>
              </w:rPr>
              <w:t>Cùng nghĩa với vỡ – bể.</w:t>
            </w:r>
          </w:p>
          <w:p w:rsidR="004A1787" w:rsidRDefault="004A1787">
            <w:pPr>
              <w:pStyle w:val="Header"/>
              <w:jc w:val="both"/>
              <w:rPr>
                <w:lang w:val="nl-NL"/>
              </w:rPr>
            </w:pPr>
            <w:r>
              <w:rPr>
                <w:lang w:val="nl-NL"/>
              </w:rPr>
              <w:lastRenderedPageBreak/>
              <w:t>Bộ phận ở trên mặt dùng để thở &amp; ngửi – mũi.</w:t>
            </w:r>
          </w:p>
        </w:tc>
      </w:tr>
    </w:tbl>
    <w:p w:rsidR="004A1787" w:rsidRDefault="004A1787" w:rsidP="004A1787">
      <w:pPr>
        <w:jc w:val="both"/>
        <w:rPr>
          <w:b/>
          <w:bCs/>
          <w:position w:val="16"/>
          <w:lang w:val="nl-NL"/>
        </w:rPr>
      </w:pPr>
    </w:p>
    <w:p w:rsidR="004A1787" w:rsidRDefault="004A1787" w:rsidP="004A1787">
      <w:pPr>
        <w:spacing w:line="429" w:lineRule="auto"/>
        <w:jc w:val="both"/>
        <w:rPr>
          <w:b/>
          <w:lang w:val="nl-NL"/>
        </w:rPr>
      </w:pPr>
      <w:r>
        <w:rPr>
          <w:b/>
          <w:color w:val="0000FF"/>
          <w:sz w:val="32"/>
          <w:szCs w:val="32"/>
          <w:lang w:val="nl-NL"/>
        </w:rPr>
        <w:sym w:font="Wingdings" w:char="F040"/>
      </w:r>
      <w:r>
        <w:rPr>
          <w:b/>
          <w:lang w:val="nl-NL"/>
        </w:rPr>
        <w:t xml:space="preserve"> RÚT KINH NGHIỆM TIẾT DẠY :</w:t>
      </w:r>
    </w:p>
    <w:p w:rsidR="004A1787" w:rsidRDefault="004A1787" w:rsidP="004A1787">
      <w:pPr>
        <w:spacing w:line="429" w:lineRule="auto"/>
        <w:jc w:val="center"/>
        <w:rPr>
          <w:sz w:val="16"/>
          <w:szCs w:val="16"/>
          <w:lang w:val="nl-NL"/>
        </w:rPr>
      </w:pPr>
      <w:r>
        <w:rPr>
          <w:sz w:val="16"/>
          <w:szCs w:val="16"/>
          <w:lang w:val="nl-NL"/>
        </w:rPr>
        <w:t>...................................................................................................................................................................................................................................</w:t>
      </w:r>
    </w:p>
    <w:p w:rsidR="004A1787" w:rsidRDefault="004A1787" w:rsidP="004A1787">
      <w:pPr>
        <w:spacing w:line="429" w:lineRule="auto"/>
        <w:jc w:val="center"/>
        <w:rPr>
          <w:sz w:val="16"/>
          <w:szCs w:val="16"/>
          <w:lang w:val="nl-NL"/>
        </w:rPr>
      </w:pPr>
      <w:r>
        <w:rPr>
          <w:sz w:val="16"/>
          <w:szCs w:val="16"/>
          <w:lang w:val="nl-NL"/>
        </w:rPr>
        <w:t>...................................................................................................................................................................................................................................</w:t>
      </w:r>
    </w:p>
    <w:p w:rsidR="004A1787" w:rsidRDefault="004A1787" w:rsidP="004A1787">
      <w:pPr>
        <w:spacing w:line="429" w:lineRule="auto"/>
        <w:jc w:val="center"/>
        <w:rPr>
          <w:sz w:val="16"/>
          <w:szCs w:val="16"/>
          <w:lang w:val="nl-NL"/>
        </w:rPr>
      </w:pPr>
      <w:r>
        <w:rPr>
          <w:sz w:val="16"/>
          <w:szCs w:val="16"/>
          <w:lang w:val="nl-NL"/>
        </w:rPr>
        <w:t>...................................................................................................................................................................................................................................</w:t>
      </w:r>
    </w:p>
    <w:p w:rsidR="004A1787" w:rsidRDefault="004A1787" w:rsidP="004A1787">
      <w:pPr>
        <w:spacing w:line="429" w:lineRule="auto"/>
        <w:jc w:val="center"/>
        <w:rPr>
          <w:sz w:val="16"/>
          <w:szCs w:val="16"/>
          <w:lang w:val="nl-NL"/>
        </w:rPr>
      </w:pPr>
      <w:r>
        <w:rPr>
          <w:sz w:val="16"/>
          <w:szCs w:val="16"/>
          <w:lang w:val="nl-NL"/>
        </w:rPr>
        <w:t>...................................................................................................................................................................................................................................</w:t>
      </w:r>
    </w:p>
    <w:p w:rsidR="004A1787" w:rsidRDefault="004A1787" w:rsidP="004A1787">
      <w:pPr>
        <w:spacing w:line="429" w:lineRule="auto"/>
        <w:jc w:val="center"/>
        <w:rPr>
          <w:sz w:val="16"/>
          <w:szCs w:val="16"/>
          <w:lang w:val="nl-NL"/>
        </w:rPr>
      </w:pPr>
      <w:r>
        <w:rPr>
          <w:sz w:val="16"/>
          <w:szCs w:val="16"/>
          <w:lang w:val="nl-NL"/>
        </w:rPr>
        <w:t>...................................................................................................................................................................................................................................</w:t>
      </w:r>
    </w:p>
    <w:p w:rsidR="004A1787" w:rsidRDefault="004A1787" w:rsidP="004A1787">
      <w:pPr>
        <w:spacing w:line="429" w:lineRule="auto"/>
        <w:jc w:val="center"/>
        <w:rPr>
          <w:sz w:val="16"/>
          <w:szCs w:val="16"/>
          <w:lang w:val="nl-NL"/>
        </w:rPr>
      </w:pPr>
      <w:r>
        <w:rPr>
          <w:sz w:val="16"/>
          <w:szCs w:val="16"/>
          <w:lang w:val="nl-NL"/>
        </w:rPr>
        <w:t>...................................................................................................................................................................................................................................</w:t>
      </w:r>
    </w:p>
    <w:p w:rsidR="004A1787" w:rsidRDefault="004A1787" w:rsidP="004A1787">
      <w:pPr>
        <w:spacing w:line="429" w:lineRule="auto"/>
        <w:jc w:val="center"/>
        <w:rPr>
          <w:sz w:val="16"/>
          <w:szCs w:val="16"/>
          <w:lang w:val="nl-NL"/>
        </w:rPr>
      </w:pPr>
      <w:r>
        <w:rPr>
          <w:sz w:val="16"/>
          <w:szCs w:val="16"/>
          <w:lang w:val="nl-NL"/>
        </w:rPr>
        <w:t>...................................................................................................................................................................................................................................</w:t>
      </w:r>
    </w:p>
    <w:p w:rsidR="004A1787" w:rsidRDefault="004A1787" w:rsidP="004A1787">
      <w:pPr>
        <w:jc w:val="both"/>
        <w:rPr>
          <w:bCs/>
          <w:lang w:val="nl-NL"/>
        </w:rPr>
      </w:pPr>
      <w:r>
        <w:rPr>
          <w:bCs/>
          <w:lang w:val="nl-NL"/>
        </w:rPr>
        <w:t>Ngày dạy : thứ ........., ngày ...... tháng ...... năm 201...</w:t>
      </w:r>
    </w:p>
    <w:p w:rsidR="004A1787" w:rsidRDefault="004A1787" w:rsidP="004A1787">
      <w:pPr>
        <w:jc w:val="both"/>
        <w:rPr>
          <w:bCs/>
          <w:sz w:val="12"/>
          <w:szCs w:val="12"/>
          <w:lang w:val="nl-NL"/>
        </w:rPr>
      </w:pPr>
    </w:p>
    <w:p w:rsidR="004A1787" w:rsidRDefault="004A1787" w:rsidP="004A1787">
      <w:pPr>
        <w:jc w:val="center"/>
        <w:rPr>
          <w:bCs/>
          <w:color w:val="000000"/>
          <w:lang w:val="nl-NL"/>
        </w:rPr>
      </w:pPr>
      <w:r>
        <w:rPr>
          <w:bCs/>
          <w:i/>
          <w:lang w:val="nl-NL"/>
        </w:rPr>
        <w:t xml:space="preserve">Chính Tả tuần </w:t>
      </w:r>
      <w:r>
        <w:rPr>
          <w:b/>
          <w:bCs/>
          <w:i/>
          <w:color w:val="FF0000"/>
          <w:lang w:val="nl-NL"/>
        </w:rPr>
        <w:t>4</w:t>
      </w:r>
      <w:r>
        <w:rPr>
          <w:bCs/>
          <w:color w:val="000000"/>
          <w:lang w:val="nl-NL"/>
        </w:rPr>
        <w:t xml:space="preserve"> </w:t>
      </w:r>
      <w:r>
        <w:rPr>
          <w:bCs/>
          <w:i/>
          <w:color w:val="000000"/>
          <w:lang w:val="nl-NL"/>
        </w:rPr>
        <w:t xml:space="preserve">tiết </w:t>
      </w:r>
      <w:r>
        <w:rPr>
          <w:b/>
          <w:bCs/>
          <w:i/>
          <w:color w:val="0000FF"/>
          <w:lang w:val="nl-NL"/>
        </w:rPr>
        <w:t>1</w:t>
      </w:r>
    </w:p>
    <w:p w:rsidR="004A1787" w:rsidRDefault="004A1787" w:rsidP="004A1787">
      <w:pPr>
        <w:jc w:val="center"/>
        <w:rPr>
          <w:rFonts w:ascii="UTM Edwardian" w:hAnsi="UTM Edwardian"/>
          <w:b/>
          <w:bCs/>
          <w:color w:val="FF0000"/>
          <w:sz w:val="48"/>
          <w:szCs w:val="48"/>
          <w:lang w:val="nl-NL"/>
        </w:rPr>
      </w:pPr>
      <w:r>
        <w:rPr>
          <w:b/>
          <w:i/>
          <w:iCs/>
          <w:color w:val="0000FF"/>
          <w:lang w:val="nl-NL"/>
        </w:rPr>
        <w:t>Nghe - Viết :</w:t>
      </w:r>
      <w:r>
        <w:rPr>
          <w:b/>
          <w:i/>
          <w:iCs/>
          <w:color w:val="FF0000"/>
          <w:sz w:val="28"/>
          <w:szCs w:val="28"/>
          <w:lang w:val="nl-NL"/>
        </w:rPr>
        <w:t xml:space="preserve"> </w:t>
      </w:r>
      <w:r>
        <w:rPr>
          <w:rFonts w:ascii="UTM Edwardian" w:hAnsi="UTM Edwardian"/>
          <w:b/>
          <w:bCs/>
          <w:color w:val="FF0000"/>
          <w:sz w:val="48"/>
          <w:szCs w:val="48"/>
          <w:lang w:val="nl-NL"/>
        </w:rPr>
        <w:t>Người Mẹ</w:t>
      </w:r>
    </w:p>
    <w:p w:rsidR="004A1787" w:rsidRDefault="004A1787" w:rsidP="004A1787">
      <w:pPr>
        <w:jc w:val="center"/>
        <w:rPr>
          <w:b/>
          <w:bCs/>
          <w:i/>
          <w:color w:val="0000FF"/>
          <w:lang w:val="nl-NL"/>
        </w:rPr>
      </w:pPr>
      <w:r>
        <w:rPr>
          <w:b/>
          <w:bCs/>
          <w:i/>
          <w:color w:val="0000FF"/>
          <w:lang w:val="nl-NL"/>
        </w:rPr>
        <w:t>Phân biệt ân/âng</w:t>
      </w:r>
    </w:p>
    <w:p w:rsidR="004A1787" w:rsidRDefault="004A1787" w:rsidP="004A1787">
      <w:pPr>
        <w:jc w:val="both"/>
        <w:rPr>
          <w:b/>
          <w:bCs/>
          <w:lang w:val="nl-NL"/>
        </w:rPr>
      </w:pPr>
      <w:r>
        <w:rPr>
          <w:b/>
          <w:bCs/>
          <w:lang w:val="nl-NL"/>
        </w:rPr>
        <w:t>I. MỤC TIÊU</w:t>
      </w:r>
      <w:r>
        <w:rPr>
          <w:b/>
          <w:lang w:val="nl-NL"/>
        </w:rPr>
        <w:t>:</w:t>
      </w:r>
    </w:p>
    <w:p w:rsidR="004A1787" w:rsidRDefault="004A1787" w:rsidP="004A1787">
      <w:pPr>
        <w:jc w:val="both"/>
        <w:rPr>
          <w:color w:val="000000"/>
          <w:lang w:val="nl-NL"/>
        </w:rPr>
      </w:pPr>
      <w:r>
        <w:rPr>
          <w:bCs/>
          <w:i/>
          <w:iCs/>
          <w:color w:val="000000"/>
          <w:lang w:val="nl-NL"/>
        </w:rPr>
        <w:t xml:space="preserve">            </w:t>
      </w:r>
      <w:r>
        <w:rPr>
          <w:b/>
          <w:bCs/>
          <w:i/>
          <w:iCs/>
          <w:color w:val="000000"/>
          <w:lang w:val="nl-NL"/>
        </w:rPr>
        <w:t>1. Kiến thức</w:t>
      </w:r>
      <w:r>
        <w:rPr>
          <w:color w:val="000000"/>
          <w:lang w:val="nl-NL"/>
        </w:rPr>
        <w:t xml:space="preserve"> : HS nắm được cách trình bày một đoạn văn : chữ đầu câu viết hoa, chữ đầu đoạn viết hoa và lùi vào hai ô, kết thúc câu đặt dấu chấm. </w:t>
      </w:r>
    </w:p>
    <w:p w:rsidR="004A1787" w:rsidRDefault="004A1787" w:rsidP="004A1787">
      <w:pPr>
        <w:jc w:val="both"/>
        <w:rPr>
          <w:lang w:val="nl-NL"/>
        </w:rPr>
      </w:pPr>
      <w:r>
        <w:rPr>
          <w:bCs/>
          <w:i/>
          <w:iCs/>
          <w:color w:val="000000"/>
          <w:lang w:val="nl-NL"/>
        </w:rPr>
        <w:t xml:space="preserve">           </w:t>
      </w:r>
      <w:r>
        <w:rPr>
          <w:b/>
          <w:bCs/>
          <w:i/>
          <w:iCs/>
          <w:color w:val="000000"/>
          <w:lang w:val="nl-NL"/>
        </w:rPr>
        <w:t>2. Kĩ năng</w:t>
      </w:r>
      <w:r>
        <w:rPr>
          <w:bCs/>
          <w:i/>
          <w:iCs/>
          <w:color w:val="000000"/>
          <w:lang w:val="nl-NL"/>
        </w:rPr>
        <w:t xml:space="preserve">:  </w:t>
      </w:r>
      <w:r>
        <w:rPr>
          <w:lang w:val="nl-NL"/>
        </w:rPr>
        <w:t>Nghe – viết đúng bài CT; trình bày đúng hình thức bài văn xuôi; Không mắc quá 5 lỗi trong bài. Làm đúng BT(2) b.</w:t>
      </w:r>
    </w:p>
    <w:p w:rsidR="004A1787" w:rsidRDefault="004A1787" w:rsidP="004A1787">
      <w:pPr>
        <w:jc w:val="both"/>
        <w:rPr>
          <w:lang w:val="nl-NL"/>
        </w:rPr>
      </w:pPr>
      <w:r>
        <w:rPr>
          <w:bCs/>
          <w:i/>
          <w:iCs/>
          <w:lang w:val="nl-NL"/>
        </w:rPr>
        <w:tab/>
      </w:r>
      <w:r>
        <w:rPr>
          <w:b/>
          <w:bCs/>
          <w:i/>
          <w:iCs/>
          <w:lang w:val="nl-NL"/>
        </w:rPr>
        <w:t>3. Thái độ</w:t>
      </w:r>
      <w:r>
        <w:rPr>
          <w:lang w:val="nl-NL"/>
        </w:rPr>
        <w:t xml:space="preserve"> : Cẩn thận khi viết bài, yêu thích ngôn ngữ Tiếng Việt.</w:t>
      </w:r>
    </w:p>
    <w:p w:rsidR="004A1787" w:rsidRDefault="004A1787" w:rsidP="004A1787">
      <w:pPr>
        <w:jc w:val="both"/>
        <w:rPr>
          <w:bCs/>
          <w:sz w:val="12"/>
          <w:szCs w:val="12"/>
          <w:lang w:val="nl-NL"/>
        </w:rPr>
      </w:pPr>
    </w:p>
    <w:p w:rsidR="004A1787" w:rsidRDefault="004A1787" w:rsidP="004A1787">
      <w:pPr>
        <w:jc w:val="both"/>
        <w:rPr>
          <w:b/>
          <w:bCs/>
          <w:lang w:val="nl-NL"/>
        </w:rPr>
      </w:pPr>
      <w:r>
        <w:rPr>
          <w:b/>
          <w:bCs/>
          <w:lang w:val="nl-NL"/>
        </w:rPr>
        <w:t>II. ĐỒ DÙNG DẠY - HỌC:</w:t>
      </w:r>
    </w:p>
    <w:p w:rsidR="004A1787" w:rsidRDefault="004A1787" w:rsidP="004A1787">
      <w:pPr>
        <w:jc w:val="both"/>
        <w:rPr>
          <w:lang w:val="nl-NL"/>
        </w:rPr>
      </w:pPr>
      <w:r>
        <w:rPr>
          <w:lang w:val="nl-NL"/>
        </w:rPr>
        <w:t xml:space="preserve">  </w:t>
      </w:r>
      <w:r>
        <w:rPr>
          <w:lang w:val="nl-NL"/>
        </w:rPr>
        <w:tab/>
        <w:t xml:space="preserve"> </w:t>
      </w:r>
      <w:r>
        <w:rPr>
          <w:i/>
          <w:lang w:val="nl-NL"/>
        </w:rPr>
        <w:t>1. Giáo viên</w:t>
      </w:r>
      <w:r>
        <w:rPr>
          <w:lang w:val="nl-NL"/>
        </w:rPr>
        <w:t>: Bảng phụ viết nội dung BT 2b</w:t>
      </w:r>
    </w:p>
    <w:p w:rsidR="004A1787" w:rsidRDefault="004A1787" w:rsidP="004A1787">
      <w:pPr>
        <w:jc w:val="both"/>
        <w:rPr>
          <w:lang w:val="nl-NL"/>
        </w:rPr>
      </w:pPr>
      <w:r>
        <w:rPr>
          <w:lang w:val="nl-NL"/>
        </w:rPr>
        <w:tab/>
      </w:r>
      <w:r>
        <w:rPr>
          <w:i/>
          <w:lang w:val="nl-NL"/>
        </w:rPr>
        <w:t>2. Học sinh</w:t>
      </w:r>
      <w:r>
        <w:rPr>
          <w:lang w:val="nl-NL"/>
        </w:rPr>
        <w:t xml:space="preserve"> : Bảng con, đồ dùng học tập.</w:t>
      </w:r>
    </w:p>
    <w:p w:rsidR="004A1787" w:rsidRDefault="004A1787" w:rsidP="004A1787">
      <w:pPr>
        <w:jc w:val="both"/>
        <w:rPr>
          <w:b/>
          <w:bCs/>
          <w:lang w:val="nl-NL"/>
        </w:rPr>
      </w:pPr>
      <w:r>
        <w:rPr>
          <w:b/>
          <w:bCs/>
          <w:lang w:val="nl-NL"/>
        </w:rPr>
        <w:t>III. CÁC HOẠT ĐỘNG DẠY - HỌC CHỦ YẾU:</w:t>
      </w:r>
    </w:p>
    <w:p w:rsidR="004A1787" w:rsidRDefault="004A1787" w:rsidP="004A1787">
      <w:pPr>
        <w:jc w:val="both"/>
        <w:rPr>
          <w:b/>
          <w:bCs/>
          <w:sz w:val="12"/>
          <w:szCs w:val="12"/>
          <w:lang w:val="nl-NL"/>
        </w:rPr>
      </w:pPr>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3"/>
        <w:gridCol w:w="3962"/>
      </w:tblGrid>
      <w:tr w:rsidR="004A1787" w:rsidTr="004A1787">
        <w:trPr>
          <w:jc w:val="center"/>
        </w:trPr>
        <w:tc>
          <w:tcPr>
            <w:tcW w:w="5321" w:type="dxa"/>
            <w:tcBorders>
              <w:top w:val="single" w:sz="4" w:space="0" w:color="auto"/>
              <w:left w:val="single" w:sz="4" w:space="0" w:color="auto"/>
              <w:bottom w:val="single" w:sz="4" w:space="0" w:color="auto"/>
              <w:right w:val="single" w:sz="4" w:space="0" w:color="auto"/>
            </w:tcBorders>
            <w:hideMark/>
          </w:tcPr>
          <w:p w:rsidR="004A1787" w:rsidRDefault="004A1787">
            <w:pPr>
              <w:pStyle w:val="Header"/>
              <w:jc w:val="center"/>
              <w:rPr>
                <w:b/>
                <w:lang w:val="nl-NL"/>
              </w:rPr>
            </w:pPr>
            <w:r>
              <w:rPr>
                <w:b/>
                <w:lang w:val="nl-NL"/>
              </w:rPr>
              <w:t>HOẠT ĐỘNG DẠY</w:t>
            </w:r>
          </w:p>
        </w:tc>
        <w:tc>
          <w:tcPr>
            <w:tcW w:w="3960" w:type="dxa"/>
            <w:tcBorders>
              <w:top w:val="single" w:sz="4" w:space="0" w:color="auto"/>
              <w:left w:val="single" w:sz="4" w:space="0" w:color="auto"/>
              <w:bottom w:val="single" w:sz="4" w:space="0" w:color="auto"/>
              <w:right w:val="single" w:sz="4" w:space="0" w:color="auto"/>
            </w:tcBorders>
            <w:hideMark/>
          </w:tcPr>
          <w:p w:rsidR="004A1787" w:rsidRDefault="004A1787">
            <w:pPr>
              <w:pStyle w:val="Header"/>
              <w:jc w:val="center"/>
              <w:rPr>
                <w:b/>
                <w:lang w:val="nl-NL"/>
              </w:rPr>
            </w:pPr>
            <w:r>
              <w:rPr>
                <w:b/>
                <w:lang w:val="nl-NL"/>
              </w:rPr>
              <w:t>HOẠT ĐỘNG HỌC</w:t>
            </w:r>
          </w:p>
        </w:tc>
      </w:tr>
      <w:tr w:rsidR="004A1787" w:rsidTr="004A1787">
        <w:trPr>
          <w:jc w:val="center"/>
        </w:trPr>
        <w:tc>
          <w:tcPr>
            <w:tcW w:w="5321" w:type="dxa"/>
            <w:tcBorders>
              <w:top w:val="single" w:sz="4" w:space="0" w:color="auto"/>
              <w:left w:val="single" w:sz="4" w:space="0" w:color="auto"/>
              <w:bottom w:val="single" w:sz="4" w:space="0" w:color="auto"/>
              <w:right w:val="single" w:sz="4" w:space="0" w:color="auto"/>
            </w:tcBorders>
          </w:tcPr>
          <w:p w:rsidR="004A1787" w:rsidRDefault="004A1787">
            <w:pPr>
              <w:jc w:val="both"/>
              <w:rPr>
                <w:lang w:val="nl-NL"/>
              </w:rPr>
            </w:pPr>
            <w:r>
              <w:rPr>
                <w:b/>
                <w:lang w:val="nl-NL"/>
              </w:rPr>
              <w:t>1. Hoạt động khởi động (5 phút)</w:t>
            </w:r>
            <w:r>
              <w:rPr>
                <w:lang w:val="nl-NL"/>
              </w:rPr>
              <w:t xml:space="preserve"> </w:t>
            </w:r>
          </w:p>
          <w:p w:rsidR="004A1787" w:rsidRDefault="004A1787">
            <w:pPr>
              <w:pStyle w:val="Header"/>
              <w:jc w:val="both"/>
              <w:rPr>
                <w:lang w:val="nl-NL"/>
              </w:rPr>
            </w:pPr>
            <w:r>
              <w:rPr>
                <w:lang w:val="nl-NL"/>
              </w:rPr>
              <w:t>- Kiểm tra bài cũ : Kiểm một số từ hs viết sai nhiều ở tiết trước.</w:t>
            </w:r>
          </w:p>
          <w:p w:rsidR="004A1787" w:rsidRDefault="004A1787">
            <w:pPr>
              <w:pStyle w:val="Header"/>
              <w:jc w:val="both"/>
              <w:rPr>
                <w:lang w:val="nl-NL"/>
              </w:rPr>
            </w:pPr>
            <w:r>
              <w:rPr>
                <w:lang w:val="nl-NL"/>
              </w:rPr>
              <w:t>- Giới thiệu bài : Viết tựa,</w:t>
            </w:r>
          </w:p>
          <w:p w:rsidR="004A1787" w:rsidRDefault="004A1787">
            <w:pPr>
              <w:jc w:val="both"/>
              <w:rPr>
                <w:b/>
                <w:lang w:val="nl-NL"/>
              </w:rPr>
            </w:pPr>
            <w:r>
              <w:rPr>
                <w:b/>
                <w:lang w:val="nl-NL"/>
              </w:rPr>
              <w:t>2. Các hoạt động chính :</w:t>
            </w:r>
          </w:p>
          <w:p w:rsidR="004A1787" w:rsidRDefault="004A1787">
            <w:pPr>
              <w:jc w:val="both"/>
              <w:rPr>
                <w:b/>
                <w:i/>
                <w:lang w:val="nl-NL"/>
              </w:rPr>
            </w:pPr>
            <w:r>
              <w:rPr>
                <w:b/>
                <w:i/>
                <w:lang w:val="nl-NL"/>
              </w:rPr>
              <w:t>a. Hoạt động 1: Hướng dẫn chính tả (8 phút)</w:t>
            </w:r>
          </w:p>
          <w:p w:rsidR="004A1787" w:rsidRDefault="004A1787">
            <w:pPr>
              <w:jc w:val="both"/>
              <w:rPr>
                <w:i/>
                <w:lang w:val="nl-NL"/>
              </w:rPr>
            </w:pPr>
            <w:r>
              <w:rPr>
                <w:i/>
                <w:lang w:val="nl-NL"/>
              </w:rPr>
              <w:lastRenderedPageBreak/>
              <w:t>* Mục tiêu : Giúp học sinh hiểu về đoạn viết.</w:t>
            </w:r>
          </w:p>
          <w:p w:rsidR="004A1787" w:rsidRDefault="004A1787">
            <w:pPr>
              <w:jc w:val="both"/>
              <w:rPr>
                <w:i/>
                <w:lang w:val="nl-NL"/>
              </w:rPr>
            </w:pPr>
            <w:r>
              <w:rPr>
                <w:i/>
                <w:lang w:val="nl-NL"/>
              </w:rPr>
              <w:t>* Cách tiến hành:</w:t>
            </w:r>
          </w:p>
          <w:p w:rsidR="004A1787" w:rsidRDefault="004A1787">
            <w:pPr>
              <w:pStyle w:val="Header"/>
              <w:jc w:val="both"/>
              <w:rPr>
                <w:lang w:val="nl-NL"/>
              </w:rPr>
            </w:pPr>
            <w:r>
              <w:rPr>
                <w:lang w:val="nl-NL"/>
              </w:rPr>
              <w:t>Hướng dẫn chuẩn bị :</w:t>
            </w:r>
          </w:p>
          <w:p w:rsidR="004A1787" w:rsidRDefault="004A1787">
            <w:pPr>
              <w:pStyle w:val="Header"/>
              <w:jc w:val="both"/>
              <w:rPr>
                <w:lang w:val="nl-NL"/>
              </w:rPr>
            </w:pPr>
            <w:r>
              <w:rPr>
                <w:lang w:val="nl-NL"/>
              </w:rPr>
              <w:t>Nội dung :Đọc bài chính tả.</w:t>
            </w:r>
          </w:p>
          <w:p w:rsidR="004A1787" w:rsidRDefault="004A1787">
            <w:pPr>
              <w:pStyle w:val="Header"/>
              <w:jc w:val="both"/>
              <w:rPr>
                <w:lang w:val="nl-NL"/>
              </w:rPr>
            </w:pPr>
            <w:r>
              <w:rPr>
                <w:lang w:val="nl-NL"/>
              </w:rPr>
              <w:t>Ca ngợi người mẹ điều gì ?</w:t>
            </w:r>
          </w:p>
          <w:p w:rsidR="004A1787" w:rsidRDefault="004A1787">
            <w:pPr>
              <w:pStyle w:val="Header"/>
              <w:jc w:val="both"/>
              <w:rPr>
                <w:lang w:val="nl-NL"/>
              </w:rPr>
            </w:pPr>
          </w:p>
          <w:p w:rsidR="004A1787" w:rsidRDefault="004A1787">
            <w:pPr>
              <w:pStyle w:val="Header"/>
              <w:jc w:val="both"/>
              <w:rPr>
                <w:lang w:val="nl-NL"/>
              </w:rPr>
            </w:pPr>
            <w:r>
              <w:rPr>
                <w:lang w:val="nl-NL"/>
              </w:rPr>
              <w:t>Nhận xét chính tả :</w:t>
            </w:r>
          </w:p>
          <w:p w:rsidR="004A1787" w:rsidRDefault="004A1787">
            <w:pPr>
              <w:pStyle w:val="Header"/>
              <w:jc w:val="both"/>
              <w:rPr>
                <w:lang w:val="nl-NL"/>
              </w:rPr>
            </w:pPr>
            <w:r>
              <w:rPr>
                <w:lang w:val="nl-NL"/>
              </w:rPr>
              <w:t>Đoạn văn có mấy câu ?</w:t>
            </w:r>
          </w:p>
          <w:p w:rsidR="004A1787" w:rsidRDefault="004A1787">
            <w:pPr>
              <w:pStyle w:val="Header"/>
              <w:jc w:val="both"/>
              <w:rPr>
                <w:lang w:val="nl-NL"/>
              </w:rPr>
            </w:pPr>
            <w:r>
              <w:rPr>
                <w:lang w:val="nl-NL"/>
              </w:rPr>
              <w:t>Các tên riêng trong bài chính tả ? Cách viết ?</w:t>
            </w:r>
          </w:p>
          <w:p w:rsidR="004A1787" w:rsidRDefault="004A1787">
            <w:pPr>
              <w:pStyle w:val="Header"/>
              <w:jc w:val="both"/>
              <w:rPr>
                <w:lang w:val="nl-NL"/>
              </w:rPr>
            </w:pPr>
            <w:r>
              <w:rPr>
                <w:lang w:val="nl-NL"/>
              </w:rPr>
              <w:t>Trong bài có các dấu câu gì ?</w:t>
            </w:r>
          </w:p>
          <w:p w:rsidR="004A1787" w:rsidRDefault="004A1787">
            <w:pPr>
              <w:pStyle w:val="Header"/>
              <w:jc w:val="both"/>
              <w:rPr>
                <w:lang w:val="nl-NL"/>
              </w:rPr>
            </w:pPr>
          </w:p>
          <w:p w:rsidR="004A1787" w:rsidRDefault="004A1787">
            <w:pPr>
              <w:pStyle w:val="Header"/>
              <w:jc w:val="both"/>
              <w:rPr>
                <w:lang w:val="nl-NL"/>
              </w:rPr>
            </w:pPr>
            <w:r>
              <w:rPr>
                <w:lang w:val="nl-NL"/>
              </w:rPr>
              <w:t>Luyện viết từ khó :</w:t>
            </w:r>
          </w:p>
          <w:p w:rsidR="004A1787" w:rsidRDefault="004A1787">
            <w:pPr>
              <w:pStyle w:val="Header"/>
              <w:jc w:val="both"/>
              <w:rPr>
                <w:lang w:val="nl-NL"/>
              </w:rPr>
            </w:pPr>
            <w:r>
              <w:rPr>
                <w:lang w:val="nl-NL"/>
              </w:rPr>
              <w:t>Mời HS viết một số từ vào bảng con.</w:t>
            </w:r>
          </w:p>
          <w:p w:rsidR="004A1787" w:rsidRDefault="004A1787">
            <w:pPr>
              <w:pStyle w:val="Header"/>
              <w:jc w:val="both"/>
              <w:rPr>
                <w:lang w:val="nl-NL"/>
              </w:rPr>
            </w:pPr>
            <w:r>
              <w:rPr>
                <w:lang w:val="nl-NL"/>
              </w:rPr>
              <w:t>Đọc cho HS viết :</w:t>
            </w:r>
          </w:p>
          <w:p w:rsidR="004A1787" w:rsidRDefault="004A1787">
            <w:pPr>
              <w:pStyle w:val="Header"/>
              <w:jc w:val="both"/>
              <w:rPr>
                <w:lang w:val="nl-NL"/>
              </w:rPr>
            </w:pPr>
            <w:r>
              <w:rPr>
                <w:lang w:val="nl-NL"/>
              </w:rPr>
              <w:t>Nêu lại cách trình bày.</w:t>
            </w:r>
          </w:p>
          <w:p w:rsidR="004A1787" w:rsidRDefault="004A1787">
            <w:pPr>
              <w:pStyle w:val="Header"/>
              <w:jc w:val="both"/>
              <w:rPr>
                <w:lang w:val="nl-NL"/>
              </w:rPr>
            </w:pPr>
            <w:r>
              <w:rPr>
                <w:lang w:val="nl-NL"/>
              </w:rPr>
              <w:t>Đọc thong thả từng cụm từ (mỗi cụm từ 3 lần).</w:t>
            </w:r>
          </w:p>
          <w:p w:rsidR="004A1787" w:rsidRDefault="004A1787">
            <w:pPr>
              <w:pStyle w:val="Header"/>
              <w:jc w:val="both"/>
              <w:rPr>
                <w:lang w:val="nl-NL"/>
              </w:rPr>
            </w:pPr>
            <w:r>
              <w:rPr>
                <w:lang w:val="nl-NL"/>
              </w:rPr>
              <w:t>Theo dõi, uốn nắn.</w:t>
            </w:r>
          </w:p>
          <w:p w:rsidR="004A1787" w:rsidRDefault="004A1787">
            <w:pPr>
              <w:pStyle w:val="Header"/>
              <w:jc w:val="both"/>
              <w:rPr>
                <w:lang w:val="nl-NL"/>
              </w:rPr>
            </w:pPr>
            <w:r>
              <w:rPr>
                <w:lang w:val="nl-NL"/>
              </w:rPr>
              <w:t>Chấm chữa bài :</w:t>
            </w:r>
          </w:p>
          <w:p w:rsidR="004A1787" w:rsidRDefault="004A1787">
            <w:pPr>
              <w:pStyle w:val="Header"/>
              <w:jc w:val="both"/>
              <w:rPr>
                <w:lang w:val="nl-NL"/>
              </w:rPr>
            </w:pPr>
            <w:r>
              <w:rPr>
                <w:lang w:val="nl-NL"/>
              </w:rPr>
              <w:t>Đọc từng câu cho HS nghe. Yêu cầu chữa lỗi ra lề.</w:t>
            </w:r>
          </w:p>
          <w:p w:rsidR="004A1787" w:rsidRDefault="004A1787">
            <w:pPr>
              <w:pStyle w:val="Header"/>
              <w:jc w:val="both"/>
              <w:rPr>
                <w:lang w:val="nl-NL"/>
              </w:rPr>
            </w:pPr>
            <w:r>
              <w:rPr>
                <w:lang w:val="nl-NL"/>
              </w:rPr>
              <w:t>Chấm điểm &amp; nhận xét ( 5 – 7 vở) ; yêu cầu các HS khác đổi vở kiểm lại.</w:t>
            </w:r>
          </w:p>
          <w:p w:rsidR="004A1787" w:rsidRDefault="004A1787">
            <w:pPr>
              <w:jc w:val="both"/>
              <w:rPr>
                <w:b/>
                <w:i/>
                <w:lang w:val="nl-NL"/>
              </w:rPr>
            </w:pPr>
            <w:r>
              <w:rPr>
                <w:b/>
                <w:i/>
                <w:lang w:val="nl-NL"/>
              </w:rPr>
              <w:t>b. Hoạt động 2: Bài tập (10 phút)</w:t>
            </w:r>
          </w:p>
          <w:p w:rsidR="004A1787" w:rsidRDefault="004A1787">
            <w:pPr>
              <w:jc w:val="both"/>
              <w:rPr>
                <w:i/>
                <w:lang w:val="nl-NL"/>
              </w:rPr>
            </w:pPr>
            <w:r>
              <w:rPr>
                <w:i/>
                <w:lang w:val="nl-NL"/>
              </w:rPr>
              <w:t>* Mục tiêu : Giúp học sinh thực hiện tốt các bài tập chính tả theo yêu cầu.</w:t>
            </w:r>
          </w:p>
          <w:p w:rsidR="004A1787" w:rsidRDefault="004A1787">
            <w:pPr>
              <w:jc w:val="both"/>
              <w:rPr>
                <w:i/>
                <w:lang w:val="nl-NL"/>
              </w:rPr>
            </w:pPr>
            <w:r>
              <w:rPr>
                <w:i/>
                <w:lang w:val="nl-NL"/>
              </w:rPr>
              <w:t>* Cách tiến hành:</w:t>
            </w:r>
          </w:p>
          <w:p w:rsidR="004A1787" w:rsidRDefault="004A1787">
            <w:pPr>
              <w:pStyle w:val="Header"/>
              <w:jc w:val="both"/>
              <w:rPr>
                <w:lang w:val="nl-NL"/>
              </w:rPr>
            </w:pPr>
            <w:r>
              <w:rPr>
                <w:lang w:val="nl-NL"/>
              </w:rPr>
              <w:t>Bài 2 – tr 31 :</w:t>
            </w:r>
          </w:p>
          <w:p w:rsidR="004A1787" w:rsidRDefault="004A1787">
            <w:pPr>
              <w:pStyle w:val="Header"/>
              <w:jc w:val="both"/>
              <w:rPr>
                <w:lang w:val="nl-NL"/>
              </w:rPr>
            </w:pPr>
            <w:r>
              <w:rPr>
                <w:lang w:val="nl-NL"/>
              </w:rPr>
              <w:t>Gắn bảng phụ đã ghi sẵn bài tập 2b. Mời HS nêu yêu cầu BT.</w:t>
            </w:r>
          </w:p>
          <w:p w:rsidR="004A1787" w:rsidRDefault="004A1787">
            <w:pPr>
              <w:pStyle w:val="Header"/>
              <w:jc w:val="both"/>
              <w:rPr>
                <w:lang w:val="nl-NL"/>
              </w:rPr>
            </w:pPr>
            <w:r>
              <w:rPr>
                <w:lang w:val="nl-NL"/>
              </w:rPr>
              <w:t>Mời nêu miệng &amp; làm vào vở bài tập Tiếng Việt.</w:t>
            </w:r>
          </w:p>
          <w:p w:rsidR="004A1787" w:rsidRDefault="004A1787">
            <w:pPr>
              <w:pStyle w:val="Header"/>
              <w:jc w:val="both"/>
              <w:rPr>
                <w:lang w:val="nl-NL"/>
              </w:rPr>
            </w:pPr>
          </w:p>
          <w:p w:rsidR="004A1787" w:rsidRDefault="004A1787">
            <w:pPr>
              <w:pStyle w:val="Header"/>
              <w:jc w:val="both"/>
            </w:pPr>
            <w:r>
              <w:t>Bài 3 – tr 31 :</w:t>
            </w:r>
          </w:p>
          <w:p w:rsidR="004A1787" w:rsidRDefault="004A1787">
            <w:pPr>
              <w:pStyle w:val="Header"/>
              <w:jc w:val="both"/>
            </w:pPr>
            <w:r>
              <w:t>Ghi sẵn trong bảng phụ. Nhắc lại yêu cầu bài tập.</w:t>
            </w:r>
          </w:p>
          <w:p w:rsidR="004A1787" w:rsidRDefault="004A1787">
            <w:pPr>
              <w:pStyle w:val="Header"/>
              <w:jc w:val="both"/>
            </w:pPr>
            <w:r>
              <w:t>Cho HS làm bài.</w:t>
            </w:r>
          </w:p>
          <w:p w:rsidR="004A1787" w:rsidRDefault="004A1787">
            <w:pPr>
              <w:pStyle w:val="Header"/>
              <w:jc w:val="both"/>
            </w:pPr>
            <w:r>
              <w:t>Mời lên bảng điền.</w:t>
            </w:r>
          </w:p>
          <w:p w:rsidR="004A1787" w:rsidRDefault="004A1787">
            <w:pPr>
              <w:pStyle w:val="Header"/>
              <w:jc w:val="both"/>
            </w:pPr>
          </w:p>
          <w:p w:rsidR="004A1787" w:rsidRDefault="004A1787">
            <w:pPr>
              <w:pStyle w:val="Header"/>
              <w:jc w:val="both"/>
            </w:pPr>
          </w:p>
          <w:p w:rsidR="004A1787" w:rsidRDefault="004A1787">
            <w:pPr>
              <w:pStyle w:val="Header"/>
              <w:jc w:val="both"/>
            </w:pPr>
            <w:r>
              <w:rPr>
                <w:b/>
              </w:rPr>
              <w:t>3. Hoạt động nối tiếp (5 phút) :</w:t>
            </w:r>
          </w:p>
          <w:p w:rsidR="004A1787" w:rsidRDefault="004A1787">
            <w:pPr>
              <w:pStyle w:val="Header"/>
              <w:jc w:val="both"/>
            </w:pPr>
            <w:r>
              <w:t>Nhận xét tiết học, liên hệ thực tiễn.</w:t>
            </w:r>
          </w:p>
          <w:p w:rsidR="004A1787" w:rsidRDefault="004A1787">
            <w:pPr>
              <w:pStyle w:val="Header"/>
              <w:jc w:val="both"/>
              <w:rPr>
                <w:lang w:val="nl-NL"/>
              </w:rPr>
            </w:pPr>
            <w:r>
              <w:t xml:space="preserve">Nhắc cách trình bày &amp; phải chú ý viết đúng chính tả. </w:t>
            </w:r>
            <w:r>
              <w:rPr>
                <w:lang w:val="nl-NL"/>
              </w:rPr>
              <w:t>Xem lại bài tập.</w:t>
            </w:r>
          </w:p>
          <w:p w:rsidR="004A1787" w:rsidRDefault="004A1787">
            <w:pPr>
              <w:pStyle w:val="Header"/>
              <w:jc w:val="both"/>
              <w:rPr>
                <w:sz w:val="8"/>
                <w:szCs w:val="8"/>
                <w:lang w:val="nl-NL"/>
              </w:rPr>
            </w:pPr>
          </w:p>
        </w:tc>
        <w:tc>
          <w:tcPr>
            <w:tcW w:w="3960" w:type="dxa"/>
            <w:tcBorders>
              <w:top w:val="single" w:sz="4" w:space="0" w:color="auto"/>
              <w:left w:val="single" w:sz="4" w:space="0" w:color="auto"/>
              <w:bottom w:val="single" w:sz="4" w:space="0" w:color="auto"/>
              <w:right w:val="single" w:sz="4" w:space="0" w:color="auto"/>
            </w:tcBorders>
          </w:tcPr>
          <w:p w:rsidR="004A1787" w:rsidRDefault="004A1787">
            <w:pPr>
              <w:pStyle w:val="Header"/>
              <w:jc w:val="both"/>
            </w:pPr>
          </w:p>
          <w:p w:rsidR="004A1787" w:rsidRDefault="004A1787">
            <w:pPr>
              <w:pStyle w:val="Header"/>
              <w:jc w:val="both"/>
            </w:pPr>
            <w:r>
              <w:t>Viết bảng con .</w:t>
            </w:r>
          </w:p>
          <w:p w:rsidR="004A1787" w:rsidRDefault="004A1787">
            <w:pPr>
              <w:pStyle w:val="Header"/>
              <w:jc w:val="both"/>
            </w:pPr>
          </w:p>
          <w:p w:rsidR="004A1787" w:rsidRDefault="004A1787">
            <w:pPr>
              <w:pStyle w:val="Header"/>
              <w:jc w:val="both"/>
            </w:pPr>
          </w:p>
          <w:p w:rsidR="004A1787" w:rsidRDefault="004A1787">
            <w:pPr>
              <w:pStyle w:val="Header"/>
              <w:jc w:val="both"/>
            </w:pPr>
          </w:p>
          <w:p w:rsidR="004A1787" w:rsidRDefault="004A1787">
            <w:pPr>
              <w:pStyle w:val="Header"/>
              <w:jc w:val="both"/>
            </w:pPr>
          </w:p>
          <w:p w:rsidR="004A1787" w:rsidRDefault="004A1787">
            <w:pPr>
              <w:pStyle w:val="Header"/>
              <w:jc w:val="both"/>
            </w:pPr>
          </w:p>
          <w:p w:rsidR="004A1787" w:rsidRDefault="004A1787">
            <w:pPr>
              <w:pStyle w:val="Header"/>
              <w:jc w:val="both"/>
            </w:pPr>
          </w:p>
          <w:p w:rsidR="004A1787" w:rsidRDefault="004A1787">
            <w:pPr>
              <w:pStyle w:val="Header"/>
              <w:jc w:val="both"/>
            </w:pPr>
          </w:p>
          <w:p w:rsidR="004A1787" w:rsidRDefault="004A1787">
            <w:pPr>
              <w:pStyle w:val="Header"/>
              <w:jc w:val="both"/>
            </w:pPr>
            <w:r>
              <w:t>Dò bài trong sách trang 30.</w:t>
            </w:r>
          </w:p>
          <w:p w:rsidR="004A1787" w:rsidRDefault="004A1787">
            <w:pPr>
              <w:pStyle w:val="Header"/>
              <w:jc w:val="both"/>
            </w:pPr>
            <w:r>
              <w:t>… người mẹ rất cao cả có thể hi sinh tất cả vì con.</w:t>
            </w:r>
          </w:p>
          <w:p w:rsidR="004A1787" w:rsidRDefault="004A1787">
            <w:pPr>
              <w:pStyle w:val="Header"/>
              <w:jc w:val="both"/>
            </w:pPr>
          </w:p>
          <w:p w:rsidR="004A1787" w:rsidRDefault="004A1787">
            <w:pPr>
              <w:pStyle w:val="Header"/>
              <w:jc w:val="both"/>
            </w:pPr>
            <w:r>
              <w:t>… có 4 câu.</w:t>
            </w:r>
          </w:p>
          <w:p w:rsidR="004A1787" w:rsidRDefault="004A1787">
            <w:pPr>
              <w:pStyle w:val="Header"/>
              <w:jc w:val="both"/>
            </w:pPr>
            <w:r>
              <w:t xml:space="preserve">…Thần Chết, Thần Đêm Tối </w:t>
            </w:r>
            <w:r>
              <w:rPr>
                <w:noProof/>
                <w:lang w:val="nl-NL"/>
              </w:rPr>
              <w:sym w:font="Wingdings" w:char="F0E0"/>
            </w:r>
            <w:r>
              <w:t xml:space="preserve"> viết hoa chữ cái đầu mỗi tiếng.</w:t>
            </w:r>
          </w:p>
          <w:p w:rsidR="004A1787" w:rsidRDefault="004A1787">
            <w:pPr>
              <w:pStyle w:val="Header"/>
              <w:jc w:val="both"/>
            </w:pPr>
            <w:r>
              <w:t>… dấu : chấm, dấu phẩy, dấu hai chấm.</w:t>
            </w:r>
          </w:p>
          <w:p w:rsidR="004A1787" w:rsidRDefault="004A1787">
            <w:pPr>
              <w:pStyle w:val="Header"/>
              <w:jc w:val="both"/>
            </w:pPr>
            <w:r>
              <w:t>Viết bảng con.</w:t>
            </w:r>
          </w:p>
          <w:p w:rsidR="004A1787" w:rsidRDefault="004A1787">
            <w:pPr>
              <w:pStyle w:val="Header"/>
              <w:jc w:val="both"/>
            </w:pPr>
            <w:r>
              <w:t>Ngồi đúng tư thế, nghe kĩ, viết đúng &amp; đẹp.</w:t>
            </w:r>
          </w:p>
          <w:p w:rsidR="004A1787" w:rsidRDefault="004A1787">
            <w:pPr>
              <w:pStyle w:val="Header"/>
              <w:jc w:val="both"/>
            </w:pPr>
          </w:p>
          <w:p w:rsidR="004A1787" w:rsidRDefault="004A1787">
            <w:pPr>
              <w:pStyle w:val="Header"/>
              <w:jc w:val="both"/>
            </w:pPr>
          </w:p>
          <w:p w:rsidR="004A1787" w:rsidRDefault="004A1787">
            <w:pPr>
              <w:pStyle w:val="Header"/>
              <w:jc w:val="both"/>
            </w:pPr>
          </w:p>
          <w:p w:rsidR="004A1787" w:rsidRDefault="004A1787">
            <w:pPr>
              <w:pStyle w:val="Header"/>
              <w:jc w:val="both"/>
            </w:pPr>
            <w:r>
              <w:t>Dò trong sách – bắt lỗi – chữa lỗi.</w:t>
            </w:r>
          </w:p>
          <w:p w:rsidR="004A1787" w:rsidRDefault="004A1787">
            <w:pPr>
              <w:pStyle w:val="Header"/>
              <w:jc w:val="both"/>
            </w:pPr>
            <w:r>
              <w:t>Nộp một số vở theo yêu cầu của GV. Một số em còn lại đổi vở kiểm chéo lại lần nữa.</w:t>
            </w:r>
          </w:p>
          <w:p w:rsidR="004A1787" w:rsidRDefault="004A1787">
            <w:pPr>
              <w:pStyle w:val="Header"/>
              <w:jc w:val="both"/>
            </w:pPr>
          </w:p>
          <w:p w:rsidR="004A1787" w:rsidRDefault="004A1787">
            <w:pPr>
              <w:pStyle w:val="Header"/>
              <w:jc w:val="both"/>
            </w:pPr>
          </w:p>
          <w:p w:rsidR="004A1787" w:rsidRDefault="004A1787">
            <w:pPr>
              <w:pStyle w:val="Header"/>
              <w:jc w:val="both"/>
            </w:pPr>
          </w:p>
          <w:p w:rsidR="004A1787" w:rsidRDefault="004A1787">
            <w:pPr>
              <w:pStyle w:val="Header"/>
              <w:jc w:val="both"/>
            </w:pPr>
          </w:p>
          <w:p w:rsidR="004A1787" w:rsidRDefault="004A1787">
            <w:pPr>
              <w:pStyle w:val="Header"/>
              <w:jc w:val="both"/>
            </w:pPr>
            <w:r>
              <w:t>Đọc yêu cầu.</w:t>
            </w:r>
          </w:p>
          <w:p w:rsidR="004A1787" w:rsidRDefault="004A1787">
            <w:pPr>
              <w:pStyle w:val="Header"/>
              <w:jc w:val="both"/>
            </w:pPr>
            <w:r>
              <w:t>Lên bảng chữa – tự làm lại vào vở bài tập.</w:t>
            </w:r>
          </w:p>
          <w:p w:rsidR="004A1787" w:rsidRDefault="004A1787">
            <w:pPr>
              <w:pStyle w:val="Header"/>
              <w:jc w:val="both"/>
            </w:pPr>
            <w:r>
              <w:t xml:space="preserve">Giải câu đố </w:t>
            </w:r>
          </w:p>
          <w:p w:rsidR="004A1787" w:rsidRDefault="004A1787">
            <w:pPr>
              <w:pStyle w:val="Header"/>
              <w:jc w:val="both"/>
            </w:pPr>
          </w:p>
          <w:p w:rsidR="004A1787" w:rsidRDefault="004A1787">
            <w:pPr>
              <w:pStyle w:val="Header"/>
              <w:jc w:val="both"/>
            </w:pPr>
            <w:r>
              <w:t xml:space="preserve">Đọc yêu cầu. </w:t>
            </w:r>
          </w:p>
          <w:p w:rsidR="004A1787" w:rsidRDefault="004A1787">
            <w:pPr>
              <w:pStyle w:val="Header"/>
              <w:jc w:val="both"/>
            </w:pPr>
            <w:r>
              <w:t>Làm tập – lên bảng chữa.</w:t>
            </w:r>
          </w:p>
          <w:p w:rsidR="004A1787" w:rsidRDefault="004A1787">
            <w:pPr>
              <w:pStyle w:val="Header"/>
              <w:jc w:val="both"/>
            </w:pPr>
            <w:r>
              <w:t>Tìm các từ</w:t>
            </w:r>
          </w:p>
          <w:p w:rsidR="004A1787" w:rsidRDefault="004A1787">
            <w:pPr>
              <w:pStyle w:val="Header"/>
              <w:jc w:val="both"/>
            </w:pPr>
            <w:r>
              <w:t>Dụng cụ đo trọng lượng (sức nặng) – cân.</w:t>
            </w:r>
          </w:p>
        </w:tc>
      </w:tr>
    </w:tbl>
    <w:p w:rsidR="004A1787" w:rsidRDefault="004A1787" w:rsidP="004A1787">
      <w:pPr>
        <w:jc w:val="both"/>
        <w:rPr>
          <w:b/>
          <w:bCs/>
          <w:position w:val="16"/>
        </w:rPr>
      </w:pPr>
    </w:p>
    <w:p w:rsidR="004A1787" w:rsidRDefault="004A1787" w:rsidP="004A1787">
      <w:pPr>
        <w:spacing w:line="429" w:lineRule="auto"/>
        <w:jc w:val="both"/>
        <w:rPr>
          <w:b/>
        </w:rPr>
      </w:pPr>
      <w:r>
        <w:rPr>
          <w:b/>
          <w:color w:val="0000FF"/>
          <w:sz w:val="32"/>
          <w:szCs w:val="32"/>
          <w:lang w:val="nl-NL"/>
        </w:rPr>
        <w:sym w:font="Wingdings" w:char="F040"/>
      </w:r>
      <w:r>
        <w:rPr>
          <w:b/>
        </w:rPr>
        <w:t xml:space="preserve"> RÚT KINH NGHIỆM TIẾT DẠY :</w:t>
      </w:r>
    </w:p>
    <w:p w:rsidR="004A1787" w:rsidRDefault="004A1787" w:rsidP="004A1787">
      <w:pPr>
        <w:spacing w:line="429" w:lineRule="auto"/>
        <w:jc w:val="center"/>
        <w:rPr>
          <w:sz w:val="16"/>
          <w:szCs w:val="16"/>
        </w:rPr>
      </w:pPr>
      <w:r>
        <w:rPr>
          <w:sz w:val="16"/>
          <w:szCs w:val="16"/>
        </w:rPr>
        <w:t>...................................................................................................................................................................................................................................</w:t>
      </w:r>
    </w:p>
    <w:p w:rsidR="004A1787" w:rsidRDefault="004A1787" w:rsidP="004A1787">
      <w:pPr>
        <w:spacing w:line="429" w:lineRule="auto"/>
        <w:jc w:val="center"/>
        <w:rPr>
          <w:sz w:val="16"/>
          <w:szCs w:val="16"/>
        </w:rPr>
      </w:pPr>
      <w:r>
        <w:rPr>
          <w:sz w:val="16"/>
          <w:szCs w:val="16"/>
        </w:rPr>
        <w:lastRenderedPageBreak/>
        <w:t>...................................................................................................................................................................................................................................</w:t>
      </w:r>
    </w:p>
    <w:p w:rsidR="004A1787" w:rsidRDefault="004A1787" w:rsidP="004A1787">
      <w:pPr>
        <w:spacing w:line="429" w:lineRule="auto"/>
        <w:jc w:val="center"/>
        <w:rPr>
          <w:sz w:val="16"/>
          <w:szCs w:val="16"/>
        </w:rPr>
      </w:pPr>
      <w:r>
        <w:rPr>
          <w:sz w:val="16"/>
          <w:szCs w:val="16"/>
        </w:rPr>
        <w:t>...................................................................................................................................................................................................................................</w:t>
      </w:r>
    </w:p>
    <w:p w:rsidR="004A1787" w:rsidRDefault="004A1787" w:rsidP="004A1787">
      <w:pPr>
        <w:spacing w:line="429" w:lineRule="auto"/>
        <w:jc w:val="center"/>
        <w:rPr>
          <w:sz w:val="16"/>
          <w:szCs w:val="16"/>
        </w:rPr>
      </w:pPr>
      <w:r>
        <w:rPr>
          <w:sz w:val="16"/>
          <w:szCs w:val="16"/>
        </w:rPr>
        <w:t>...................................................................................................................................................................................................................................</w:t>
      </w:r>
    </w:p>
    <w:p w:rsidR="004A1787" w:rsidRDefault="004A1787" w:rsidP="004A1787">
      <w:pPr>
        <w:spacing w:line="429" w:lineRule="auto"/>
        <w:jc w:val="center"/>
        <w:rPr>
          <w:sz w:val="16"/>
          <w:szCs w:val="16"/>
        </w:rPr>
      </w:pPr>
      <w:r>
        <w:rPr>
          <w:sz w:val="16"/>
          <w:szCs w:val="16"/>
        </w:rPr>
        <w:t>...................................................................................................................................................................................................................................</w:t>
      </w:r>
    </w:p>
    <w:p w:rsidR="004A1787" w:rsidRDefault="004A1787" w:rsidP="004A1787">
      <w:pPr>
        <w:spacing w:line="429" w:lineRule="auto"/>
        <w:jc w:val="center"/>
        <w:rPr>
          <w:sz w:val="16"/>
          <w:szCs w:val="16"/>
        </w:rPr>
      </w:pPr>
      <w:r>
        <w:rPr>
          <w:sz w:val="16"/>
          <w:szCs w:val="16"/>
        </w:rPr>
        <w:t>...................................................................................................................................................................................................................................</w:t>
      </w:r>
    </w:p>
    <w:p w:rsidR="004A1787" w:rsidRDefault="004A1787" w:rsidP="004A1787">
      <w:pPr>
        <w:spacing w:line="429" w:lineRule="auto"/>
        <w:jc w:val="center"/>
        <w:rPr>
          <w:sz w:val="16"/>
          <w:szCs w:val="16"/>
        </w:rPr>
      </w:pPr>
      <w:r>
        <w:rPr>
          <w:sz w:val="16"/>
          <w:szCs w:val="16"/>
        </w:rPr>
        <w:t>...................................................................................................................................................................................................................................</w:t>
      </w:r>
    </w:p>
    <w:p w:rsidR="004A1787" w:rsidRDefault="004A1787" w:rsidP="004A1787">
      <w:pPr>
        <w:jc w:val="both"/>
        <w:rPr>
          <w:bCs/>
        </w:rPr>
      </w:pPr>
      <w:r>
        <w:rPr>
          <w:bCs/>
        </w:rPr>
        <w:t>Ngày dạy : thứ ........., ngày ...... tháng ...... năm 201...</w:t>
      </w:r>
    </w:p>
    <w:p w:rsidR="004A1787" w:rsidRDefault="004A1787" w:rsidP="004A1787">
      <w:pPr>
        <w:jc w:val="both"/>
        <w:rPr>
          <w:bCs/>
          <w:sz w:val="12"/>
          <w:szCs w:val="12"/>
        </w:rPr>
      </w:pPr>
    </w:p>
    <w:p w:rsidR="004A1787" w:rsidRDefault="004A1787" w:rsidP="004A1787">
      <w:pPr>
        <w:jc w:val="center"/>
        <w:rPr>
          <w:bCs/>
          <w:color w:val="000000"/>
        </w:rPr>
      </w:pPr>
      <w:r>
        <w:rPr>
          <w:bCs/>
          <w:i/>
        </w:rPr>
        <w:t xml:space="preserve">Chính Tả tuần </w:t>
      </w:r>
      <w:r>
        <w:rPr>
          <w:b/>
          <w:bCs/>
          <w:i/>
          <w:color w:val="FF0000"/>
        </w:rPr>
        <w:t>4</w:t>
      </w:r>
      <w:r>
        <w:rPr>
          <w:bCs/>
          <w:color w:val="000000"/>
        </w:rPr>
        <w:t xml:space="preserve"> </w:t>
      </w:r>
      <w:r>
        <w:rPr>
          <w:bCs/>
          <w:i/>
          <w:color w:val="000000"/>
        </w:rPr>
        <w:t xml:space="preserve">tiết </w:t>
      </w:r>
      <w:r>
        <w:rPr>
          <w:b/>
          <w:bCs/>
          <w:i/>
          <w:color w:val="0000FF"/>
        </w:rPr>
        <w:t>2</w:t>
      </w:r>
    </w:p>
    <w:p w:rsidR="004A1787" w:rsidRDefault="004A1787" w:rsidP="004A1787">
      <w:pPr>
        <w:jc w:val="center"/>
        <w:rPr>
          <w:rFonts w:ascii="UTM Edwardian" w:hAnsi="UTM Edwardian"/>
          <w:b/>
          <w:bCs/>
          <w:color w:val="FF0000"/>
          <w:sz w:val="48"/>
          <w:szCs w:val="48"/>
        </w:rPr>
      </w:pPr>
      <w:r>
        <w:rPr>
          <w:b/>
          <w:i/>
          <w:iCs/>
          <w:color w:val="0000FF"/>
        </w:rPr>
        <w:t>Nghe - Viết :</w:t>
      </w:r>
      <w:r>
        <w:rPr>
          <w:b/>
          <w:i/>
          <w:iCs/>
          <w:color w:val="FF0000"/>
          <w:sz w:val="28"/>
          <w:szCs w:val="28"/>
        </w:rPr>
        <w:t xml:space="preserve"> </w:t>
      </w:r>
      <w:r>
        <w:rPr>
          <w:rFonts w:ascii="UTM Edwardian" w:hAnsi="UTM Edwardian"/>
          <w:b/>
          <w:bCs/>
          <w:color w:val="FF0000"/>
          <w:sz w:val="48"/>
          <w:szCs w:val="48"/>
        </w:rPr>
        <w:t>Ông Ngoại</w:t>
      </w:r>
    </w:p>
    <w:p w:rsidR="004A1787" w:rsidRDefault="004A1787" w:rsidP="004A1787">
      <w:pPr>
        <w:jc w:val="center"/>
        <w:rPr>
          <w:b/>
          <w:bCs/>
          <w:i/>
          <w:color w:val="0000FF"/>
        </w:rPr>
      </w:pPr>
      <w:r>
        <w:rPr>
          <w:b/>
          <w:bCs/>
          <w:i/>
          <w:color w:val="0000FF"/>
        </w:rPr>
        <w:t>Phân biệt oay; ân/âng</w:t>
      </w:r>
    </w:p>
    <w:p w:rsidR="004A1787" w:rsidRDefault="004A1787" w:rsidP="004A1787">
      <w:pPr>
        <w:jc w:val="both"/>
        <w:rPr>
          <w:b/>
          <w:bCs/>
        </w:rPr>
      </w:pPr>
      <w:r>
        <w:rPr>
          <w:b/>
          <w:bCs/>
        </w:rPr>
        <w:t>I. MỤC TIÊU</w:t>
      </w:r>
      <w:r>
        <w:rPr>
          <w:b/>
        </w:rPr>
        <w:t>:</w:t>
      </w:r>
    </w:p>
    <w:p w:rsidR="004A1787" w:rsidRDefault="004A1787" w:rsidP="004A1787">
      <w:pPr>
        <w:jc w:val="both"/>
        <w:rPr>
          <w:color w:val="000000"/>
        </w:rPr>
      </w:pPr>
      <w:r>
        <w:rPr>
          <w:bCs/>
          <w:i/>
          <w:iCs/>
          <w:color w:val="000000"/>
        </w:rPr>
        <w:t xml:space="preserve">           </w:t>
      </w:r>
      <w:r>
        <w:rPr>
          <w:b/>
          <w:bCs/>
          <w:i/>
          <w:iCs/>
          <w:color w:val="000000"/>
        </w:rPr>
        <w:t>1. Kiến thức</w:t>
      </w:r>
      <w:r>
        <w:rPr>
          <w:color w:val="000000"/>
        </w:rPr>
        <w:t xml:space="preserve"> : HS nắm được cách trình bày một đoạn văn : chữ đầu câu viết hoa, chữ đầu đoạn viết hoa và lùi vào hai ô, kết thúc câu đặt dấu chấm. </w:t>
      </w:r>
    </w:p>
    <w:p w:rsidR="004A1787" w:rsidRDefault="004A1787" w:rsidP="004A1787">
      <w:pPr>
        <w:jc w:val="both"/>
      </w:pPr>
      <w:r>
        <w:rPr>
          <w:bCs/>
          <w:i/>
          <w:iCs/>
          <w:color w:val="000000"/>
        </w:rPr>
        <w:t xml:space="preserve">          </w:t>
      </w:r>
      <w:r>
        <w:rPr>
          <w:b/>
          <w:bCs/>
          <w:i/>
          <w:iCs/>
          <w:color w:val="000000"/>
        </w:rPr>
        <w:t>2. Kĩ năng</w:t>
      </w:r>
      <w:r>
        <w:rPr>
          <w:bCs/>
          <w:i/>
          <w:iCs/>
          <w:color w:val="000000"/>
        </w:rPr>
        <w:t xml:space="preserve">:  </w:t>
      </w:r>
      <w:r>
        <w:t>Nghe – viết đúng bài CT. Trình bày đúng hình thức bài văn xuôi; Không măc quá 5 lỗi trong bài. Tìm và viết đúng 2-3 tiếng có vần oay (BT2). Làm đúng BT (3) b.</w:t>
      </w:r>
    </w:p>
    <w:p w:rsidR="004A1787" w:rsidRDefault="004A1787" w:rsidP="004A1787">
      <w:pPr>
        <w:jc w:val="both"/>
      </w:pPr>
      <w:r>
        <w:rPr>
          <w:bCs/>
          <w:i/>
          <w:iCs/>
        </w:rPr>
        <w:t xml:space="preserve">          </w:t>
      </w:r>
      <w:r>
        <w:rPr>
          <w:b/>
          <w:bCs/>
          <w:i/>
          <w:iCs/>
        </w:rPr>
        <w:t>3. Thái độ</w:t>
      </w:r>
      <w:r>
        <w:t xml:space="preserve"> : Cẩn thận khi viết bài, yêu thích ngôn ngữ Tiếng Việt.</w:t>
      </w:r>
    </w:p>
    <w:p w:rsidR="004A1787" w:rsidRDefault="004A1787" w:rsidP="004A1787">
      <w:pPr>
        <w:jc w:val="both"/>
        <w:rPr>
          <w:sz w:val="12"/>
          <w:szCs w:val="12"/>
        </w:rPr>
      </w:pPr>
    </w:p>
    <w:p w:rsidR="004A1787" w:rsidRDefault="004A1787" w:rsidP="004A1787">
      <w:pPr>
        <w:jc w:val="both"/>
        <w:rPr>
          <w:b/>
          <w:bCs/>
        </w:rPr>
      </w:pPr>
      <w:r>
        <w:rPr>
          <w:b/>
          <w:bCs/>
        </w:rPr>
        <w:t>II. ĐỒ DÙNG DẠY - HỌC:</w:t>
      </w:r>
    </w:p>
    <w:p w:rsidR="004A1787" w:rsidRDefault="004A1787" w:rsidP="004A1787">
      <w:pPr>
        <w:jc w:val="both"/>
      </w:pPr>
      <w:r>
        <w:tab/>
      </w:r>
      <w:r>
        <w:rPr>
          <w:i/>
        </w:rPr>
        <w:t>1. Giáo viên</w:t>
      </w:r>
      <w:r>
        <w:t xml:space="preserve"> : Bảng phụ viết nội dung BT3.</w:t>
      </w:r>
    </w:p>
    <w:p w:rsidR="004A1787" w:rsidRDefault="004A1787" w:rsidP="004A1787">
      <w:pPr>
        <w:jc w:val="both"/>
      </w:pPr>
      <w:r>
        <w:tab/>
      </w:r>
      <w:r>
        <w:rPr>
          <w:i/>
        </w:rPr>
        <w:t>2. Học sinh</w:t>
      </w:r>
      <w:r>
        <w:t xml:space="preserve"> : Bảng con, đồ dùng học tập.</w:t>
      </w:r>
    </w:p>
    <w:p w:rsidR="004A1787" w:rsidRDefault="004A1787" w:rsidP="004A1787">
      <w:pPr>
        <w:jc w:val="both"/>
        <w:rPr>
          <w:b/>
          <w:bCs/>
        </w:rPr>
      </w:pPr>
      <w:r>
        <w:rPr>
          <w:b/>
          <w:bCs/>
        </w:rPr>
        <w:t>III. CÁC HOẠT ĐỘNG DẠY - HỌC CHỦ YẾU:</w:t>
      </w:r>
    </w:p>
    <w:p w:rsidR="004A1787" w:rsidRDefault="004A1787" w:rsidP="004A1787">
      <w:pPr>
        <w:jc w:val="both"/>
        <w:rPr>
          <w:b/>
          <w:bCs/>
          <w:sz w:val="12"/>
          <w:szCs w:val="12"/>
        </w:rPr>
      </w:pPr>
    </w:p>
    <w:tbl>
      <w:tblPr>
        <w:tblW w:w="9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63"/>
        <w:gridCol w:w="3962"/>
      </w:tblGrid>
      <w:tr w:rsidR="004A1787" w:rsidTr="004A1787">
        <w:trPr>
          <w:jc w:val="center"/>
        </w:trPr>
        <w:tc>
          <w:tcPr>
            <w:tcW w:w="5261" w:type="dxa"/>
            <w:tcBorders>
              <w:top w:val="single" w:sz="4" w:space="0" w:color="auto"/>
              <w:left w:val="single" w:sz="4" w:space="0" w:color="auto"/>
              <w:bottom w:val="single" w:sz="4" w:space="0" w:color="auto"/>
              <w:right w:val="single" w:sz="4" w:space="0" w:color="auto"/>
            </w:tcBorders>
            <w:hideMark/>
          </w:tcPr>
          <w:p w:rsidR="004A1787" w:rsidRDefault="004A1787">
            <w:pPr>
              <w:pStyle w:val="Header"/>
              <w:jc w:val="center"/>
              <w:rPr>
                <w:b/>
                <w:lang w:val="nl-NL"/>
              </w:rPr>
            </w:pPr>
            <w:r>
              <w:rPr>
                <w:b/>
                <w:lang w:val="nl-NL"/>
              </w:rPr>
              <w:t>HOẠT ĐỘNG DẠY</w:t>
            </w:r>
          </w:p>
        </w:tc>
        <w:tc>
          <w:tcPr>
            <w:tcW w:w="3960" w:type="dxa"/>
            <w:tcBorders>
              <w:top w:val="single" w:sz="4" w:space="0" w:color="auto"/>
              <w:left w:val="single" w:sz="4" w:space="0" w:color="auto"/>
              <w:bottom w:val="single" w:sz="4" w:space="0" w:color="auto"/>
              <w:right w:val="single" w:sz="4" w:space="0" w:color="auto"/>
            </w:tcBorders>
            <w:hideMark/>
          </w:tcPr>
          <w:p w:rsidR="004A1787" w:rsidRDefault="004A1787">
            <w:pPr>
              <w:pStyle w:val="Header"/>
              <w:jc w:val="center"/>
              <w:rPr>
                <w:b/>
                <w:lang w:val="nl-NL"/>
              </w:rPr>
            </w:pPr>
            <w:r>
              <w:rPr>
                <w:b/>
                <w:lang w:val="nl-NL"/>
              </w:rPr>
              <w:t>HOẠT ĐỘNG HỌC</w:t>
            </w:r>
          </w:p>
        </w:tc>
      </w:tr>
      <w:tr w:rsidR="004A1787" w:rsidTr="004A1787">
        <w:trPr>
          <w:jc w:val="center"/>
        </w:trPr>
        <w:tc>
          <w:tcPr>
            <w:tcW w:w="5261" w:type="dxa"/>
            <w:tcBorders>
              <w:top w:val="single" w:sz="4" w:space="0" w:color="auto"/>
              <w:left w:val="single" w:sz="4" w:space="0" w:color="auto"/>
              <w:bottom w:val="single" w:sz="4" w:space="0" w:color="auto"/>
              <w:right w:val="single" w:sz="4" w:space="0" w:color="auto"/>
            </w:tcBorders>
          </w:tcPr>
          <w:p w:rsidR="004A1787" w:rsidRDefault="004A1787">
            <w:pPr>
              <w:jc w:val="both"/>
              <w:rPr>
                <w:lang w:val="nl-NL"/>
              </w:rPr>
            </w:pPr>
            <w:r>
              <w:rPr>
                <w:b/>
                <w:lang w:val="nl-NL"/>
              </w:rPr>
              <w:t>1. Hoạt động khởi động (5 phút)</w:t>
            </w:r>
            <w:r>
              <w:rPr>
                <w:lang w:val="nl-NL"/>
              </w:rPr>
              <w:t xml:space="preserve"> </w:t>
            </w:r>
          </w:p>
          <w:p w:rsidR="004A1787" w:rsidRDefault="004A1787">
            <w:pPr>
              <w:pStyle w:val="Header"/>
              <w:jc w:val="both"/>
              <w:rPr>
                <w:lang w:val="nl-NL"/>
              </w:rPr>
            </w:pPr>
            <w:r>
              <w:rPr>
                <w:lang w:val="nl-NL"/>
              </w:rPr>
              <w:t>- Kiểm tra bài cũ : Kiểm một số từ hs viết sai nhiều ở tiết trước.</w:t>
            </w:r>
          </w:p>
          <w:p w:rsidR="004A1787" w:rsidRDefault="004A1787">
            <w:pPr>
              <w:pStyle w:val="Header"/>
              <w:jc w:val="both"/>
              <w:rPr>
                <w:lang w:val="nl-NL"/>
              </w:rPr>
            </w:pPr>
            <w:r>
              <w:rPr>
                <w:lang w:val="nl-NL"/>
              </w:rPr>
              <w:t>- Giới thiệu bài : Viết tựa,</w:t>
            </w:r>
          </w:p>
          <w:p w:rsidR="004A1787" w:rsidRDefault="004A1787">
            <w:pPr>
              <w:jc w:val="both"/>
              <w:rPr>
                <w:b/>
                <w:lang w:val="nl-NL"/>
              </w:rPr>
            </w:pPr>
            <w:r>
              <w:rPr>
                <w:b/>
                <w:lang w:val="nl-NL"/>
              </w:rPr>
              <w:t>2. Các hoạt động chính :</w:t>
            </w:r>
          </w:p>
          <w:p w:rsidR="004A1787" w:rsidRDefault="004A1787">
            <w:pPr>
              <w:jc w:val="both"/>
              <w:rPr>
                <w:b/>
                <w:i/>
                <w:lang w:val="nl-NL"/>
              </w:rPr>
            </w:pPr>
            <w:r>
              <w:rPr>
                <w:b/>
                <w:i/>
                <w:lang w:val="nl-NL"/>
              </w:rPr>
              <w:t>a. Hoạt động 1: Hướng dẫn chính tả (8 phút)</w:t>
            </w:r>
          </w:p>
          <w:p w:rsidR="004A1787" w:rsidRDefault="004A1787">
            <w:pPr>
              <w:jc w:val="both"/>
              <w:rPr>
                <w:i/>
                <w:lang w:val="nl-NL"/>
              </w:rPr>
            </w:pPr>
            <w:r>
              <w:rPr>
                <w:i/>
                <w:lang w:val="nl-NL"/>
              </w:rPr>
              <w:t>* Mục tiêu : Giúp học sinh hiểu về đoạn viết.</w:t>
            </w:r>
          </w:p>
          <w:p w:rsidR="004A1787" w:rsidRDefault="004A1787">
            <w:pPr>
              <w:jc w:val="both"/>
              <w:rPr>
                <w:i/>
                <w:lang w:val="nl-NL"/>
              </w:rPr>
            </w:pPr>
            <w:r>
              <w:rPr>
                <w:i/>
                <w:lang w:val="nl-NL"/>
              </w:rPr>
              <w:t>* Cách tiến hành:</w:t>
            </w:r>
          </w:p>
          <w:p w:rsidR="004A1787" w:rsidRDefault="004A1787">
            <w:pPr>
              <w:pStyle w:val="Header"/>
              <w:jc w:val="both"/>
              <w:rPr>
                <w:lang w:val="nl-NL"/>
              </w:rPr>
            </w:pPr>
            <w:r>
              <w:rPr>
                <w:lang w:val="nl-NL"/>
              </w:rPr>
              <w:t>Hướng dẫn chuẩn bị :</w:t>
            </w:r>
          </w:p>
          <w:p w:rsidR="004A1787" w:rsidRDefault="004A1787">
            <w:pPr>
              <w:pStyle w:val="Header"/>
              <w:jc w:val="both"/>
              <w:rPr>
                <w:lang w:val="nl-NL"/>
              </w:rPr>
            </w:pPr>
            <w:r>
              <w:rPr>
                <w:lang w:val="nl-NL"/>
              </w:rPr>
              <w:t>Nội dung :Đọc đoạn văn.</w:t>
            </w:r>
          </w:p>
          <w:p w:rsidR="004A1787" w:rsidRDefault="004A1787">
            <w:pPr>
              <w:pStyle w:val="Header"/>
              <w:jc w:val="both"/>
              <w:rPr>
                <w:lang w:val="nl-NL"/>
              </w:rPr>
            </w:pPr>
            <w:r>
              <w:rPr>
                <w:lang w:val="nl-NL"/>
              </w:rPr>
              <w:t>Vì sao bạn nhỏ gọi ông ngoại là người thầy đầu tiên?</w:t>
            </w:r>
          </w:p>
          <w:p w:rsidR="004A1787" w:rsidRDefault="004A1787">
            <w:pPr>
              <w:pStyle w:val="Header"/>
              <w:jc w:val="both"/>
              <w:rPr>
                <w:lang w:val="nl-NL"/>
              </w:rPr>
            </w:pPr>
            <w:r>
              <w:rPr>
                <w:lang w:val="nl-NL"/>
              </w:rPr>
              <w:t>Nhận xét chính tả :</w:t>
            </w:r>
          </w:p>
          <w:p w:rsidR="004A1787" w:rsidRDefault="004A1787">
            <w:pPr>
              <w:pStyle w:val="Header"/>
              <w:jc w:val="both"/>
              <w:rPr>
                <w:lang w:val="nl-NL"/>
              </w:rPr>
            </w:pPr>
            <w:r>
              <w:rPr>
                <w:lang w:val="nl-NL"/>
              </w:rPr>
              <w:t>Đoạn văn có mấy câu ?</w:t>
            </w:r>
          </w:p>
          <w:p w:rsidR="004A1787" w:rsidRDefault="004A1787">
            <w:pPr>
              <w:pStyle w:val="Header"/>
              <w:jc w:val="both"/>
              <w:rPr>
                <w:lang w:val="nl-NL"/>
              </w:rPr>
            </w:pPr>
            <w:r>
              <w:rPr>
                <w:lang w:val="nl-NL"/>
              </w:rPr>
              <w:t>Những chữ nào được viết hoa ?</w:t>
            </w:r>
          </w:p>
          <w:p w:rsidR="004A1787" w:rsidRDefault="004A1787">
            <w:pPr>
              <w:pStyle w:val="Header"/>
              <w:jc w:val="both"/>
              <w:rPr>
                <w:lang w:val="nl-NL"/>
              </w:rPr>
            </w:pPr>
            <w:r>
              <w:rPr>
                <w:lang w:val="nl-NL"/>
              </w:rPr>
              <w:t>Luyện viết từ khó :</w:t>
            </w:r>
          </w:p>
          <w:p w:rsidR="004A1787" w:rsidRDefault="004A1787">
            <w:pPr>
              <w:pStyle w:val="Header"/>
              <w:jc w:val="both"/>
              <w:rPr>
                <w:lang w:val="nl-NL"/>
              </w:rPr>
            </w:pPr>
            <w:r>
              <w:rPr>
                <w:lang w:val="nl-NL"/>
              </w:rPr>
              <w:t>Mời HS viết một số từ vào bảng con .</w:t>
            </w:r>
          </w:p>
          <w:p w:rsidR="004A1787" w:rsidRDefault="004A1787">
            <w:pPr>
              <w:pStyle w:val="Header"/>
              <w:jc w:val="both"/>
              <w:rPr>
                <w:lang w:val="nl-NL"/>
              </w:rPr>
            </w:pPr>
            <w:r>
              <w:rPr>
                <w:lang w:val="nl-NL"/>
              </w:rPr>
              <w:t>Đọc cho HS viết :</w:t>
            </w:r>
          </w:p>
          <w:p w:rsidR="004A1787" w:rsidRDefault="004A1787">
            <w:pPr>
              <w:pStyle w:val="Header"/>
              <w:jc w:val="both"/>
              <w:rPr>
                <w:lang w:val="nl-NL"/>
              </w:rPr>
            </w:pPr>
            <w:r>
              <w:rPr>
                <w:lang w:val="nl-NL"/>
              </w:rPr>
              <w:lastRenderedPageBreak/>
              <w:t>Nêu lại cách trình bày.</w:t>
            </w:r>
          </w:p>
          <w:p w:rsidR="004A1787" w:rsidRDefault="004A1787">
            <w:pPr>
              <w:pStyle w:val="Header"/>
              <w:jc w:val="both"/>
              <w:rPr>
                <w:lang w:val="nl-NL"/>
              </w:rPr>
            </w:pPr>
            <w:r>
              <w:rPr>
                <w:lang w:val="nl-NL"/>
              </w:rPr>
              <w:t>Đọc thong thả từng cụm từ (mỗi cụm 3 lần).</w:t>
            </w:r>
          </w:p>
          <w:p w:rsidR="004A1787" w:rsidRDefault="004A1787">
            <w:pPr>
              <w:pStyle w:val="Header"/>
              <w:jc w:val="both"/>
              <w:rPr>
                <w:lang w:val="nl-NL"/>
              </w:rPr>
            </w:pPr>
            <w:r>
              <w:rPr>
                <w:lang w:val="nl-NL"/>
              </w:rPr>
              <w:t>Theo dõi, uốn nắn.</w:t>
            </w:r>
          </w:p>
          <w:p w:rsidR="004A1787" w:rsidRDefault="004A1787">
            <w:pPr>
              <w:pStyle w:val="Header"/>
              <w:jc w:val="both"/>
              <w:rPr>
                <w:lang w:val="nl-NL"/>
              </w:rPr>
            </w:pPr>
            <w:r>
              <w:rPr>
                <w:lang w:val="nl-NL"/>
              </w:rPr>
              <w:t>Chấm chữa bài :</w:t>
            </w:r>
          </w:p>
          <w:p w:rsidR="004A1787" w:rsidRDefault="004A1787">
            <w:pPr>
              <w:pStyle w:val="Header"/>
              <w:jc w:val="both"/>
              <w:rPr>
                <w:lang w:val="nl-NL"/>
              </w:rPr>
            </w:pPr>
            <w:r>
              <w:rPr>
                <w:lang w:val="nl-NL"/>
              </w:rPr>
              <w:t>Đọc từng câu cho HS nghe. Yêu cầu chữa lỗi ra lề.</w:t>
            </w:r>
          </w:p>
          <w:p w:rsidR="004A1787" w:rsidRDefault="004A1787">
            <w:pPr>
              <w:pStyle w:val="Header"/>
              <w:jc w:val="both"/>
              <w:rPr>
                <w:lang w:val="nl-NL"/>
              </w:rPr>
            </w:pPr>
            <w:r>
              <w:rPr>
                <w:lang w:val="nl-NL"/>
              </w:rPr>
              <w:t>Chấm điểm &amp; nhận xét ( 5 – 7 vở) ; yêu cầu các HS khác đổi vở kiểm lại.</w:t>
            </w:r>
          </w:p>
          <w:p w:rsidR="004A1787" w:rsidRDefault="004A1787">
            <w:pPr>
              <w:jc w:val="both"/>
              <w:rPr>
                <w:b/>
                <w:i/>
                <w:lang w:val="nl-NL"/>
              </w:rPr>
            </w:pPr>
            <w:r>
              <w:rPr>
                <w:b/>
                <w:i/>
                <w:lang w:val="nl-NL"/>
              </w:rPr>
              <w:t>b. Hoạt động 2: Bài tập (10 phút)</w:t>
            </w:r>
          </w:p>
          <w:p w:rsidR="004A1787" w:rsidRDefault="004A1787">
            <w:pPr>
              <w:jc w:val="both"/>
              <w:rPr>
                <w:i/>
                <w:lang w:val="nl-NL"/>
              </w:rPr>
            </w:pPr>
            <w:r>
              <w:rPr>
                <w:i/>
                <w:lang w:val="nl-NL"/>
              </w:rPr>
              <w:t>* Mục tiêu : Giúp học sinh thực hiện tốt các bài tập chính tả theo yêu cầu.</w:t>
            </w:r>
          </w:p>
          <w:p w:rsidR="004A1787" w:rsidRDefault="004A1787">
            <w:pPr>
              <w:jc w:val="both"/>
              <w:rPr>
                <w:i/>
                <w:lang w:val="nl-NL"/>
              </w:rPr>
            </w:pPr>
            <w:r>
              <w:rPr>
                <w:i/>
                <w:lang w:val="nl-NL"/>
              </w:rPr>
              <w:t>* Cách tiến hành:</w:t>
            </w:r>
          </w:p>
          <w:p w:rsidR="004A1787" w:rsidRDefault="004A1787">
            <w:pPr>
              <w:pStyle w:val="Header"/>
              <w:jc w:val="both"/>
              <w:rPr>
                <w:lang w:val="nl-NL"/>
              </w:rPr>
            </w:pPr>
            <w:r>
              <w:rPr>
                <w:lang w:val="nl-NL"/>
              </w:rPr>
              <w:t>Bài 2 – tr 35 :</w:t>
            </w:r>
          </w:p>
          <w:p w:rsidR="004A1787" w:rsidRDefault="004A1787">
            <w:pPr>
              <w:pStyle w:val="Header"/>
              <w:jc w:val="both"/>
              <w:rPr>
                <w:lang w:val="nl-NL"/>
              </w:rPr>
            </w:pPr>
            <w:r>
              <w:rPr>
                <w:lang w:val="nl-NL"/>
              </w:rPr>
              <w:t>Nêu yêu cầu BT.</w:t>
            </w:r>
          </w:p>
          <w:p w:rsidR="004A1787" w:rsidRDefault="004A1787">
            <w:pPr>
              <w:pStyle w:val="Header"/>
              <w:jc w:val="both"/>
              <w:rPr>
                <w:lang w:val="nl-NL"/>
              </w:rPr>
            </w:pPr>
            <w:r>
              <w:rPr>
                <w:lang w:val="nl-NL"/>
              </w:rPr>
              <w:t>Mời sửa trên bảng &amp; làm vào vở bài tập Tiếng Việt.</w:t>
            </w:r>
          </w:p>
          <w:p w:rsidR="004A1787" w:rsidRDefault="004A1787">
            <w:pPr>
              <w:pStyle w:val="Header"/>
              <w:jc w:val="both"/>
              <w:rPr>
                <w:lang w:val="nl-NL"/>
              </w:rPr>
            </w:pPr>
          </w:p>
          <w:p w:rsidR="004A1787" w:rsidRDefault="004A1787">
            <w:pPr>
              <w:pStyle w:val="Header"/>
              <w:jc w:val="both"/>
              <w:rPr>
                <w:lang w:val="nl-NL"/>
              </w:rPr>
            </w:pPr>
            <w:r>
              <w:rPr>
                <w:lang w:val="nl-NL"/>
              </w:rPr>
              <w:t>Bài 3 – tr 35 :</w:t>
            </w:r>
          </w:p>
          <w:p w:rsidR="004A1787" w:rsidRDefault="004A1787">
            <w:pPr>
              <w:pStyle w:val="Header"/>
              <w:jc w:val="both"/>
              <w:rPr>
                <w:lang w:val="nl-NL"/>
              </w:rPr>
            </w:pPr>
            <w:r>
              <w:rPr>
                <w:lang w:val="nl-NL"/>
              </w:rPr>
              <w:t>Ghi sẵn trong bảng phụ.Nhắc lại yêu cầu bài tập.</w:t>
            </w:r>
          </w:p>
          <w:p w:rsidR="004A1787" w:rsidRDefault="004A1787">
            <w:pPr>
              <w:pStyle w:val="Header"/>
              <w:jc w:val="both"/>
              <w:rPr>
                <w:lang w:val="nl-NL"/>
              </w:rPr>
            </w:pPr>
            <w:r>
              <w:rPr>
                <w:lang w:val="nl-NL"/>
              </w:rPr>
              <w:t>Cho HS làm bài.</w:t>
            </w:r>
          </w:p>
          <w:p w:rsidR="004A1787" w:rsidRDefault="004A1787">
            <w:pPr>
              <w:pStyle w:val="Header"/>
              <w:jc w:val="both"/>
              <w:rPr>
                <w:lang w:val="nl-NL"/>
              </w:rPr>
            </w:pPr>
            <w:r>
              <w:rPr>
                <w:lang w:val="nl-NL"/>
              </w:rPr>
              <w:t>Mời lên bảng điền.</w:t>
            </w:r>
          </w:p>
          <w:p w:rsidR="004A1787" w:rsidRDefault="004A1787">
            <w:pPr>
              <w:pStyle w:val="Header"/>
              <w:jc w:val="center"/>
              <w:rPr>
                <w:lang w:val="nl-NL"/>
              </w:rPr>
            </w:pPr>
            <w:r>
              <w:rPr>
                <w:noProof/>
              </w:rPr>
              <w:drawing>
                <wp:inline distT="0" distB="0" distL="0" distR="0">
                  <wp:extent cx="2714625" cy="1695450"/>
                  <wp:effectExtent l="0" t="0" r="0" b="0"/>
                  <wp:docPr id="42" name="Picture 4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pic:cNvPicPr>
                            <a:picLocks noChangeAspect="1" noChangeArrowheads="1"/>
                          </pic:cNvPicPr>
                        </pic:nvPicPr>
                        <pic:blipFill>
                          <a:blip r:embed="rId8">
                            <a:lum bright="12000"/>
                            <a:extLst>
                              <a:ext uri="{28A0092B-C50C-407E-A947-70E740481C1C}">
                                <a14:useLocalDpi xmlns:a14="http://schemas.microsoft.com/office/drawing/2010/main" val="0"/>
                              </a:ext>
                            </a:extLst>
                          </a:blip>
                          <a:srcRect/>
                          <a:stretch>
                            <a:fillRect/>
                          </a:stretch>
                        </pic:blipFill>
                        <pic:spPr bwMode="auto">
                          <a:xfrm>
                            <a:off x="0" y="0"/>
                            <a:ext cx="2714625" cy="1695450"/>
                          </a:xfrm>
                          <a:prstGeom prst="rect">
                            <a:avLst/>
                          </a:prstGeom>
                          <a:noFill/>
                          <a:ln>
                            <a:noFill/>
                          </a:ln>
                        </pic:spPr>
                      </pic:pic>
                    </a:graphicData>
                  </a:graphic>
                </wp:inline>
              </w:drawing>
            </w:r>
          </w:p>
          <w:p w:rsidR="004A1787" w:rsidRDefault="004A1787">
            <w:pPr>
              <w:pStyle w:val="Header"/>
              <w:jc w:val="center"/>
              <w:rPr>
                <w:lang w:val="nl-NL"/>
              </w:rPr>
            </w:pPr>
            <w:r>
              <w:rPr>
                <w:lang w:val="nl-NL"/>
              </w:rPr>
              <w:t xml:space="preserve">Trăng sáng </w:t>
            </w:r>
            <w:r>
              <w:rPr>
                <w:b/>
                <w:i/>
                <w:color w:val="FF0000"/>
                <w:lang w:val="nl-NL"/>
              </w:rPr>
              <w:t>sân</w:t>
            </w:r>
            <w:r>
              <w:rPr>
                <w:lang w:val="nl-NL"/>
              </w:rPr>
              <w:t xml:space="preserve"> nhà em</w:t>
            </w:r>
          </w:p>
          <w:p w:rsidR="004A1787" w:rsidRDefault="004A1787">
            <w:pPr>
              <w:pStyle w:val="Header"/>
              <w:jc w:val="both"/>
              <w:rPr>
                <w:lang w:val="nl-NL"/>
              </w:rPr>
            </w:pPr>
            <w:r>
              <w:rPr>
                <w:b/>
                <w:lang w:val="nl-NL"/>
              </w:rPr>
              <w:t>3. Hoạt động nối tiếp (5 phút) :</w:t>
            </w:r>
          </w:p>
          <w:p w:rsidR="004A1787" w:rsidRDefault="004A1787">
            <w:pPr>
              <w:pStyle w:val="Header"/>
              <w:jc w:val="both"/>
              <w:rPr>
                <w:lang w:val="nl-NL"/>
              </w:rPr>
            </w:pPr>
            <w:r>
              <w:rPr>
                <w:lang w:val="nl-NL"/>
              </w:rPr>
              <w:t>Nhận xét tiết học, liên hệ thực tiễn.</w:t>
            </w:r>
          </w:p>
          <w:p w:rsidR="004A1787" w:rsidRDefault="004A1787">
            <w:pPr>
              <w:pStyle w:val="Header"/>
              <w:jc w:val="both"/>
              <w:rPr>
                <w:lang w:val="nl-NL"/>
              </w:rPr>
            </w:pPr>
            <w:r>
              <w:rPr>
                <w:lang w:val="nl-NL"/>
              </w:rPr>
              <w:t>Nhắc cách trình bày &amp; phải chú ý viết đúng chính tả.</w:t>
            </w:r>
          </w:p>
          <w:p w:rsidR="004A1787" w:rsidRDefault="004A1787">
            <w:pPr>
              <w:pStyle w:val="Header"/>
              <w:jc w:val="both"/>
              <w:rPr>
                <w:sz w:val="8"/>
                <w:szCs w:val="8"/>
                <w:lang w:val="nl-NL"/>
              </w:rPr>
            </w:pPr>
          </w:p>
        </w:tc>
        <w:tc>
          <w:tcPr>
            <w:tcW w:w="3960" w:type="dxa"/>
            <w:tcBorders>
              <w:top w:val="single" w:sz="4" w:space="0" w:color="auto"/>
              <w:left w:val="single" w:sz="4" w:space="0" w:color="auto"/>
              <w:bottom w:val="single" w:sz="4" w:space="0" w:color="auto"/>
              <w:right w:val="single" w:sz="4" w:space="0" w:color="auto"/>
            </w:tcBorders>
          </w:tcPr>
          <w:p w:rsidR="004A1787" w:rsidRDefault="004A1787">
            <w:pPr>
              <w:pStyle w:val="Header"/>
              <w:jc w:val="both"/>
              <w:rPr>
                <w:lang w:val="nl-NL"/>
              </w:rPr>
            </w:pPr>
          </w:p>
          <w:p w:rsidR="004A1787" w:rsidRDefault="004A1787">
            <w:pPr>
              <w:pStyle w:val="Header"/>
              <w:jc w:val="both"/>
              <w:rPr>
                <w:lang w:val="nl-NL"/>
              </w:rPr>
            </w:pPr>
            <w:r>
              <w:rPr>
                <w:lang w:val="nl-NL"/>
              </w:rPr>
              <w:t>Viết bảng con .</w:t>
            </w:r>
          </w:p>
          <w:p w:rsidR="004A1787" w:rsidRDefault="004A1787">
            <w:pPr>
              <w:pStyle w:val="Header"/>
              <w:jc w:val="both"/>
              <w:rPr>
                <w:lang w:val="nl-NL"/>
              </w:rPr>
            </w:pPr>
          </w:p>
          <w:p w:rsidR="004A1787" w:rsidRDefault="004A1787">
            <w:pPr>
              <w:pStyle w:val="Header"/>
              <w:jc w:val="both"/>
              <w:rPr>
                <w:lang w:val="nl-NL"/>
              </w:rPr>
            </w:pPr>
          </w:p>
          <w:p w:rsidR="004A1787" w:rsidRDefault="004A1787">
            <w:pPr>
              <w:pStyle w:val="Header"/>
              <w:jc w:val="both"/>
              <w:rPr>
                <w:lang w:val="nl-NL"/>
              </w:rPr>
            </w:pPr>
          </w:p>
          <w:p w:rsidR="004A1787" w:rsidRDefault="004A1787">
            <w:pPr>
              <w:pStyle w:val="Header"/>
              <w:jc w:val="both"/>
              <w:rPr>
                <w:lang w:val="nl-NL"/>
              </w:rPr>
            </w:pPr>
          </w:p>
          <w:p w:rsidR="004A1787" w:rsidRDefault="004A1787">
            <w:pPr>
              <w:pStyle w:val="Header"/>
              <w:jc w:val="both"/>
              <w:rPr>
                <w:lang w:val="nl-NL"/>
              </w:rPr>
            </w:pPr>
          </w:p>
          <w:p w:rsidR="004A1787" w:rsidRDefault="004A1787">
            <w:pPr>
              <w:pStyle w:val="Header"/>
              <w:jc w:val="both"/>
              <w:rPr>
                <w:lang w:val="nl-NL"/>
              </w:rPr>
            </w:pPr>
          </w:p>
          <w:p w:rsidR="004A1787" w:rsidRDefault="004A1787">
            <w:pPr>
              <w:pStyle w:val="Header"/>
              <w:jc w:val="both"/>
              <w:rPr>
                <w:lang w:val="nl-NL"/>
              </w:rPr>
            </w:pPr>
          </w:p>
          <w:p w:rsidR="004A1787" w:rsidRDefault="004A1787">
            <w:pPr>
              <w:pStyle w:val="Header"/>
              <w:jc w:val="both"/>
              <w:rPr>
                <w:lang w:val="nl-NL"/>
              </w:rPr>
            </w:pPr>
          </w:p>
          <w:p w:rsidR="004A1787" w:rsidRDefault="004A1787">
            <w:pPr>
              <w:pStyle w:val="Header"/>
              <w:jc w:val="both"/>
              <w:rPr>
                <w:lang w:val="nl-NL"/>
              </w:rPr>
            </w:pPr>
            <w:r>
              <w:rPr>
                <w:lang w:val="nl-NL"/>
              </w:rPr>
              <w:t>… vì ông dạy bạn nhỏ học, dẫn đến xem trường, ...</w:t>
            </w:r>
          </w:p>
          <w:p w:rsidR="004A1787" w:rsidRDefault="004A1787">
            <w:pPr>
              <w:pStyle w:val="Header"/>
              <w:jc w:val="both"/>
              <w:rPr>
                <w:lang w:val="nl-NL"/>
              </w:rPr>
            </w:pPr>
          </w:p>
          <w:p w:rsidR="004A1787" w:rsidRDefault="004A1787">
            <w:pPr>
              <w:pStyle w:val="Header"/>
              <w:jc w:val="both"/>
              <w:rPr>
                <w:lang w:val="nl-NL"/>
              </w:rPr>
            </w:pPr>
            <w:r>
              <w:rPr>
                <w:lang w:val="nl-NL"/>
              </w:rPr>
              <w:t xml:space="preserve">… có 3 câu. </w:t>
            </w:r>
          </w:p>
          <w:p w:rsidR="004A1787" w:rsidRDefault="004A1787">
            <w:pPr>
              <w:pStyle w:val="Header"/>
              <w:jc w:val="both"/>
              <w:rPr>
                <w:lang w:val="nl-NL"/>
              </w:rPr>
            </w:pPr>
            <w:r>
              <w:rPr>
                <w:lang w:val="nl-NL"/>
              </w:rPr>
              <w:t>… các chữ đầu câu, đầu đoạn.</w:t>
            </w:r>
          </w:p>
          <w:p w:rsidR="004A1787" w:rsidRDefault="004A1787">
            <w:pPr>
              <w:pStyle w:val="Header"/>
              <w:jc w:val="both"/>
              <w:rPr>
                <w:lang w:val="nl-NL"/>
              </w:rPr>
            </w:pPr>
          </w:p>
          <w:p w:rsidR="004A1787" w:rsidRDefault="004A1787">
            <w:pPr>
              <w:pStyle w:val="Header"/>
              <w:jc w:val="both"/>
              <w:rPr>
                <w:lang w:val="nl-NL"/>
              </w:rPr>
            </w:pPr>
            <w:r>
              <w:rPr>
                <w:lang w:val="nl-NL"/>
              </w:rPr>
              <w:t>HS viết bảng con.</w:t>
            </w:r>
          </w:p>
          <w:p w:rsidR="004A1787" w:rsidRDefault="004A1787">
            <w:pPr>
              <w:pStyle w:val="Header"/>
              <w:jc w:val="both"/>
              <w:rPr>
                <w:lang w:val="nl-NL"/>
              </w:rPr>
            </w:pPr>
          </w:p>
          <w:p w:rsidR="004A1787" w:rsidRDefault="004A1787">
            <w:pPr>
              <w:pStyle w:val="Header"/>
              <w:jc w:val="both"/>
              <w:rPr>
                <w:lang w:val="nl-NL"/>
              </w:rPr>
            </w:pPr>
            <w:r>
              <w:rPr>
                <w:lang w:val="nl-NL"/>
              </w:rPr>
              <w:t xml:space="preserve">Ngồi đúng tư thế, viết đúng &amp; trình </w:t>
            </w:r>
            <w:r>
              <w:rPr>
                <w:lang w:val="nl-NL"/>
              </w:rPr>
              <w:lastRenderedPageBreak/>
              <w:t>bày đẹp.</w:t>
            </w:r>
          </w:p>
          <w:p w:rsidR="004A1787" w:rsidRDefault="004A1787">
            <w:pPr>
              <w:pStyle w:val="Header"/>
              <w:jc w:val="both"/>
              <w:rPr>
                <w:lang w:val="nl-NL"/>
              </w:rPr>
            </w:pPr>
          </w:p>
          <w:p w:rsidR="004A1787" w:rsidRDefault="004A1787">
            <w:pPr>
              <w:pStyle w:val="Header"/>
              <w:jc w:val="both"/>
              <w:rPr>
                <w:lang w:val="nl-NL"/>
              </w:rPr>
            </w:pPr>
          </w:p>
          <w:p w:rsidR="004A1787" w:rsidRDefault="004A1787">
            <w:pPr>
              <w:pStyle w:val="Header"/>
              <w:jc w:val="both"/>
              <w:rPr>
                <w:lang w:val="nl-NL"/>
              </w:rPr>
            </w:pPr>
            <w:r>
              <w:rPr>
                <w:lang w:val="nl-NL"/>
              </w:rPr>
              <w:t>Dò trong sách – bắt lỗi – chữa lỗi.</w:t>
            </w:r>
          </w:p>
          <w:p w:rsidR="004A1787" w:rsidRDefault="004A1787">
            <w:pPr>
              <w:pStyle w:val="Header"/>
              <w:jc w:val="both"/>
              <w:rPr>
                <w:lang w:val="nl-NL"/>
              </w:rPr>
            </w:pPr>
            <w:r>
              <w:rPr>
                <w:lang w:val="nl-NL"/>
              </w:rPr>
              <w:t>Nộp một số vở theo yêu cầu của GV. Một số em còn lại đổi vở kiểm chéo lại lần nữa.</w:t>
            </w:r>
          </w:p>
          <w:p w:rsidR="004A1787" w:rsidRDefault="004A1787">
            <w:pPr>
              <w:pStyle w:val="Header"/>
              <w:jc w:val="both"/>
              <w:rPr>
                <w:lang w:val="nl-NL"/>
              </w:rPr>
            </w:pPr>
          </w:p>
          <w:p w:rsidR="004A1787" w:rsidRDefault="004A1787">
            <w:pPr>
              <w:pStyle w:val="Header"/>
              <w:jc w:val="both"/>
              <w:rPr>
                <w:lang w:val="nl-NL"/>
              </w:rPr>
            </w:pPr>
          </w:p>
          <w:p w:rsidR="004A1787" w:rsidRDefault="004A1787">
            <w:pPr>
              <w:pStyle w:val="Header"/>
              <w:jc w:val="both"/>
              <w:rPr>
                <w:lang w:val="nl-NL"/>
              </w:rPr>
            </w:pPr>
          </w:p>
          <w:p w:rsidR="004A1787" w:rsidRDefault="004A1787">
            <w:pPr>
              <w:pStyle w:val="Header"/>
              <w:jc w:val="both"/>
              <w:rPr>
                <w:lang w:val="nl-NL"/>
              </w:rPr>
            </w:pPr>
          </w:p>
          <w:p w:rsidR="004A1787" w:rsidRDefault="004A1787">
            <w:pPr>
              <w:pStyle w:val="Header"/>
              <w:jc w:val="both"/>
              <w:rPr>
                <w:lang w:val="nl-NL"/>
              </w:rPr>
            </w:pPr>
            <w:r>
              <w:rPr>
                <w:lang w:val="nl-NL"/>
              </w:rPr>
              <w:t xml:space="preserve">Đọc yêu cầu. </w:t>
            </w:r>
          </w:p>
          <w:p w:rsidR="004A1787" w:rsidRDefault="004A1787">
            <w:pPr>
              <w:pStyle w:val="Header"/>
              <w:jc w:val="both"/>
              <w:rPr>
                <w:lang w:val="nl-NL"/>
              </w:rPr>
            </w:pPr>
            <w:r>
              <w:rPr>
                <w:lang w:val="nl-NL"/>
              </w:rPr>
              <w:t>Lên bảng chữa – tự làm lại vào vở bài tập.</w:t>
            </w:r>
          </w:p>
          <w:p w:rsidR="004A1787" w:rsidRDefault="004A1787">
            <w:pPr>
              <w:pStyle w:val="Header"/>
              <w:jc w:val="both"/>
              <w:rPr>
                <w:lang w:val="nl-NL"/>
              </w:rPr>
            </w:pPr>
          </w:p>
          <w:p w:rsidR="004A1787" w:rsidRDefault="004A1787">
            <w:pPr>
              <w:pStyle w:val="Header"/>
              <w:jc w:val="both"/>
              <w:rPr>
                <w:lang w:val="nl-NL"/>
              </w:rPr>
            </w:pPr>
            <w:r>
              <w:rPr>
                <w:lang w:val="nl-NL"/>
              </w:rPr>
              <w:t xml:space="preserve">Đọc yêu cầu. </w:t>
            </w:r>
          </w:p>
          <w:p w:rsidR="004A1787" w:rsidRDefault="004A1787">
            <w:pPr>
              <w:pStyle w:val="Header"/>
              <w:jc w:val="both"/>
              <w:rPr>
                <w:lang w:val="nl-NL"/>
              </w:rPr>
            </w:pPr>
            <w:r>
              <w:rPr>
                <w:lang w:val="nl-NL"/>
              </w:rPr>
              <w:t>Làm vào tập – lên bảng chữa.</w:t>
            </w:r>
          </w:p>
          <w:p w:rsidR="004A1787" w:rsidRDefault="004A1787">
            <w:pPr>
              <w:pStyle w:val="Header"/>
              <w:jc w:val="both"/>
              <w:rPr>
                <w:lang w:val="nl-NL"/>
              </w:rPr>
            </w:pPr>
            <w:r>
              <w:rPr>
                <w:lang w:val="nl-NL"/>
              </w:rPr>
              <w:t>Khoảng đất trống trước hoặc sau nhà – sân.</w:t>
            </w:r>
          </w:p>
          <w:p w:rsidR="004A1787" w:rsidRDefault="004A1787">
            <w:pPr>
              <w:pStyle w:val="Header"/>
              <w:jc w:val="both"/>
              <w:rPr>
                <w:lang w:val="nl-NL"/>
              </w:rPr>
            </w:pPr>
            <w:r>
              <w:rPr>
                <w:lang w:val="nl-NL"/>
              </w:rPr>
              <w:t>Dùng tay đưa một vật lên – nâng.</w:t>
            </w:r>
          </w:p>
          <w:p w:rsidR="004A1787" w:rsidRDefault="004A1787">
            <w:pPr>
              <w:pStyle w:val="Header"/>
              <w:jc w:val="both"/>
              <w:rPr>
                <w:lang w:val="nl-NL"/>
              </w:rPr>
            </w:pPr>
            <w:r>
              <w:rPr>
                <w:lang w:val="nl-NL"/>
              </w:rPr>
              <w:t>Cùng nghĩa với chăm chỉ, chịu khó – cần cù.</w:t>
            </w:r>
          </w:p>
          <w:p w:rsidR="004A1787" w:rsidRDefault="004A1787">
            <w:pPr>
              <w:pStyle w:val="Header"/>
              <w:jc w:val="both"/>
              <w:rPr>
                <w:lang w:val="nl-NL"/>
              </w:rPr>
            </w:pPr>
          </w:p>
        </w:tc>
      </w:tr>
    </w:tbl>
    <w:p w:rsidR="004A1787" w:rsidRDefault="004A1787" w:rsidP="004A1787">
      <w:pPr>
        <w:jc w:val="both"/>
        <w:rPr>
          <w:b/>
          <w:bCs/>
          <w:position w:val="16"/>
          <w:lang w:val="nl-NL"/>
        </w:rPr>
      </w:pPr>
    </w:p>
    <w:p w:rsidR="004A1787" w:rsidRDefault="004A1787" w:rsidP="004A1787">
      <w:pPr>
        <w:spacing w:line="429" w:lineRule="auto"/>
        <w:jc w:val="both"/>
        <w:rPr>
          <w:b/>
          <w:lang w:val="nl-NL"/>
        </w:rPr>
      </w:pPr>
      <w:r>
        <w:rPr>
          <w:b/>
          <w:color w:val="0000FF"/>
          <w:sz w:val="32"/>
          <w:szCs w:val="32"/>
          <w:lang w:val="nl-NL"/>
        </w:rPr>
        <w:sym w:font="Wingdings" w:char="F040"/>
      </w:r>
      <w:r>
        <w:rPr>
          <w:b/>
          <w:lang w:val="nl-NL"/>
        </w:rPr>
        <w:t xml:space="preserve"> RÚT KINH NGHIỆM TIẾT DẠY :</w:t>
      </w:r>
    </w:p>
    <w:p w:rsidR="004A1787" w:rsidRDefault="004A1787" w:rsidP="004A1787">
      <w:pPr>
        <w:spacing w:line="429" w:lineRule="auto"/>
        <w:jc w:val="center"/>
        <w:rPr>
          <w:sz w:val="16"/>
          <w:szCs w:val="16"/>
          <w:lang w:val="nl-NL"/>
        </w:rPr>
      </w:pPr>
      <w:r>
        <w:rPr>
          <w:sz w:val="16"/>
          <w:szCs w:val="16"/>
          <w:lang w:val="nl-NL"/>
        </w:rPr>
        <w:t>...................................................................................................................................................................................................................................</w:t>
      </w:r>
    </w:p>
    <w:p w:rsidR="004A1787" w:rsidRDefault="004A1787" w:rsidP="004A1787">
      <w:pPr>
        <w:spacing w:line="429" w:lineRule="auto"/>
        <w:jc w:val="center"/>
        <w:rPr>
          <w:sz w:val="16"/>
          <w:szCs w:val="16"/>
          <w:lang w:val="nl-NL"/>
        </w:rPr>
      </w:pPr>
      <w:r>
        <w:rPr>
          <w:sz w:val="16"/>
          <w:szCs w:val="16"/>
          <w:lang w:val="nl-NL"/>
        </w:rPr>
        <w:t>...................................................................................................................................................................................................................................</w:t>
      </w:r>
    </w:p>
    <w:p w:rsidR="004A1787" w:rsidRDefault="004A1787" w:rsidP="004A1787">
      <w:pPr>
        <w:spacing w:line="429" w:lineRule="auto"/>
        <w:jc w:val="center"/>
        <w:rPr>
          <w:sz w:val="16"/>
          <w:szCs w:val="16"/>
          <w:lang w:val="nl-NL"/>
        </w:rPr>
      </w:pPr>
      <w:r>
        <w:rPr>
          <w:sz w:val="16"/>
          <w:szCs w:val="16"/>
          <w:lang w:val="nl-NL"/>
        </w:rPr>
        <w:t>...................................................................................................................................................................................................................................</w:t>
      </w:r>
    </w:p>
    <w:p w:rsidR="004A1787" w:rsidRDefault="004A1787" w:rsidP="004A1787">
      <w:pPr>
        <w:spacing w:line="429" w:lineRule="auto"/>
        <w:jc w:val="center"/>
        <w:rPr>
          <w:sz w:val="16"/>
          <w:szCs w:val="16"/>
          <w:lang w:val="nl-NL"/>
        </w:rPr>
      </w:pPr>
      <w:r>
        <w:rPr>
          <w:sz w:val="16"/>
          <w:szCs w:val="16"/>
          <w:lang w:val="nl-NL"/>
        </w:rPr>
        <w:t>...................................................................................................................................................................................................................................</w:t>
      </w:r>
    </w:p>
    <w:p w:rsidR="004A1787" w:rsidRDefault="004A1787" w:rsidP="004A1787">
      <w:pPr>
        <w:spacing w:line="429" w:lineRule="auto"/>
        <w:jc w:val="center"/>
        <w:rPr>
          <w:sz w:val="16"/>
          <w:szCs w:val="16"/>
          <w:lang w:val="nl-NL"/>
        </w:rPr>
      </w:pPr>
      <w:r>
        <w:rPr>
          <w:sz w:val="16"/>
          <w:szCs w:val="16"/>
          <w:lang w:val="nl-NL"/>
        </w:rPr>
        <w:t>...................................................................................................................................................................................................................................</w:t>
      </w:r>
    </w:p>
    <w:p w:rsidR="004A1787" w:rsidRDefault="004A1787" w:rsidP="004A1787">
      <w:pPr>
        <w:jc w:val="both"/>
        <w:rPr>
          <w:bCs/>
          <w:lang w:val="nl-NL"/>
        </w:rPr>
      </w:pPr>
      <w:r>
        <w:rPr>
          <w:bCs/>
          <w:lang w:val="nl-NL"/>
        </w:rPr>
        <w:t>Ngày dạy : thứ ........., ngày ...... tháng ...... năm 201...</w:t>
      </w:r>
    </w:p>
    <w:p w:rsidR="004A1787" w:rsidRDefault="004A1787" w:rsidP="004A1787">
      <w:pPr>
        <w:jc w:val="both"/>
        <w:rPr>
          <w:bCs/>
          <w:sz w:val="12"/>
          <w:szCs w:val="12"/>
          <w:lang w:val="nl-NL"/>
        </w:rPr>
      </w:pPr>
    </w:p>
    <w:p w:rsidR="004A1787" w:rsidRDefault="004A1787" w:rsidP="004A1787">
      <w:pPr>
        <w:jc w:val="center"/>
        <w:rPr>
          <w:bCs/>
          <w:color w:val="000000"/>
          <w:lang w:val="nl-NL"/>
        </w:rPr>
      </w:pPr>
      <w:r>
        <w:rPr>
          <w:bCs/>
          <w:i/>
          <w:lang w:val="nl-NL"/>
        </w:rPr>
        <w:lastRenderedPageBreak/>
        <w:t xml:space="preserve">Chính Tả tuần </w:t>
      </w:r>
      <w:r>
        <w:rPr>
          <w:b/>
          <w:bCs/>
          <w:i/>
          <w:color w:val="FF0000"/>
          <w:lang w:val="nl-NL"/>
        </w:rPr>
        <w:t>5</w:t>
      </w:r>
      <w:r>
        <w:rPr>
          <w:bCs/>
          <w:color w:val="000000"/>
          <w:lang w:val="nl-NL"/>
        </w:rPr>
        <w:t xml:space="preserve"> </w:t>
      </w:r>
      <w:r>
        <w:rPr>
          <w:bCs/>
          <w:i/>
          <w:color w:val="000000"/>
          <w:lang w:val="nl-NL"/>
        </w:rPr>
        <w:t xml:space="preserve">tiết </w:t>
      </w:r>
      <w:r>
        <w:rPr>
          <w:b/>
          <w:bCs/>
          <w:i/>
          <w:color w:val="0000FF"/>
          <w:lang w:val="nl-NL"/>
        </w:rPr>
        <w:t>1</w:t>
      </w:r>
    </w:p>
    <w:p w:rsidR="004A1787" w:rsidRDefault="004A1787" w:rsidP="004A1787">
      <w:pPr>
        <w:jc w:val="center"/>
        <w:rPr>
          <w:rFonts w:ascii="UTM Edwardian" w:hAnsi="UTM Edwardian"/>
          <w:b/>
          <w:iCs/>
          <w:color w:val="FF0000"/>
          <w:sz w:val="48"/>
          <w:szCs w:val="48"/>
          <w:lang w:val="nl-NL"/>
        </w:rPr>
      </w:pPr>
      <w:r>
        <w:rPr>
          <w:b/>
          <w:i/>
          <w:iCs/>
          <w:color w:val="0000FF"/>
          <w:lang w:val="nl-NL"/>
        </w:rPr>
        <w:t>Nghe - Viết :</w:t>
      </w:r>
      <w:r>
        <w:rPr>
          <w:b/>
          <w:i/>
          <w:iCs/>
          <w:color w:val="FF0000"/>
          <w:sz w:val="28"/>
          <w:szCs w:val="28"/>
          <w:lang w:val="nl-NL"/>
        </w:rPr>
        <w:t xml:space="preserve"> </w:t>
      </w:r>
      <w:r>
        <w:rPr>
          <w:rFonts w:ascii="UTM Edwardian" w:hAnsi="UTM Edwardian"/>
          <w:b/>
          <w:iCs/>
          <w:color w:val="FF0000"/>
          <w:sz w:val="48"/>
          <w:szCs w:val="48"/>
          <w:lang w:val="nl-NL"/>
        </w:rPr>
        <w:t>Người Lính Dũng Cảm</w:t>
      </w:r>
    </w:p>
    <w:p w:rsidR="004A1787" w:rsidRDefault="004A1787" w:rsidP="004A1787">
      <w:pPr>
        <w:jc w:val="center"/>
        <w:rPr>
          <w:b/>
          <w:i/>
          <w:iCs/>
          <w:color w:val="0000FF"/>
          <w:lang w:val="nl-NL"/>
        </w:rPr>
      </w:pPr>
      <w:r>
        <w:rPr>
          <w:b/>
          <w:i/>
          <w:iCs/>
          <w:color w:val="0000FF"/>
          <w:lang w:val="nl-NL"/>
        </w:rPr>
        <w:t>Phân biệt  en/ng; bảng chữ</w:t>
      </w:r>
    </w:p>
    <w:p w:rsidR="004A1787" w:rsidRDefault="004A1787" w:rsidP="004A1787">
      <w:pPr>
        <w:jc w:val="center"/>
        <w:rPr>
          <w:b/>
          <w:iCs/>
          <w:color w:val="800000"/>
          <w:lang w:val="nl-NL"/>
        </w:rPr>
      </w:pPr>
      <w:r>
        <w:rPr>
          <w:b/>
          <w:iCs/>
          <w:color w:val="800000"/>
          <w:lang w:val="nl-NL"/>
        </w:rPr>
        <w:t>(HCM)</w:t>
      </w:r>
    </w:p>
    <w:p w:rsidR="004A1787" w:rsidRDefault="004A1787" w:rsidP="004A1787">
      <w:pPr>
        <w:jc w:val="both"/>
        <w:rPr>
          <w:b/>
          <w:iCs/>
          <w:lang w:val="nl-NL"/>
        </w:rPr>
      </w:pPr>
      <w:r>
        <w:rPr>
          <w:b/>
          <w:iCs/>
          <w:lang w:val="nl-NL"/>
        </w:rPr>
        <w:t>I. MỤC TIÊU</w:t>
      </w:r>
      <w:r>
        <w:rPr>
          <w:b/>
          <w:lang w:val="nl-NL"/>
        </w:rPr>
        <w:t>:</w:t>
      </w:r>
    </w:p>
    <w:p w:rsidR="004A1787" w:rsidRDefault="004A1787" w:rsidP="004A1787">
      <w:pPr>
        <w:jc w:val="both"/>
        <w:rPr>
          <w:color w:val="000000"/>
          <w:lang w:val="nl-NL"/>
        </w:rPr>
      </w:pPr>
      <w:r>
        <w:rPr>
          <w:iCs/>
          <w:lang w:val="nl-NL"/>
        </w:rPr>
        <w:t xml:space="preserve"> </w:t>
      </w:r>
      <w:r>
        <w:rPr>
          <w:iCs/>
          <w:lang w:val="nl-NL"/>
        </w:rPr>
        <w:tab/>
      </w:r>
      <w:r>
        <w:rPr>
          <w:b/>
          <w:i/>
          <w:iCs/>
          <w:lang w:val="nl-NL"/>
        </w:rPr>
        <w:t>1. Kiến thức</w:t>
      </w:r>
      <w:r>
        <w:rPr>
          <w:color w:val="000000"/>
          <w:lang w:val="nl-NL"/>
        </w:rPr>
        <w:t xml:space="preserve"> : HS nắm được cách trình bày một đoạn văn : chữ đầu câu viết hoa, chữ đầu đoạn viết hoa và lùi vào hai ô, kết thúc câu đặt dấu chấm. </w:t>
      </w:r>
    </w:p>
    <w:p w:rsidR="004A1787" w:rsidRDefault="004A1787" w:rsidP="004A1787">
      <w:pPr>
        <w:jc w:val="both"/>
        <w:rPr>
          <w:lang w:val="nl-NL"/>
        </w:rPr>
      </w:pPr>
      <w:r>
        <w:rPr>
          <w:bCs/>
          <w:i/>
          <w:iCs/>
          <w:color w:val="000000"/>
          <w:lang w:val="nl-NL"/>
        </w:rPr>
        <w:t xml:space="preserve">   </w:t>
      </w:r>
      <w:r>
        <w:rPr>
          <w:bCs/>
          <w:i/>
          <w:iCs/>
          <w:color w:val="000000"/>
          <w:lang w:val="nl-NL"/>
        </w:rPr>
        <w:tab/>
      </w:r>
      <w:r>
        <w:rPr>
          <w:b/>
          <w:bCs/>
          <w:i/>
          <w:iCs/>
          <w:color w:val="000000"/>
          <w:lang w:val="nl-NL"/>
        </w:rPr>
        <w:t>2. Kĩ năng</w:t>
      </w:r>
      <w:r>
        <w:rPr>
          <w:bCs/>
          <w:i/>
          <w:iCs/>
          <w:color w:val="000000"/>
          <w:lang w:val="nl-NL"/>
        </w:rPr>
        <w:t xml:space="preserve"> </w:t>
      </w:r>
      <w:r>
        <w:rPr>
          <w:lang w:val="nl-NL"/>
        </w:rPr>
        <w:t>- Nghe – viết đúng bài chính tả; trình bày đúng hình thừc bài văn xuôi; không mắc quá 5 lỗi trong bài. Làm đúng bài tập 2 b. Biết điền đúng 9 chữ và tên chữ vào ô trống trong bảng.( BT3).</w:t>
      </w:r>
    </w:p>
    <w:p w:rsidR="004A1787" w:rsidRDefault="004A1787" w:rsidP="004A1787">
      <w:pPr>
        <w:jc w:val="both"/>
        <w:rPr>
          <w:lang w:val="nl-NL"/>
        </w:rPr>
      </w:pPr>
      <w:r>
        <w:rPr>
          <w:bCs/>
          <w:i/>
          <w:iCs/>
          <w:lang w:val="nl-NL"/>
        </w:rPr>
        <w:t xml:space="preserve">  </w:t>
      </w:r>
      <w:r>
        <w:rPr>
          <w:bCs/>
          <w:i/>
          <w:iCs/>
          <w:lang w:val="nl-NL"/>
        </w:rPr>
        <w:tab/>
      </w:r>
      <w:r>
        <w:rPr>
          <w:b/>
          <w:bCs/>
          <w:i/>
          <w:iCs/>
          <w:lang w:val="nl-NL"/>
        </w:rPr>
        <w:t>3. Thái độ</w:t>
      </w:r>
      <w:r>
        <w:rPr>
          <w:lang w:val="nl-NL"/>
        </w:rPr>
        <w:t xml:space="preserve"> : Cẩn thận khi viết bài, yêu thích ngôn ngữ Tiếng Việt  .</w:t>
      </w:r>
    </w:p>
    <w:p w:rsidR="004A1787" w:rsidRDefault="004A1787" w:rsidP="004A1787">
      <w:pPr>
        <w:jc w:val="both"/>
        <w:rPr>
          <w:i/>
          <w:color w:val="800000"/>
          <w:lang w:val="nl-NL"/>
        </w:rPr>
      </w:pPr>
      <w:r>
        <w:rPr>
          <w:b/>
          <w:color w:val="800000"/>
          <w:lang w:val="nl-NL"/>
        </w:rPr>
        <w:t>* HCM:</w:t>
      </w:r>
      <w:r>
        <w:rPr>
          <w:b/>
          <w:i/>
          <w:color w:val="800000"/>
          <w:lang w:val="nl-NL"/>
        </w:rPr>
        <w:t xml:space="preserve"> </w:t>
      </w:r>
      <w:r>
        <w:rPr>
          <w:i/>
          <w:color w:val="800000"/>
          <w:lang w:val="nl-NL"/>
        </w:rPr>
        <w:t>Bài tập 2 giáo dục niềm tự hào về phẩm chất cao đẹp của Bác Hồ qua 2 câu thơ trong bài học: " Tháp mười đẹp nhất .......... có tên Bác Hồ"</w:t>
      </w:r>
    </w:p>
    <w:p w:rsidR="004A1787" w:rsidRDefault="004A1787" w:rsidP="004A1787">
      <w:pPr>
        <w:jc w:val="both"/>
        <w:rPr>
          <w:i/>
          <w:sz w:val="12"/>
          <w:szCs w:val="12"/>
          <w:lang w:val="nl-NL"/>
        </w:rPr>
      </w:pPr>
    </w:p>
    <w:p w:rsidR="004A1787" w:rsidRDefault="004A1787" w:rsidP="004A1787">
      <w:pPr>
        <w:jc w:val="both"/>
        <w:rPr>
          <w:b/>
          <w:iCs/>
          <w:lang w:val="nl-NL"/>
        </w:rPr>
      </w:pPr>
      <w:r>
        <w:rPr>
          <w:b/>
          <w:iCs/>
          <w:lang w:val="nl-NL"/>
        </w:rPr>
        <w:t>II. ĐỒ DÙNG DẠY - HỌC:</w:t>
      </w:r>
    </w:p>
    <w:p w:rsidR="004A1787" w:rsidRDefault="004A1787" w:rsidP="004A1787">
      <w:pPr>
        <w:ind w:firstLine="720"/>
        <w:jc w:val="both"/>
        <w:rPr>
          <w:iCs/>
          <w:lang w:val="nl-NL"/>
        </w:rPr>
      </w:pPr>
      <w:r>
        <w:rPr>
          <w:i/>
          <w:iCs/>
          <w:lang w:val="nl-NL"/>
        </w:rPr>
        <w:t>1. Giáo viên</w:t>
      </w:r>
      <w:r>
        <w:rPr>
          <w:iCs/>
          <w:lang w:val="nl-NL"/>
        </w:rPr>
        <w:t>: Bảng lớp viết nội dung BT 2 b.Bảng phụ kẻ bảng chữ và tên chữ ở BT 3.</w:t>
      </w:r>
    </w:p>
    <w:p w:rsidR="004A1787" w:rsidRDefault="004A1787" w:rsidP="004A1787">
      <w:pPr>
        <w:jc w:val="both"/>
        <w:rPr>
          <w:lang w:val="nl-NL"/>
        </w:rPr>
      </w:pPr>
      <w:r>
        <w:rPr>
          <w:lang w:val="nl-NL"/>
        </w:rPr>
        <w:tab/>
      </w:r>
      <w:r>
        <w:rPr>
          <w:i/>
          <w:lang w:val="nl-NL"/>
        </w:rPr>
        <w:t>2. Học sinh</w:t>
      </w:r>
      <w:r>
        <w:rPr>
          <w:lang w:val="nl-NL"/>
        </w:rPr>
        <w:t xml:space="preserve"> : Bảng con, đồ dùng học tập.</w:t>
      </w:r>
    </w:p>
    <w:p w:rsidR="004A1787" w:rsidRDefault="004A1787" w:rsidP="004A1787">
      <w:pPr>
        <w:jc w:val="both"/>
        <w:rPr>
          <w:b/>
          <w:iCs/>
          <w:lang w:val="nl-NL"/>
        </w:rPr>
      </w:pPr>
      <w:r>
        <w:rPr>
          <w:b/>
          <w:iCs/>
          <w:lang w:val="nl-NL"/>
        </w:rPr>
        <w:t>III. CÁC HOẠT ĐỘNG DẠY - HỌC CHỦ YẾU:</w:t>
      </w:r>
    </w:p>
    <w:p w:rsidR="004A1787" w:rsidRDefault="004A1787" w:rsidP="004A1787">
      <w:pPr>
        <w:jc w:val="both"/>
        <w:rPr>
          <w:b/>
          <w:iCs/>
          <w:sz w:val="12"/>
          <w:szCs w:val="12"/>
          <w:lang w:val="nl-NL"/>
        </w:rPr>
      </w:pPr>
    </w:p>
    <w:tbl>
      <w:tblPr>
        <w:tblW w:w="9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3"/>
        <w:gridCol w:w="3842"/>
      </w:tblGrid>
      <w:tr w:rsidR="004A1787" w:rsidTr="004A1787">
        <w:trPr>
          <w:jc w:val="center"/>
        </w:trPr>
        <w:tc>
          <w:tcPr>
            <w:tcW w:w="5321" w:type="dxa"/>
            <w:tcBorders>
              <w:top w:val="single" w:sz="4" w:space="0" w:color="auto"/>
              <w:left w:val="single" w:sz="4" w:space="0" w:color="auto"/>
              <w:bottom w:val="single" w:sz="4" w:space="0" w:color="auto"/>
              <w:right w:val="single" w:sz="4" w:space="0" w:color="auto"/>
            </w:tcBorders>
            <w:hideMark/>
          </w:tcPr>
          <w:p w:rsidR="004A1787" w:rsidRDefault="004A1787">
            <w:pPr>
              <w:pStyle w:val="Header"/>
              <w:jc w:val="center"/>
              <w:rPr>
                <w:b/>
                <w:lang w:val="nl-NL"/>
              </w:rPr>
            </w:pPr>
            <w:r>
              <w:rPr>
                <w:b/>
                <w:lang w:val="nl-NL"/>
              </w:rPr>
              <w:t>HOẠT ĐỘNG DẠY</w:t>
            </w:r>
          </w:p>
        </w:tc>
        <w:tc>
          <w:tcPr>
            <w:tcW w:w="3840" w:type="dxa"/>
            <w:tcBorders>
              <w:top w:val="single" w:sz="4" w:space="0" w:color="auto"/>
              <w:left w:val="single" w:sz="4" w:space="0" w:color="auto"/>
              <w:bottom w:val="single" w:sz="4" w:space="0" w:color="auto"/>
              <w:right w:val="single" w:sz="4" w:space="0" w:color="auto"/>
            </w:tcBorders>
            <w:hideMark/>
          </w:tcPr>
          <w:p w:rsidR="004A1787" w:rsidRDefault="004A1787">
            <w:pPr>
              <w:pStyle w:val="Header"/>
              <w:jc w:val="center"/>
              <w:rPr>
                <w:b/>
                <w:lang w:val="nl-NL"/>
              </w:rPr>
            </w:pPr>
            <w:r>
              <w:rPr>
                <w:b/>
                <w:lang w:val="nl-NL"/>
              </w:rPr>
              <w:t>HOẠT ĐỘNG HỌC</w:t>
            </w:r>
          </w:p>
        </w:tc>
      </w:tr>
      <w:tr w:rsidR="004A1787" w:rsidTr="004A1787">
        <w:trPr>
          <w:jc w:val="center"/>
        </w:trPr>
        <w:tc>
          <w:tcPr>
            <w:tcW w:w="5321" w:type="dxa"/>
            <w:tcBorders>
              <w:top w:val="single" w:sz="4" w:space="0" w:color="auto"/>
              <w:left w:val="single" w:sz="4" w:space="0" w:color="auto"/>
              <w:bottom w:val="single" w:sz="4" w:space="0" w:color="auto"/>
              <w:right w:val="single" w:sz="4" w:space="0" w:color="auto"/>
            </w:tcBorders>
          </w:tcPr>
          <w:p w:rsidR="004A1787" w:rsidRDefault="004A1787">
            <w:pPr>
              <w:jc w:val="both"/>
              <w:rPr>
                <w:lang w:val="nl-NL"/>
              </w:rPr>
            </w:pPr>
            <w:r>
              <w:rPr>
                <w:b/>
                <w:lang w:val="nl-NL"/>
              </w:rPr>
              <w:t>1. Hoạt động khởi động (5 phút)</w:t>
            </w:r>
            <w:r>
              <w:rPr>
                <w:lang w:val="nl-NL"/>
              </w:rPr>
              <w:t xml:space="preserve"> </w:t>
            </w:r>
          </w:p>
          <w:p w:rsidR="004A1787" w:rsidRDefault="004A1787">
            <w:pPr>
              <w:pStyle w:val="Header"/>
              <w:jc w:val="both"/>
              <w:rPr>
                <w:lang w:val="nl-NL"/>
              </w:rPr>
            </w:pPr>
            <w:r>
              <w:rPr>
                <w:lang w:val="nl-NL"/>
              </w:rPr>
              <w:t>- Kiểm tra bài cũ : Kiểm một số từ hs viết sai nhiều ở tiết trước.</w:t>
            </w:r>
          </w:p>
          <w:p w:rsidR="004A1787" w:rsidRDefault="004A1787">
            <w:pPr>
              <w:pStyle w:val="Header"/>
              <w:jc w:val="both"/>
              <w:rPr>
                <w:lang w:val="nl-NL"/>
              </w:rPr>
            </w:pPr>
            <w:r>
              <w:rPr>
                <w:lang w:val="nl-NL"/>
              </w:rPr>
              <w:t>- Giới thiệu bài : Viết tựa,</w:t>
            </w:r>
          </w:p>
          <w:p w:rsidR="004A1787" w:rsidRDefault="004A1787">
            <w:pPr>
              <w:jc w:val="both"/>
              <w:rPr>
                <w:b/>
                <w:lang w:val="nl-NL"/>
              </w:rPr>
            </w:pPr>
            <w:r>
              <w:rPr>
                <w:b/>
                <w:lang w:val="nl-NL"/>
              </w:rPr>
              <w:t>2. Các hoạt động chính :</w:t>
            </w:r>
          </w:p>
          <w:p w:rsidR="004A1787" w:rsidRDefault="004A1787">
            <w:pPr>
              <w:jc w:val="both"/>
              <w:rPr>
                <w:b/>
                <w:i/>
                <w:lang w:val="nl-NL"/>
              </w:rPr>
            </w:pPr>
            <w:r>
              <w:rPr>
                <w:b/>
                <w:i/>
                <w:lang w:val="nl-NL"/>
              </w:rPr>
              <w:t>a. Hoạt động 1: Hướng dẫn chính tả (8 phút)</w:t>
            </w:r>
          </w:p>
          <w:p w:rsidR="004A1787" w:rsidRDefault="004A1787">
            <w:pPr>
              <w:jc w:val="both"/>
              <w:rPr>
                <w:i/>
                <w:lang w:val="nl-NL"/>
              </w:rPr>
            </w:pPr>
            <w:r>
              <w:rPr>
                <w:i/>
                <w:lang w:val="nl-NL"/>
              </w:rPr>
              <w:t>* Mục tiêu : Giúp học sinh hiểu về đoạn viết.</w:t>
            </w:r>
          </w:p>
          <w:p w:rsidR="004A1787" w:rsidRDefault="004A1787">
            <w:pPr>
              <w:jc w:val="both"/>
              <w:rPr>
                <w:i/>
                <w:lang w:val="nl-NL"/>
              </w:rPr>
            </w:pPr>
            <w:r>
              <w:rPr>
                <w:i/>
                <w:lang w:val="nl-NL"/>
              </w:rPr>
              <w:t>* Cách tiến hành:</w:t>
            </w:r>
          </w:p>
          <w:p w:rsidR="004A1787" w:rsidRDefault="004A1787">
            <w:pPr>
              <w:pStyle w:val="Header"/>
              <w:jc w:val="both"/>
              <w:rPr>
                <w:lang w:val="nl-NL"/>
              </w:rPr>
            </w:pPr>
            <w:r>
              <w:rPr>
                <w:lang w:val="nl-NL"/>
              </w:rPr>
              <w:t>Hướng dẫn chuẩn bị :</w:t>
            </w:r>
          </w:p>
          <w:p w:rsidR="004A1787" w:rsidRDefault="004A1787">
            <w:pPr>
              <w:pStyle w:val="Header"/>
              <w:jc w:val="both"/>
              <w:rPr>
                <w:lang w:val="nl-NL"/>
              </w:rPr>
            </w:pPr>
            <w:r>
              <w:rPr>
                <w:lang w:val="nl-NL"/>
              </w:rPr>
              <w:t>Nội dung :Đọc đoạn văn.</w:t>
            </w:r>
          </w:p>
          <w:p w:rsidR="004A1787" w:rsidRDefault="004A1787">
            <w:pPr>
              <w:pStyle w:val="Header"/>
              <w:jc w:val="both"/>
              <w:rPr>
                <w:lang w:val="nl-NL"/>
              </w:rPr>
            </w:pPr>
            <w:r>
              <w:rPr>
                <w:lang w:val="nl-NL"/>
              </w:rPr>
              <w:t>Vì sao bạn nhỏ gọi ông ngoại là người thầy đầu tiên?</w:t>
            </w:r>
          </w:p>
          <w:p w:rsidR="004A1787" w:rsidRDefault="004A1787">
            <w:pPr>
              <w:pStyle w:val="Header"/>
              <w:jc w:val="both"/>
              <w:rPr>
                <w:lang w:val="nl-NL"/>
              </w:rPr>
            </w:pPr>
            <w:r>
              <w:rPr>
                <w:lang w:val="nl-NL"/>
              </w:rPr>
              <w:t>Nhận xét chính tả :</w:t>
            </w:r>
          </w:p>
          <w:p w:rsidR="004A1787" w:rsidRDefault="004A1787">
            <w:pPr>
              <w:pStyle w:val="Header"/>
              <w:jc w:val="both"/>
              <w:rPr>
                <w:lang w:val="nl-NL"/>
              </w:rPr>
            </w:pPr>
            <w:r>
              <w:rPr>
                <w:lang w:val="nl-NL"/>
              </w:rPr>
              <w:t>Đoạn văn có mấy câu ?</w:t>
            </w:r>
          </w:p>
          <w:p w:rsidR="004A1787" w:rsidRDefault="004A1787">
            <w:pPr>
              <w:pStyle w:val="Header"/>
              <w:jc w:val="both"/>
              <w:rPr>
                <w:lang w:val="nl-NL"/>
              </w:rPr>
            </w:pPr>
            <w:r>
              <w:rPr>
                <w:lang w:val="nl-NL"/>
              </w:rPr>
              <w:t>Những chữ nào được viết hoa ?</w:t>
            </w:r>
          </w:p>
          <w:p w:rsidR="004A1787" w:rsidRDefault="004A1787">
            <w:pPr>
              <w:pStyle w:val="Header"/>
              <w:jc w:val="both"/>
              <w:rPr>
                <w:lang w:val="nl-NL"/>
              </w:rPr>
            </w:pPr>
            <w:r>
              <w:rPr>
                <w:lang w:val="nl-NL"/>
              </w:rPr>
              <w:t>Luyện viết từ khó :</w:t>
            </w:r>
          </w:p>
          <w:p w:rsidR="004A1787" w:rsidRDefault="004A1787">
            <w:pPr>
              <w:pStyle w:val="Header"/>
              <w:jc w:val="both"/>
              <w:rPr>
                <w:lang w:val="nl-NL"/>
              </w:rPr>
            </w:pPr>
            <w:r>
              <w:rPr>
                <w:lang w:val="nl-NL"/>
              </w:rPr>
              <w:t>Mời HS viết một số từ vào bảng con .</w:t>
            </w:r>
          </w:p>
          <w:p w:rsidR="004A1787" w:rsidRDefault="004A1787">
            <w:pPr>
              <w:pStyle w:val="Header"/>
              <w:jc w:val="both"/>
              <w:rPr>
                <w:lang w:val="nl-NL"/>
              </w:rPr>
            </w:pPr>
            <w:r>
              <w:rPr>
                <w:lang w:val="nl-NL"/>
              </w:rPr>
              <w:t>Đọc cho HS viết :</w:t>
            </w:r>
          </w:p>
          <w:p w:rsidR="004A1787" w:rsidRDefault="004A1787">
            <w:pPr>
              <w:pStyle w:val="Header"/>
              <w:jc w:val="both"/>
              <w:rPr>
                <w:lang w:val="nl-NL"/>
              </w:rPr>
            </w:pPr>
            <w:r>
              <w:rPr>
                <w:lang w:val="nl-NL"/>
              </w:rPr>
              <w:t>Nêu lại cách trình bày.</w:t>
            </w:r>
          </w:p>
          <w:p w:rsidR="004A1787" w:rsidRDefault="004A1787">
            <w:pPr>
              <w:pStyle w:val="Header"/>
              <w:jc w:val="both"/>
              <w:rPr>
                <w:lang w:val="nl-NL"/>
              </w:rPr>
            </w:pPr>
            <w:r>
              <w:rPr>
                <w:lang w:val="nl-NL"/>
              </w:rPr>
              <w:t>Đọc thong thả từng cụm từ (mỗi cụm 3 lần).</w:t>
            </w:r>
          </w:p>
          <w:p w:rsidR="004A1787" w:rsidRDefault="004A1787">
            <w:pPr>
              <w:pStyle w:val="Header"/>
              <w:jc w:val="both"/>
              <w:rPr>
                <w:lang w:val="nl-NL"/>
              </w:rPr>
            </w:pPr>
            <w:r>
              <w:rPr>
                <w:lang w:val="nl-NL"/>
              </w:rPr>
              <w:t>Theo dõi, uốn nắn.</w:t>
            </w:r>
          </w:p>
          <w:p w:rsidR="004A1787" w:rsidRDefault="004A1787">
            <w:pPr>
              <w:pStyle w:val="Header"/>
              <w:jc w:val="both"/>
              <w:rPr>
                <w:lang w:val="nl-NL"/>
              </w:rPr>
            </w:pPr>
            <w:r>
              <w:rPr>
                <w:lang w:val="nl-NL"/>
              </w:rPr>
              <w:t>Chấm chữa bài :</w:t>
            </w:r>
          </w:p>
          <w:p w:rsidR="004A1787" w:rsidRDefault="004A1787">
            <w:pPr>
              <w:pStyle w:val="Header"/>
              <w:jc w:val="both"/>
              <w:rPr>
                <w:lang w:val="nl-NL"/>
              </w:rPr>
            </w:pPr>
            <w:r>
              <w:rPr>
                <w:lang w:val="nl-NL"/>
              </w:rPr>
              <w:t>Đọc từng câu cho HS nghe. Yêu cầu chữa lỗi ra lề.</w:t>
            </w:r>
          </w:p>
          <w:p w:rsidR="004A1787" w:rsidRDefault="004A1787">
            <w:pPr>
              <w:pStyle w:val="Header"/>
              <w:jc w:val="both"/>
              <w:rPr>
                <w:lang w:val="nl-NL"/>
              </w:rPr>
            </w:pPr>
            <w:r>
              <w:rPr>
                <w:lang w:val="nl-NL"/>
              </w:rPr>
              <w:lastRenderedPageBreak/>
              <w:t>Chấm điểm &amp; nhận xét ( 5 – 7 vở) ; yêu cầu các HS khác đổi vở kiểm lại.</w:t>
            </w:r>
          </w:p>
          <w:p w:rsidR="004A1787" w:rsidRDefault="004A1787">
            <w:pPr>
              <w:jc w:val="both"/>
              <w:rPr>
                <w:b/>
                <w:i/>
                <w:lang w:val="nl-NL"/>
              </w:rPr>
            </w:pPr>
            <w:r>
              <w:rPr>
                <w:b/>
                <w:i/>
                <w:lang w:val="nl-NL"/>
              </w:rPr>
              <w:t>b. Hoạt động 2: Bài tập (10 phút)</w:t>
            </w:r>
          </w:p>
          <w:p w:rsidR="004A1787" w:rsidRDefault="004A1787">
            <w:pPr>
              <w:jc w:val="both"/>
              <w:rPr>
                <w:i/>
                <w:lang w:val="nl-NL"/>
              </w:rPr>
            </w:pPr>
            <w:r>
              <w:rPr>
                <w:i/>
                <w:lang w:val="nl-NL"/>
              </w:rPr>
              <w:t>* Mục tiêu : Giúp học sinh thực hiện tốt các bài tập chính tả theo yêu cầu.</w:t>
            </w:r>
          </w:p>
          <w:p w:rsidR="004A1787" w:rsidRDefault="004A1787">
            <w:pPr>
              <w:jc w:val="both"/>
              <w:rPr>
                <w:i/>
                <w:lang w:val="nl-NL"/>
              </w:rPr>
            </w:pPr>
            <w:r>
              <w:rPr>
                <w:i/>
                <w:lang w:val="nl-NL"/>
              </w:rPr>
              <w:t>* Cách tiến hành:</w:t>
            </w:r>
          </w:p>
          <w:p w:rsidR="004A1787" w:rsidRDefault="004A1787">
            <w:pPr>
              <w:pStyle w:val="Header"/>
              <w:jc w:val="both"/>
              <w:rPr>
                <w:lang w:val="nl-NL"/>
              </w:rPr>
            </w:pPr>
            <w:r>
              <w:rPr>
                <w:lang w:val="nl-NL"/>
              </w:rPr>
              <w:t>Bài 2 – tr 35 :</w:t>
            </w:r>
          </w:p>
          <w:p w:rsidR="004A1787" w:rsidRDefault="004A1787">
            <w:pPr>
              <w:pStyle w:val="Header"/>
              <w:jc w:val="both"/>
              <w:rPr>
                <w:lang w:val="nl-NL"/>
              </w:rPr>
            </w:pPr>
            <w:r>
              <w:rPr>
                <w:lang w:val="nl-NL"/>
              </w:rPr>
              <w:t>Nêu yêu cầu BT.</w:t>
            </w:r>
          </w:p>
          <w:p w:rsidR="004A1787" w:rsidRDefault="004A1787">
            <w:pPr>
              <w:pStyle w:val="Header"/>
              <w:jc w:val="both"/>
              <w:rPr>
                <w:lang w:val="nl-NL"/>
              </w:rPr>
            </w:pPr>
            <w:r>
              <w:rPr>
                <w:lang w:val="nl-NL"/>
              </w:rPr>
              <w:t>Mời sửa trên bảng &amp; làm vào vở bài tập Tiếng Việt.</w:t>
            </w:r>
          </w:p>
          <w:p w:rsidR="004A1787" w:rsidRDefault="004A1787">
            <w:pPr>
              <w:pStyle w:val="Header"/>
              <w:jc w:val="both"/>
              <w:rPr>
                <w:lang w:val="nl-NL"/>
              </w:rPr>
            </w:pPr>
          </w:p>
          <w:p w:rsidR="004A1787" w:rsidRDefault="004A1787">
            <w:pPr>
              <w:pStyle w:val="Header"/>
              <w:jc w:val="both"/>
              <w:rPr>
                <w:lang w:val="nl-NL"/>
              </w:rPr>
            </w:pPr>
          </w:p>
          <w:p w:rsidR="004A1787" w:rsidRDefault="004A1787">
            <w:pPr>
              <w:pStyle w:val="Header"/>
              <w:jc w:val="both"/>
              <w:rPr>
                <w:lang w:val="nl-NL"/>
              </w:rPr>
            </w:pPr>
          </w:p>
          <w:p w:rsidR="004A1787" w:rsidRDefault="004A1787">
            <w:pPr>
              <w:pStyle w:val="Header"/>
              <w:jc w:val="both"/>
              <w:rPr>
                <w:lang w:val="nl-NL"/>
              </w:rPr>
            </w:pPr>
          </w:p>
          <w:p w:rsidR="004A1787" w:rsidRDefault="004A1787">
            <w:pPr>
              <w:pStyle w:val="Header"/>
              <w:jc w:val="both"/>
              <w:rPr>
                <w:lang w:val="nl-NL"/>
              </w:rPr>
            </w:pPr>
            <w:r>
              <w:rPr>
                <w:b/>
                <w:color w:val="800000"/>
                <w:lang w:val="nl-NL"/>
              </w:rPr>
              <w:t>* HCM:</w:t>
            </w:r>
            <w:r>
              <w:rPr>
                <w:b/>
                <w:i/>
                <w:color w:val="800000"/>
                <w:lang w:val="nl-NL"/>
              </w:rPr>
              <w:t xml:space="preserve"> </w:t>
            </w:r>
            <w:r>
              <w:rPr>
                <w:i/>
                <w:lang w:val="nl-NL"/>
              </w:rPr>
              <w:t>Bài tập 2 giáo dục niềm tự hào về phẩm chất cao đẹp của Bác Hồ qua 2 câu thơ trong bài học: " Tháp mười đẹp nhất .......... có tên Bác Hồ".</w:t>
            </w:r>
          </w:p>
          <w:p w:rsidR="004A1787" w:rsidRDefault="004A1787">
            <w:pPr>
              <w:pStyle w:val="Header"/>
              <w:jc w:val="both"/>
              <w:rPr>
                <w:lang w:val="nl-NL"/>
              </w:rPr>
            </w:pPr>
            <w:r>
              <w:rPr>
                <w:lang w:val="nl-NL"/>
              </w:rPr>
              <w:t>Bài 3 – tr 35 :</w:t>
            </w:r>
          </w:p>
          <w:p w:rsidR="004A1787" w:rsidRDefault="004A1787">
            <w:pPr>
              <w:pStyle w:val="Header"/>
              <w:jc w:val="both"/>
              <w:rPr>
                <w:lang w:val="nl-NL"/>
              </w:rPr>
            </w:pPr>
            <w:r>
              <w:rPr>
                <w:lang w:val="nl-NL"/>
              </w:rPr>
              <w:t>Ghi sẵn trong bảng phụ.Nhắc lại yêu cầu bài tập.</w:t>
            </w:r>
          </w:p>
          <w:p w:rsidR="004A1787" w:rsidRDefault="004A1787">
            <w:pPr>
              <w:pStyle w:val="Header"/>
              <w:jc w:val="both"/>
              <w:rPr>
                <w:lang w:val="nl-NL"/>
              </w:rPr>
            </w:pPr>
            <w:r>
              <w:rPr>
                <w:lang w:val="nl-NL"/>
              </w:rPr>
              <w:t>Cho HS làm bài.</w:t>
            </w:r>
          </w:p>
          <w:p w:rsidR="004A1787" w:rsidRDefault="004A1787">
            <w:pPr>
              <w:pStyle w:val="Header"/>
              <w:jc w:val="both"/>
              <w:rPr>
                <w:lang w:val="nl-NL"/>
              </w:rPr>
            </w:pPr>
            <w:r>
              <w:rPr>
                <w:lang w:val="nl-NL"/>
              </w:rPr>
              <w:t>Mời lên bảng điền.</w:t>
            </w:r>
          </w:p>
          <w:p w:rsidR="004A1787" w:rsidRDefault="004A1787">
            <w:pPr>
              <w:pStyle w:val="Header"/>
              <w:jc w:val="both"/>
              <w:rPr>
                <w:lang w:val="nl-NL"/>
              </w:rPr>
            </w:pPr>
            <w:r>
              <w:rPr>
                <w:b/>
                <w:lang w:val="nl-NL"/>
              </w:rPr>
              <w:t>3. Hoạt động nối tiếp (5 phút) :</w:t>
            </w:r>
          </w:p>
          <w:p w:rsidR="004A1787" w:rsidRDefault="004A1787">
            <w:pPr>
              <w:pStyle w:val="Header"/>
              <w:jc w:val="both"/>
              <w:rPr>
                <w:lang w:val="nl-NL"/>
              </w:rPr>
            </w:pPr>
            <w:r>
              <w:rPr>
                <w:lang w:val="nl-NL"/>
              </w:rPr>
              <w:t>Nhận xét tiết học, liên hệ thực tiễn.</w:t>
            </w:r>
          </w:p>
          <w:p w:rsidR="004A1787" w:rsidRDefault="004A1787">
            <w:pPr>
              <w:pStyle w:val="Header"/>
              <w:jc w:val="both"/>
              <w:rPr>
                <w:lang w:val="nl-NL"/>
              </w:rPr>
            </w:pPr>
            <w:r>
              <w:rPr>
                <w:lang w:val="nl-NL"/>
              </w:rPr>
              <w:t>Nhắc cách trình bày &amp; phải chú ý viết đúng chính tả.</w:t>
            </w:r>
          </w:p>
          <w:p w:rsidR="004A1787" w:rsidRDefault="004A1787">
            <w:pPr>
              <w:pStyle w:val="Header"/>
              <w:jc w:val="both"/>
              <w:rPr>
                <w:sz w:val="8"/>
                <w:szCs w:val="8"/>
                <w:lang w:val="nl-NL"/>
              </w:rPr>
            </w:pPr>
          </w:p>
        </w:tc>
        <w:tc>
          <w:tcPr>
            <w:tcW w:w="3840" w:type="dxa"/>
            <w:tcBorders>
              <w:top w:val="single" w:sz="4" w:space="0" w:color="auto"/>
              <w:left w:val="single" w:sz="4" w:space="0" w:color="auto"/>
              <w:bottom w:val="single" w:sz="4" w:space="0" w:color="auto"/>
              <w:right w:val="single" w:sz="4" w:space="0" w:color="auto"/>
            </w:tcBorders>
          </w:tcPr>
          <w:p w:rsidR="004A1787" w:rsidRDefault="004A1787">
            <w:pPr>
              <w:pStyle w:val="Header"/>
              <w:jc w:val="both"/>
              <w:rPr>
                <w:lang w:val="nl-NL"/>
              </w:rPr>
            </w:pPr>
          </w:p>
          <w:p w:rsidR="004A1787" w:rsidRDefault="004A1787">
            <w:pPr>
              <w:pStyle w:val="Header"/>
              <w:jc w:val="both"/>
              <w:rPr>
                <w:lang w:val="nl-NL"/>
              </w:rPr>
            </w:pPr>
            <w:r>
              <w:rPr>
                <w:lang w:val="nl-NL"/>
              </w:rPr>
              <w:t>Viết bảng con .</w:t>
            </w:r>
          </w:p>
          <w:p w:rsidR="004A1787" w:rsidRDefault="004A1787">
            <w:pPr>
              <w:pStyle w:val="Header"/>
              <w:jc w:val="both"/>
              <w:rPr>
                <w:lang w:val="nl-NL"/>
              </w:rPr>
            </w:pPr>
          </w:p>
          <w:p w:rsidR="004A1787" w:rsidRDefault="004A1787">
            <w:pPr>
              <w:pStyle w:val="Header"/>
              <w:jc w:val="both"/>
              <w:rPr>
                <w:lang w:val="nl-NL"/>
              </w:rPr>
            </w:pPr>
          </w:p>
          <w:p w:rsidR="004A1787" w:rsidRDefault="004A1787">
            <w:pPr>
              <w:pStyle w:val="Header"/>
              <w:jc w:val="both"/>
              <w:rPr>
                <w:lang w:val="nl-NL"/>
              </w:rPr>
            </w:pPr>
          </w:p>
          <w:p w:rsidR="004A1787" w:rsidRDefault="004A1787">
            <w:pPr>
              <w:pStyle w:val="Header"/>
              <w:jc w:val="both"/>
              <w:rPr>
                <w:lang w:val="nl-NL"/>
              </w:rPr>
            </w:pPr>
          </w:p>
          <w:p w:rsidR="004A1787" w:rsidRDefault="004A1787">
            <w:pPr>
              <w:pStyle w:val="Header"/>
              <w:jc w:val="both"/>
              <w:rPr>
                <w:lang w:val="nl-NL"/>
              </w:rPr>
            </w:pPr>
          </w:p>
          <w:p w:rsidR="004A1787" w:rsidRDefault="004A1787">
            <w:pPr>
              <w:pStyle w:val="Header"/>
              <w:jc w:val="both"/>
              <w:rPr>
                <w:lang w:val="nl-NL"/>
              </w:rPr>
            </w:pPr>
          </w:p>
          <w:p w:rsidR="004A1787" w:rsidRDefault="004A1787">
            <w:pPr>
              <w:pStyle w:val="Header"/>
              <w:jc w:val="both"/>
              <w:rPr>
                <w:lang w:val="nl-NL"/>
              </w:rPr>
            </w:pPr>
          </w:p>
          <w:p w:rsidR="004A1787" w:rsidRDefault="004A1787">
            <w:pPr>
              <w:pStyle w:val="Header"/>
              <w:jc w:val="both"/>
              <w:rPr>
                <w:lang w:val="nl-NL"/>
              </w:rPr>
            </w:pPr>
          </w:p>
          <w:p w:rsidR="004A1787" w:rsidRDefault="004A1787">
            <w:pPr>
              <w:pStyle w:val="Header"/>
              <w:jc w:val="both"/>
              <w:rPr>
                <w:lang w:val="nl-NL"/>
              </w:rPr>
            </w:pPr>
            <w:r>
              <w:rPr>
                <w:lang w:val="nl-NL"/>
              </w:rPr>
              <w:t>… vì ông dạy bạn nhỏ học, dẫn đến xem trường, ...</w:t>
            </w:r>
          </w:p>
          <w:p w:rsidR="004A1787" w:rsidRDefault="004A1787">
            <w:pPr>
              <w:pStyle w:val="Header"/>
              <w:jc w:val="both"/>
              <w:rPr>
                <w:lang w:val="nl-NL"/>
              </w:rPr>
            </w:pPr>
            <w:r>
              <w:rPr>
                <w:lang w:val="nl-NL"/>
              </w:rPr>
              <w:t xml:space="preserve">… có 3 câu. </w:t>
            </w:r>
          </w:p>
          <w:p w:rsidR="004A1787" w:rsidRDefault="004A1787">
            <w:pPr>
              <w:pStyle w:val="Header"/>
              <w:jc w:val="both"/>
              <w:rPr>
                <w:lang w:val="nl-NL"/>
              </w:rPr>
            </w:pPr>
            <w:r>
              <w:rPr>
                <w:lang w:val="nl-NL"/>
              </w:rPr>
              <w:t>… các chữ đầu câu, đầu đoạn.</w:t>
            </w:r>
          </w:p>
          <w:p w:rsidR="004A1787" w:rsidRDefault="004A1787">
            <w:pPr>
              <w:pStyle w:val="Header"/>
              <w:jc w:val="both"/>
              <w:rPr>
                <w:lang w:val="nl-NL"/>
              </w:rPr>
            </w:pPr>
          </w:p>
          <w:p w:rsidR="004A1787" w:rsidRDefault="004A1787">
            <w:pPr>
              <w:pStyle w:val="Header"/>
              <w:jc w:val="both"/>
              <w:rPr>
                <w:lang w:val="nl-NL"/>
              </w:rPr>
            </w:pPr>
            <w:r>
              <w:rPr>
                <w:lang w:val="nl-NL"/>
              </w:rPr>
              <w:t>HS viết bảng con.</w:t>
            </w:r>
          </w:p>
          <w:p w:rsidR="004A1787" w:rsidRDefault="004A1787">
            <w:pPr>
              <w:pStyle w:val="Header"/>
              <w:jc w:val="both"/>
              <w:rPr>
                <w:lang w:val="nl-NL"/>
              </w:rPr>
            </w:pPr>
          </w:p>
          <w:p w:rsidR="004A1787" w:rsidRDefault="004A1787">
            <w:pPr>
              <w:pStyle w:val="Header"/>
              <w:jc w:val="both"/>
              <w:rPr>
                <w:lang w:val="nl-NL"/>
              </w:rPr>
            </w:pPr>
            <w:r>
              <w:rPr>
                <w:lang w:val="nl-NL"/>
              </w:rPr>
              <w:t>Ngồi đúng tư thế, viết đúng &amp; trình bày đẹp.</w:t>
            </w:r>
          </w:p>
          <w:p w:rsidR="004A1787" w:rsidRDefault="004A1787">
            <w:pPr>
              <w:pStyle w:val="Header"/>
              <w:jc w:val="both"/>
              <w:rPr>
                <w:lang w:val="nl-NL"/>
              </w:rPr>
            </w:pPr>
          </w:p>
          <w:p w:rsidR="004A1787" w:rsidRDefault="004A1787">
            <w:pPr>
              <w:pStyle w:val="Header"/>
              <w:jc w:val="both"/>
              <w:rPr>
                <w:lang w:val="nl-NL"/>
              </w:rPr>
            </w:pPr>
          </w:p>
          <w:p w:rsidR="004A1787" w:rsidRDefault="004A1787">
            <w:pPr>
              <w:pStyle w:val="Header"/>
              <w:jc w:val="both"/>
              <w:rPr>
                <w:lang w:val="nl-NL"/>
              </w:rPr>
            </w:pPr>
            <w:r>
              <w:rPr>
                <w:lang w:val="nl-NL"/>
              </w:rPr>
              <w:t>Dò trong sách – bắt lỗi – chữa lỗi.</w:t>
            </w:r>
          </w:p>
          <w:p w:rsidR="004A1787" w:rsidRDefault="004A1787">
            <w:pPr>
              <w:pStyle w:val="Header"/>
              <w:jc w:val="both"/>
              <w:rPr>
                <w:lang w:val="nl-NL"/>
              </w:rPr>
            </w:pPr>
            <w:r>
              <w:rPr>
                <w:lang w:val="nl-NL"/>
              </w:rPr>
              <w:lastRenderedPageBreak/>
              <w:t>Nộp một số vở theo yêu cầu của GV. Một số em còn lại đổi vở kiểm chéo lại lần nữa.</w:t>
            </w:r>
          </w:p>
          <w:p w:rsidR="004A1787" w:rsidRDefault="004A1787">
            <w:pPr>
              <w:pStyle w:val="Header"/>
              <w:jc w:val="both"/>
              <w:rPr>
                <w:lang w:val="nl-NL"/>
              </w:rPr>
            </w:pPr>
          </w:p>
          <w:p w:rsidR="004A1787" w:rsidRDefault="004A1787">
            <w:pPr>
              <w:pStyle w:val="Header"/>
              <w:jc w:val="both"/>
              <w:rPr>
                <w:lang w:val="nl-NL"/>
              </w:rPr>
            </w:pPr>
          </w:p>
          <w:p w:rsidR="004A1787" w:rsidRDefault="004A1787">
            <w:pPr>
              <w:pStyle w:val="Header"/>
              <w:jc w:val="both"/>
              <w:rPr>
                <w:lang w:val="nl-NL"/>
              </w:rPr>
            </w:pPr>
          </w:p>
          <w:p w:rsidR="004A1787" w:rsidRDefault="004A1787">
            <w:pPr>
              <w:pStyle w:val="Header"/>
              <w:jc w:val="both"/>
              <w:rPr>
                <w:lang w:val="nl-NL"/>
              </w:rPr>
            </w:pPr>
          </w:p>
          <w:p w:rsidR="004A1787" w:rsidRDefault="004A1787">
            <w:pPr>
              <w:pStyle w:val="Header"/>
              <w:jc w:val="both"/>
              <w:rPr>
                <w:lang w:val="nl-NL"/>
              </w:rPr>
            </w:pPr>
            <w:r>
              <w:rPr>
                <w:lang w:val="nl-NL"/>
              </w:rPr>
              <w:t xml:space="preserve">Đọc yêu cầu. </w:t>
            </w:r>
          </w:p>
          <w:p w:rsidR="004A1787" w:rsidRDefault="004A1787">
            <w:pPr>
              <w:pStyle w:val="Header"/>
              <w:jc w:val="both"/>
              <w:rPr>
                <w:lang w:val="nl-NL"/>
              </w:rPr>
            </w:pPr>
            <w:r>
              <w:rPr>
                <w:lang w:val="nl-NL"/>
              </w:rPr>
              <w:t>Lên bảng chữa – tự làm lại vào vở bài tập.</w:t>
            </w:r>
          </w:p>
          <w:p w:rsidR="004A1787" w:rsidRDefault="004A1787">
            <w:pPr>
              <w:pStyle w:val="Header"/>
              <w:jc w:val="both"/>
              <w:rPr>
                <w:lang w:val="nl-NL"/>
              </w:rPr>
            </w:pPr>
            <w:r>
              <w:rPr>
                <w:lang w:val="nl-NL"/>
              </w:rPr>
              <w:t>Tìm các từ có vần oay :</w:t>
            </w:r>
          </w:p>
          <w:p w:rsidR="004A1787" w:rsidRDefault="004A1787">
            <w:pPr>
              <w:pStyle w:val="Header"/>
              <w:jc w:val="both"/>
              <w:rPr>
                <w:lang w:val="nl-NL"/>
              </w:rPr>
            </w:pPr>
            <w:r>
              <w:rPr>
                <w:b/>
                <w:i/>
                <w:lang w:val="nl-NL"/>
              </w:rPr>
              <w:t>Nước xoáy, ngoáy tai, loay hoay, ngoáy trầu</w:t>
            </w:r>
            <w:r>
              <w:rPr>
                <w:lang w:val="nl-NL"/>
              </w:rPr>
              <w:t>, ...</w:t>
            </w:r>
          </w:p>
          <w:p w:rsidR="004A1787" w:rsidRDefault="004A1787">
            <w:pPr>
              <w:pStyle w:val="Header"/>
              <w:jc w:val="both"/>
              <w:rPr>
                <w:lang w:val="nl-NL"/>
              </w:rPr>
            </w:pPr>
          </w:p>
          <w:p w:rsidR="004A1787" w:rsidRDefault="004A1787">
            <w:pPr>
              <w:pStyle w:val="Header"/>
              <w:jc w:val="both"/>
              <w:rPr>
                <w:lang w:val="nl-NL"/>
              </w:rPr>
            </w:pPr>
          </w:p>
          <w:p w:rsidR="004A1787" w:rsidRDefault="004A1787">
            <w:pPr>
              <w:pStyle w:val="Header"/>
              <w:jc w:val="both"/>
              <w:rPr>
                <w:lang w:val="nl-NL"/>
              </w:rPr>
            </w:pPr>
          </w:p>
          <w:p w:rsidR="004A1787" w:rsidRDefault="004A1787">
            <w:pPr>
              <w:pStyle w:val="Header"/>
              <w:jc w:val="both"/>
              <w:rPr>
                <w:lang w:val="nl-NL"/>
              </w:rPr>
            </w:pPr>
          </w:p>
          <w:p w:rsidR="004A1787" w:rsidRDefault="004A1787">
            <w:pPr>
              <w:pStyle w:val="Header"/>
              <w:jc w:val="both"/>
              <w:rPr>
                <w:lang w:val="nl-NL"/>
              </w:rPr>
            </w:pPr>
            <w:r>
              <w:rPr>
                <w:lang w:val="nl-NL"/>
              </w:rPr>
              <w:t xml:space="preserve">Đọc yêu cầu. </w:t>
            </w:r>
          </w:p>
          <w:p w:rsidR="004A1787" w:rsidRDefault="004A1787">
            <w:pPr>
              <w:pStyle w:val="Header"/>
              <w:jc w:val="both"/>
              <w:rPr>
                <w:lang w:val="nl-NL"/>
              </w:rPr>
            </w:pPr>
            <w:r>
              <w:rPr>
                <w:lang w:val="nl-NL"/>
              </w:rPr>
              <w:t>Làm vào  Vở Bài Tập – lên bảng chữa.</w:t>
            </w:r>
          </w:p>
          <w:p w:rsidR="004A1787" w:rsidRDefault="004A1787">
            <w:pPr>
              <w:pStyle w:val="Header"/>
              <w:jc w:val="both"/>
              <w:rPr>
                <w:lang w:val="nl-NL"/>
              </w:rPr>
            </w:pPr>
          </w:p>
        </w:tc>
      </w:tr>
    </w:tbl>
    <w:p w:rsidR="004A1787" w:rsidRDefault="004A1787" w:rsidP="004A1787">
      <w:pPr>
        <w:jc w:val="both"/>
        <w:rPr>
          <w:b/>
          <w:iCs/>
          <w:position w:val="16"/>
          <w:lang w:val="nl-NL"/>
        </w:rPr>
      </w:pPr>
    </w:p>
    <w:p w:rsidR="004A1787" w:rsidRDefault="004A1787" w:rsidP="004A1787">
      <w:pPr>
        <w:spacing w:line="429" w:lineRule="auto"/>
        <w:jc w:val="both"/>
        <w:rPr>
          <w:b/>
          <w:lang w:val="nl-NL"/>
        </w:rPr>
      </w:pPr>
      <w:r>
        <w:rPr>
          <w:b/>
          <w:color w:val="0000FF"/>
          <w:sz w:val="32"/>
          <w:szCs w:val="32"/>
          <w:lang w:val="nl-NL"/>
        </w:rPr>
        <w:sym w:font="Wingdings" w:char="F040"/>
      </w:r>
      <w:r>
        <w:rPr>
          <w:b/>
          <w:lang w:val="nl-NL"/>
        </w:rPr>
        <w:t xml:space="preserve"> RÚT KINH NGHIỆM TIẾT DẠY :</w:t>
      </w:r>
    </w:p>
    <w:p w:rsidR="004A1787" w:rsidRDefault="004A1787" w:rsidP="004A1787">
      <w:pPr>
        <w:spacing w:line="429" w:lineRule="auto"/>
        <w:jc w:val="center"/>
        <w:rPr>
          <w:sz w:val="16"/>
          <w:szCs w:val="16"/>
          <w:lang w:val="nl-NL"/>
        </w:rPr>
      </w:pPr>
      <w:r>
        <w:rPr>
          <w:sz w:val="16"/>
          <w:szCs w:val="16"/>
          <w:lang w:val="nl-NL"/>
        </w:rPr>
        <w:t>...................................................................................................................................................................................................................................</w:t>
      </w:r>
    </w:p>
    <w:p w:rsidR="004A1787" w:rsidRDefault="004A1787" w:rsidP="004A1787">
      <w:pPr>
        <w:spacing w:line="429" w:lineRule="auto"/>
        <w:jc w:val="center"/>
        <w:rPr>
          <w:sz w:val="16"/>
          <w:szCs w:val="16"/>
          <w:lang w:val="nl-NL"/>
        </w:rPr>
      </w:pPr>
      <w:r>
        <w:rPr>
          <w:sz w:val="16"/>
          <w:szCs w:val="16"/>
          <w:lang w:val="nl-NL"/>
        </w:rPr>
        <w:t>...................................................................................................................................................................................................................................</w:t>
      </w:r>
    </w:p>
    <w:p w:rsidR="004A1787" w:rsidRDefault="004A1787" w:rsidP="004A1787">
      <w:pPr>
        <w:spacing w:line="429" w:lineRule="auto"/>
        <w:jc w:val="center"/>
        <w:rPr>
          <w:sz w:val="16"/>
          <w:szCs w:val="16"/>
          <w:lang w:val="nl-NL"/>
        </w:rPr>
      </w:pPr>
      <w:r>
        <w:rPr>
          <w:sz w:val="16"/>
          <w:szCs w:val="16"/>
          <w:lang w:val="nl-NL"/>
        </w:rPr>
        <w:t>...................................................................................................................................................................................................................................</w:t>
      </w:r>
    </w:p>
    <w:p w:rsidR="004A1787" w:rsidRDefault="004A1787" w:rsidP="004A1787">
      <w:pPr>
        <w:spacing w:line="429" w:lineRule="auto"/>
        <w:jc w:val="center"/>
        <w:rPr>
          <w:sz w:val="16"/>
          <w:szCs w:val="16"/>
          <w:lang w:val="nl-NL"/>
        </w:rPr>
      </w:pPr>
      <w:r>
        <w:rPr>
          <w:sz w:val="16"/>
          <w:szCs w:val="16"/>
          <w:lang w:val="nl-NL"/>
        </w:rPr>
        <w:t>...................................................................................................................................................................................................................................</w:t>
      </w:r>
    </w:p>
    <w:p w:rsidR="004A1787" w:rsidRDefault="004A1787" w:rsidP="004A1787">
      <w:pPr>
        <w:spacing w:line="429" w:lineRule="auto"/>
        <w:jc w:val="center"/>
        <w:rPr>
          <w:sz w:val="16"/>
          <w:szCs w:val="16"/>
          <w:lang w:val="nl-NL"/>
        </w:rPr>
      </w:pPr>
      <w:r>
        <w:rPr>
          <w:sz w:val="16"/>
          <w:szCs w:val="16"/>
          <w:lang w:val="nl-NL"/>
        </w:rPr>
        <w:t>...................................................................................................................................................................................................................................</w:t>
      </w:r>
    </w:p>
    <w:p w:rsidR="004A1787" w:rsidRDefault="004A1787" w:rsidP="004A1787">
      <w:pPr>
        <w:jc w:val="both"/>
        <w:rPr>
          <w:bCs/>
          <w:lang w:val="nl-NL"/>
        </w:rPr>
      </w:pPr>
      <w:r>
        <w:rPr>
          <w:bCs/>
          <w:lang w:val="nl-NL"/>
        </w:rPr>
        <w:t>Ngày dạy : thứ ........., ngày ...... tháng ...... năm 201...</w:t>
      </w:r>
    </w:p>
    <w:p w:rsidR="004A1787" w:rsidRDefault="004A1787" w:rsidP="004A1787">
      <w:pPr>
        <w:jc w:val="both"/>
        <w:rPr>
          <w:bCs/>
          <w:sz w:val="12"/>
          <w:szCs w:val="12"/>
          <w:lang w:val="nl-NL"/>
        </w:rPr>
      </w:pPr>
    </w:p>
    <w:p w:rsidR="004A1787" w:rsidRDefault="004A1787" w:rsidP="004A1787">
      <w:pPr>
        <w:jc w:val="center"/>
        <w:rPr>
          <w:bCs/>
          <w:color w:val="000000"/>
          <w:lang w:val="nl-NL"/>
        </w:rPr>
      </w:pPr>
      <w:r>
        <w:rPr>
          <w:bCs/>
          <w:i/>
          <w:lang w:val="nl-NL"/>
        </w:rPr>
        <w:t xml:space="preserve">Chính Tả tuần </w:t>
      </w:r>
      <w:r>
        <w:rPr>
          <w:b/>
          <w:bCs/>
          <w:i/>
          <w:color w:val="FF0000"/>
          <w:lang w:val="nl-NL"/>
        </w:rPr>
        <w:t>5</w:t>
      </w:r>
      <w:r>
        <w:rPr>
          <w:bCs/>
          <w:color w:val="000000"/>
          <w:lang w:val="nl-NL"/>
        </w:rPr>
        <w:t xml:space="preserve"> </w:t>
      </w:r>
      <w:r>
        <w:rPr>
          <w:bCs/>
          <w:i/>
          <w:color w:val="000000"/>
          <w:lang w:val="nl-NL"/>
        </w:rPr>
        <w:t xml:space="preserve">tiết </w:t>
      </w:r>
      <w:r>
        <w:rPr>
          <w:b/>
          <w:bCs/>
          <w:i/>
          <w:color w:val="0000FF"/>
          <w:lang w:val="nl-NL"/>
        </w:rPr>
        <w:t>2</w:t>
      </w:r>
    </w:p>
    <w:p w:rsidR="004A1787" w:rsidRDefault="004A1787" w:rsidP="004A1787">
      <w:pPr>
        <w:jc w:val="center"/>
        <w:rPr>
          <w:rFonts w:ascii="UTM Edwardian" w:hAnsi="UTM Edwardian"/>
          <w:b/>
          <w:color w:val="FF0000"/>
          <w:sz w:val="48"/>
          <w:szCs w:val="48"/>
          <w:lang w:val="nl-NL"/>
        </w:rPr>
      </w:pPr>
      <w:r>
        <w:rPr>
          <w:b/>
          <w:i/>
          <w:iCs/>
          <w:color w:val="0000FF"/>
          <w:lang w:val="nl-NL"/>
        </w:rPr>
        <w:t>Tập chép :</w:t>
      </w:r>
      <w:r>
        <w:rPr>
          <w:b/>
          <w:i/>
          <w:iCs/>
          <w:color w:val="FF0000"/>
          <w:sz w:val="28"/>
          <w:szCs w:val="28"/>
          <w:lang w:val="nl-NL"/>
        </w:rPr>
        <w:t xml:space="preserve"> </w:t>
      </w:r>
      <w:r>
        <w:rPr>
          <w:rFonts w:ascii="UTM Edwardian" w:hAnsi="UTM Edwardian"/>
          <w:b/>
          <w:color w:val="FF0000"/>
          <w:sz w:val="48"/>
          <w:szCs w:val="48"/>
          <w:lang w:val="nl-NL"/>
        </w:rPr>
        <w:t>Mùa Thu Của Em</w:t>
      </w:r>
    </w:p>
    <w:p w:rsidR="004A1787" w:rsidRDefault="004A1787" w:rsidP="004A1787">
      <w:pPr>
        <w:jc w:val="center"/>
        <w:rPr>
          <w:b/>
          <w:i/>
          <w:iCs/>
          <w:color w:val="0000FF"/>
          <w:lang w:val="nl-NL"/>
        </w:rPr>
      </w:pPr>
      <w:r>
        <w:rPr>
          <w:b/>
          <w:bCs/>
          <w:i/>
          <w:color w:val="0000FF"/>
          <w:lang w:val="nl-NL"/>
        </w:rPr>
        <w:t>Phân biệt en/eng</w:t>
      </w:r>
    </w:p>
    <w:p w:rsidR="004A1787" w:rsidRDefault="004A1787" w:rsidP="004A1787">
      <w:pPr>
        <w:jc w:val="both"/>
        <w:rPr>
          <w:b/>
          <w:iCs/>
          <w:lang w:val="nl-NL"/>
        </w:rPr>
      </w:pPr>
      <w:r>
        <w:rPr>
          <w:iCs/>
          <w:lang w:val="nl-NL"/>
        </w:rPr>
        <w:t xml:space="preserve"> </w:t>
      </w:r>
      <w:r>
        <w:rPr>
          <w:b/>
          <w:iCs/>
          <w:lang w:val="nl-NL"/>
        </w:rPr>
        <w:t>I. MỤC TIÊU</w:t>
      </w:r>
      <w:r>
        <w:rPr>
          <w:b/>
          <w:lang w:val="nl-NL"/>
        </w:rPr>
        <w:t>:</w:t>
      </w:r>
    </w:p>
    <w:p w:rsidR="004A1787" w:rsidRDefault="004A1787" w:rsidP="004A1787">
      <w:pPr>
        <w:jc w:val="both"/>
        <w:rPr>
          <w:color w:val="000000"/>
          <w:lang w:val="nl-NL"/>
        </w:rPr>
      </w:pPr>
      <w:r>
        <w:rPr>
          <w:iCs/>
          <w:lang w:val="nl-NL"/>
        </w:rPr>
        <w:t xml:space="preserve">  </w:t>
      </w:r>
      <w:r>
        <w:rPr>
          <w:lang w:val="nl-NL"/>
        </w:rPr>
        <w:t xml:space="preserve"> </w:t>
      </w:r>
      <w:r>
        <w:rPr>
          <w:lang w:val="nl-NL"/>
        </w:rPr>
        <w:tab/>
      </w:r>
      <w:r>
        <w:rPr>
          <w:b/>
          <w:bCs/>
          <w:i/>
          <w:iCs/>
          <w:color w:val="000000"/>
          <w:lang w:val="nl-NL"/>
        </w:rPr>
        <w:t>1. Kiến thức</w:t>
      </w:r>
      <w:r>
        <w:rPr>
          <w:color w:val="000000"/>
          <w:lang w:val="nl-NL"/>
        </w:rPr>
        <w:t xml:space="preserve"> : HS nắm được cách trình bày một đoạn thơ : chữ đầu câu viết hoa, chữ đầu đoạn viết hoa và lùi vào hai ô, kết thúc câu đặt dấu chấm. </w:t>
      </w:r>
    </w:p>
    <w:p w:rsidR="004A1787" w:rsidRDefault="004A1787" w:rsidP="004A1787">
      <w:pPr>
        <w:jc w:val="both"/>
      </w:pPr>
      <w:r>
        <w:rPr>
          <w:bCs/>
          <w:i/>
          <w:iCs/>
          <w:color w:val="000000"/>
          <w:lang w:val="nl-NL"/>
        </w:rPr>
        <w:t xml:space="preserve">  </w:t>
      </w:r>
      <w:r>
        <w:rPr>
          <w:bCs/>
          <w:i/>
          <w:iCs/>
          <w:color w:val="000000"/>
          <w:lang w:val="nl-NL"/>
        </w:rPr>
        <w:tab/>
      </w:r>
      <w:r>
        <w:rPr>
          <w:b/>
          <w:bCs/>
          <w:i/>
          <w:iCs/>
          <w:color w:val="000000"/>
          <w:lang w:val="nl-NL"/>
        </w:rPr>
        <w:t>2. Kĩ năng</w:t>
      </w:r>
      <w:r>
        <w:rPr>
          <w:bCs/>
          <w:i/>
          <w:iCs/>
          <w:color w:val="000000"/>
          <w:lang w:val="nl-NL"/>
        </w:rPr>
        <w:t xml:space="preserve"> </w:t>
      </w:r>
      <w:r>
        <w:rPr>
          <w:lang w:val="nl-NL"/>
        </w:rPr>
        <w:t xml:space="preserve">- Chép và trình bày đúng bài CT. </w:t>
      </w:r>
      <w:r>
        <w:t>Không mắc quá 5 lỗi trong bài. Làm đúng BT điền tiếng có vần oam( BT2). Làm đúng BT 3b.</w:t>
      </w:r>
    </w:p>
    <w:p w:rsidR="004A1787" w:rsidRDefault="004A1787" w:rsidP="004A1787">
      <w:pPr>
        <w:jc w:val="both"/>
      </w:pPr>
      <w:r>
        <w:rPr>
          <w:bCs/>
          <w:i/>
          <w:iCs/>
        </w:rPr>
        <w:lastRenderedPageBreak/>
        <w:t xml:space="preserve">  </w:t>
      </w:r>
      <w:r>
        <w:rPr>
          <w:bCs/>
          <w:i/>
          <w:iCs/>
        </w:rPr>
        <w:tab/>
      </w:r>
      <w:r>
        <w:rPr>
          <w:b/>
          <w:bCs/>
          <w:i/>
          <w:iCs/>
        </w:rPr>
        <w:t>3. Thái độ</w:t>
      </w:r>
      <w:r>
        <w:t xml:space="preserve"> : Cẩn thận khi viết bài, yêu thích ngôn ngữ Tiếng Việt.</w:t>
      </w:r>
    </w:p>
    <w:p w:rsidR="004A1787" w:rsidRDefault="004A1787" w:rsidP="004A1787">
      <w:pPr>
        <w:jc w:val="both"/>
        <w:rPr>
          <w:sz w:val="12"/>
          <w:szCs w:val="12"/>
        </w:rPr>
      </w:pPr>
    </w:p>
    <w:p w:rsidR="004A1787" w:rsidRDefault="004A1787" w:rsidP="004A1787">
      <w:pPr>
        <w:jc w:val="both"/>
        <w:rPr>
          <w:b/>
          <w:iCs/>
        </w:rPr>
      </w:pPr>
      <w:r>
        <w:rPr>
          <w:b/>
          <w:iCs/>
        </w:rPr>
        <w:t>II. ĐỒ DÙNG DẠY - HỌC:</w:t>
      </w:r>
    </w:p>
    <w:p w:rsidR="004A1787" w:rsidRDefault="004A1787" w:rsidP="004A1787">
      <w:pPr>
        <w:jc w:val="both"/>
        <w:rPr>
          <w:iCs/>
        </w:rPr>
      </w:pPr>
      <w:r>
        <w:rPr>
          <w:iCs/>
        </w:rPr>
        <w:tab/>
      </w:r>
      <w:r>
        <w:rPr>
          <w:i/>
          <w:iCs/>
        </w:rPr>
        <w:t xml:space="preserve">1. Giáo viên: </w:t>
      </w:r>
      <w:r>
        <w:rPr>
          <w:iCs/>
        </w:rPr>
        <w:t>Bảng lớp chép sẵn bài thơ "</w:t>
      </w:r>
      <w:r>
        <w:rPr>
          <w:i/>
          <w:iCs/>
        </w:rPr>
        <w:t>Mùa thu của em</w:t>
      </w:r>
      <w:r>
        <w:rPr>
          <w:iCs/>
        </w:rPr>
        <w:t>".Bảng phụ viết nội dung bài tập 2.</w:t>
      </w:r>
    </w:p>
    <w:p w:rsidR="004A1787" w:rsidRDefault="004A1787" w:rsidP="004A1787">
      <w:pPr>
        <w:jc w:val="both"/>
      </w:pPr>
      <w:r>
        <w:tab/>
      </w:r>
      <w:r>
        <w:rPr>
          <w:i/>
        </w:rPr>
        <w:t>2. Học sinh</w:t>
      </w:r>
      <w:r>
        <w:t xml:space="preserve"> : Bảng con, đồ dùng học tập.</w:t>
      </w:r>
    </w:p>
    <w:p w:rsidR="004A1787" w:rsidRDefault="004A1787" w:rsidP="004A1787">
      <w:pPr>
        <w:jc w:val="both"/>
        <w:rPr>
          <w:b/>
          <w:iCs/>
        </w:rPr>
      </w:pPr>
      <w:r>
        <w:rPr>
          <w:b/>
          <w:iCs/>
        </w:rPr>
        <w:t>III. Các hoạt động dạy - học :</w:t>
      </w:r>
    </w:p>
    <w:p w:rsidR="004A1787" w:rsidRDefault="004A1787" w:rsidP="004A1787">
      <w:pPr>
        <w:jc w:val="both"/>
        <w:rPr>
          <w:b/>
          <w:iCs/>
          <w:sz w:val="12"/>
          <w:szCs w:val="12"/>
        </w:rPr>
      </w:pPr>
    </w:p>
    <w:tbl>
      <w:tblPr>
        <w:tblW w:w="9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3"/>
        <w:gridCol w:w="4202"/>
      </w:tblGrid>
      <w:tr w:rsidR="004A1787" w:rsidTr="004A1787">
        <w:trPr>
          <w:jc w:val="center"/>
        </w:trPr>
        <w:tc>
          <w:tcPr>
            <w:tcW w:w="5201" w:type="dxa"/>
            <w:tcBorders>
              <w:top w:val="single" w:sz="4" w:space="0" w:color="auto"/>
              <w:left w:val="single" w:sz="4" w:space="0" w:color="auto"/>
              <w:bottom w:val="single" w:sz="4" w:space="0" w:color="auto"/>
              <w:right w:val="single" w:sz="4" w:space="0" w:color="auto"/>
            </w:tcBorders>
            <w:hideMark/>
          </w:tcPr>
          <w:p w:rsidR="004A1787" w:rsidRDefault="004A1787">
            <w:pPr>
              <w:pStyle w:val="Header"/>
              <w:jc w:val="center"/>
              <w:rPr>
                <w:b/>
                <w:lang w:val="nl-NL"/>
              </w:rPr>
            </w:pPr>
            <w:r>
              <w:rPr>
                <w:b/>
                <w:lang w:val="nl-NL"/>
              </w:rPr>
              <w:t>HOẠT ĐỘNG DẠY</w:t>
            </w:r>
          </w:p>
        </w:tc>
        <w:tc>
          <w:tcPr>
            <w:tcW w:w="4200" w:type="dxa"/>
            <w:tcBorders>
              <w:top w:val="single" w:sz="4" w:space="0" w:color="auto"/>
              <w:left w:val="single" w:sz="4" w:space="0" w:color="auto"/>
              <w:bottom w:val="single" w:sz="4" w:space="0" w:color="auto"/>
              <w:right w:val="single" w:sz="4" w:space="0" w:color="auto"/>
            </w:tcBorders>
            <w:hideMark/>
          </w:tcPr>
          <w:p w:rsidR="004A1787" w:rsidRDefault="004A1787">
            <w:pPr>
              <w:pStyle w:val="Header"/>
              <w:jc w:val="center"/>
              <w:rPr>
                <w:b/>
                <w:lang w:val="nl-NL"/>
              </w:rPr>
            </w:pPr>
            <w:r>
              <w:rPr>
                <w:b/>
                <w:lang w:val="nl-NL"/>
              </w:rPr>
              <w:t>HOẠT ĐỘNG HỌC</w:t>
            </w:r>
          </w:p>
        </w:tc>
      </w:tr>
      <w:tr w:rsidR="004A1787" w:rsidTr="004A1787">
        <w:trPr>
          <w:jc w:val="center"/>
        </w:trPr>
        <w:tc>
          <w:tcPr>
            <w:tcW w:w="5201" w:type="dxa"/>
            <w:tcBorders>
              <w:top w:val="single" w:sz="4" w:space="0" w:color="auto"/>
              <w:left w:val="single" w:sz="4" w:space="0" w:color="auto"/>
              <w:bottom w:val="single" w:sz="4" w:space="0" w:color="auto"/>
              <w:right w:val="single" w:sz="4" w:space="0" w:color="auto"/>
            </w:tcBorders>
          </w:tcPr>
          <w:p w:rsidR="004A1787" w:rsidRDefault="004A1787">
            <w:pPr>
              <w:jc w:val="both"/>
              <w:rPr>
                <w:lang w:val="nl-NL"/>
              </w:rPr>
            </w:pPr>
            <w:r>
              <w:rPr>
                <w:b/>
                <w:lang w:val="nl-NL"/>
              </w:rPr>
              <w:t>1. Hoạt động khởi động (5 phút)</w:t>
            </w:r>
            <w:r>
              <w:rPr>
                <w:lang w:val="nl-NL"/>
              </w:rPr>
              <w:t xml:space="preserve"> </w:t>
            </w:r>
          </w:p>
          <w:p w:rsidR="004A1787" w:rsidRDefault="004A1787">
            <w:pPr>
              <w:pStyle w:val="Header"/>
              <w:jc w:val="both"/>
              <w:rPr>
                <w:lang w:val="nl-NL"/>
              </w:rPr>
            </w:pPr>
            <w:r>
              <w:rPr>
                <w:lang w:val="nl-NL"/>
              </w:rPr>
              <w:t>- Kiểm tra bài cũ : Kiểm một số từ hs viết sai nhiều ở tiết trước.</w:t>
            </w:r>
          </w:p>
          <w:p w:rsidR="004A1787" w:rsidRDefault="004A1787">
            <w:pPr>
              <w:pStyle w:val="Header"/>
              <w:jc w:val="both"/>
              <w:rPr>
                <w:lang w:val="nl-NL"/>
              </w:rPr>
            </w:pPr>
            <w:r>
              <w:rPr>
                <w:lang w:val="nl-NL"/>
              </w:rPr>
              <w:t>- Giới thiệu bài : Viết tựa,</w:t>
            </w:r>
          </w:p>
          <w:p w:rsidR="004A1787" w:rsidRDefault="004A1787">
            <w:pPr>
              <w:jc w:val="both"/>
              <w:rPr>
                <w:b/>
                <w:lang w:val="nl-NL"/>
              </w:rPr>
            </w:pPr>
            <w:r>
              <w:rPr>
                <w:b/>
                <w:lang w:val="nl-NL"/>
              </w:rPr>
              <w:t>2. Các hoạt động chính :</w:t>
            </w:r>
          </w:p>
          <w:p w:rsidR="004A1787" w:rsidRDefault="004A1787">
            <w:pPr>
              <w:jc w:val="both"/>
              <w:rPr>
                <w:b/>
                <w:i/>
                <w:lang w:val="nl-NL"/>
              </w:rPr>
            </w:pPr>
            <w:r>
              <w:rPr>
                <w:b/>
                <w:i/>
                <w:lang w:val="nl-NL"/>
              </w:rPr>
              <w:t>a. Hoạt động 1: Hướng dẫn chính tả (8 phút)</w:t>
            </w:r>
          </w:p>
          <w:p w:rsidR="004A1787" w:rsidRDefault="004A1787">
            <w:pPr>
              <w:jc w:val="both"/>
              <w:rPr>
                <w:i/>
                <w:lang w:val="nl-NL"/>
              </w:rPr>
            </w:pPr>
            <w:r>
              <w:rPr>
                <w:i/>
                <w:lang w:val="nl-NL"/>
              </w:rPr>
              <w:t>* Mục tiêu : Giúp học sinh hiểu về đoạn viết.</w:t>
            </w:r>
          </w:p>
          <w:p w:rsidR="004A1787" w:rsidRDefault="004A1787">
            <w:pPr>
              <w:jc w:val="both"/>
              <w:rPr>
                <w:i/>
                <w:lang w:val="nl-NL"/>
              </w:rPr>
            </w:pPr>
            <w:r>
              <w:rPr>
                <w:i/>
                <w:lang w:val="nl-NL"/>
              </w:rPr>
              <w:t>* Cách tiến hành:</w:t>
            </w:r>
          </w:p>
          <w:p w:rsidR="004A1787" w:rsidRDefault="004A1787">
            <w:pPr>
              <w:pStyle w:val="Header"/>
              <w:jc w:val="both"/>
              <w:rPr>
                <w:lang w:val="nl-NL"/>
              </w:rPr>
            </w:pPr>
            <w:r>
              <w:rPr>
                <w:lang w:val="nl-NL"/>
              </w:rPr>
              <w:t>Hướng dẫn chuẩn bị :</w:t>
            </w:r>
          </w:p>
          <w:p w:rsidR="004A1787" w:rsidRDefault="004A1787">
            <w:pPr>
              <w:pStyle w:val="Header"/>
              <w:jc w:val="both"/>
              <w:rPr>
                <w:lang w:val="nl-NL"/>
              </w:rPr>
            </w:pPr>
            <w:r>
              <w:rPr>
                <w:lang w:val="nl-NL"/>
              </w:rPr>
              <w:t>Nội dung :Đọc bài thơ.</w:t>
            </w:r>
          </w:p>
          <w:p w:rsidR="004A1787" w:rsidRDefault="004A1787">
            <w:pPr>
              <w:pStyle w:val="Header"/>
              <w:jc w:val="both"/>
              <w:rPr>
                <w:lang w:val="nl-NL"/>
              </w:rPr>
            </w:pPr>
          </w:p>
          <w:p w:rsidR="004A1787" w:rsidRDefault="004A1787">
            <w:pPr>
              <w:pStyle w:val="Header"/>
              <w:jc w:val="both"/>
              <w:rPr>
                <w:lang w:val="nl-NL"/>
              </w:rPr>
            </w:pPr>
            <w:r>
              <w:rPr>
                <w:lang w:val="nl-NL"/>
              </w:rPr>
              <w:t>Vào mùa thu có gì đẹp ?</w:t>
            </w:r>
          </w:p>
          <w:p w:rsidR="004A1787" w:rsidRDefault="004A1787">
            <w:pPr>
              <w:pStyle w:val="Header"/>
              <w:jc w:val="both"/>
              <w:rPr>
                <w:lang w:val="nl-NL"/>
              </w:rPr>
            </w:pPr>
          </w:p>
          <w:p w:rsidR="004A1787" w:rsidRDefault="004A1787">
            <w:pPr>
              <w:pStyle w:val="Header"/>
              <w:jc w:val="both"/>
              <w:rPr>
                <w:lang w:val="nl-NL"/>
              </w:rPr>
            </w:pPr>
            <w:r>
              <w:rPr>
                <w:lang w:val="nl-NL"/>
              </w:rPr>
              <w:t>Nhận xét chính tả :</w:t>
            </w:r>
          </w:p>
          <w:p w:rsidR="004A1787" w:rsidRDefault="004A1787">
            <w:pPr>
              <w:pStyle w:val="Header"/>
              <w:jc w:val="both"/>
              <w:rPr>
                <w:lang w:val="nl-NL"/>
              </w:rPr>
            </w:pPr>
            <w:r>
              <w:rPr>
                <w:lang w:val="nl-NL"/>
              </w:rPr>
              <w:t>Mỗi dòng thơ có mấy chữ ?</w:t>
            </w:r>
          </w:p>
          <w:p w:rsidR="004A1787" w:rsidRDefault="004A1787">
            <w:pPr>
              <w:pStyle w:val="Header"/>
              <w:jc w:val="both"/>
              <w:rPr>
                <w:lang w:val="nl-NL"/>
              </w:rPr>
            </w:pPr>
            <w:r>
              <w:rPr>
                <w:lang w:val="nl-NL"/>
              </w:rPr>
              <w:t>Tên bài viết ở viết ở vị trí nào ?</w:t>
            </w:r>
          </w:p>
          <w:p w:rsidR="004A1787" w:rsidRDefault="004A1787">
            <w:pPr>
              <w:pStyle w:val="Header"/>
              <w:jc w:val="both"/>
              <w:rPr>
                <w:lang w:val="nl-NL"/>
              </w:rPr>
            </w:pPr>
            <w:r>
              <w:rPr>
                <w:lang w:val="nl-NL"/>
              </w:rPr>
              <w:t>Những chữ nào được viết hoa ?</w:t>
            </w:r>
          </w:p>
          <w:p w:rsidR="004A1787" w:rsidRDefault="004A1787">
            <w:pPr>
              <w:pStyle w:val="Header"/>
              <w:jc w:val="both"/>
              <w:rPr>
                <w:lang w:val="nl-NL"/>
              </w:rPr>
            </w:pPr>
            <w:r>
              <w:rPr>
                <w:lang w:val="nl-NL"/>
              </w:rPr>
              <w:t>Nên viết bắt đầu từ ô nào trong vở ?</w:t>
            </w:r>
          </w:p>
          <w:p w:rsidR="004A1787" w:rsidRDefault="004A1787">
            <w:pPr>
              <w:pStyle w:val="Header"/>
              <w:jc w:val="both"/>
              <w:rPr>
                <w:lang w:val="nl-NL"/>
              </w:rPr>
            </w:pPr>
            <w:r>
              <w:rPr>
                <w:lang w:val="nl-NL"/>
              </w:rPr>
              <w:t>Luyện viết từ khó :</w:t>
            </w:r>
          </w:p>
          <w:p w:rsidR="004A1787" w:rsidRDefault="004A1787">
            <w:pPr>
              <w:pStyle w:val="Header"/>
              <w:jc w:val="both"/>
              <w:rPr>
                <w:lang w:val="nl-NL"/>
              </w:rPr>
            </w:pPr>
            <w:r>
              <w:rPr>
                <w:lang w:val="nl-NL"/>
              </w:rPr>
              <w:t>Mời HS viết một số từ vào bảng con.</w:t>
            </w:r>
          </w:p>
          <w:p w:rsidR="004A1787" w:rsidRDefault="004A1787">
            <w:pPr>
              <w:pStyle w:val="Header"/>
              <w:jc w:val="both"/>
              <w:rPr>
                <w:lang w:val="nl-NL"/>
              </w:rPr>
            </w:pPr>
            <w:r>
              <w:rPr>
                <w:lang w:val="nl-NL"/>
              </w:rPr>
              <w:t>Đọc cho HS viết :</w:t>
            </w:r>
          </w:p>
          <w:p w:rsidR="004A1787" w:rsidRDefault="004A1787">
            <w:pPr>
              <w:pStyle w:val="Header"/>
              <w:jc w:val="both"/>
              <w:rPr>
                <w:lang w:val="nl-NL"/>
              </w:rPr>
            </w:pPr>
            <w:r>
              <w:rPr>
                <w:lang w:val="nl-NL"/>
              </w:rPr>
              <w:t>Nêu lại cách trình bày.</w:t>
            </w:r>
          </w:p>
          <w:p w:rsidR="004A1787" w:rsidRDefault="004A1787">
            <w:pPr>
              <w:pStyle w:val="Header"/>
              <w:jc w:val="both"/>
              <w:rPr>
                <w:lang w:val="nl-NL"/>
              </w:rPr>
            </w:pPr>
            <w:r>
              <w:rPr>
                <w:lang w:val="nl-NL"/>
              </w:rPr>
              <w:t>Mời HS nhìn sách chép bài.</w:t>
            </w:r>
          </w:p>
          <w:p w:rsidR="004A1787" w:rsidRDefault="004A1787">
            <w:pPr>
              <w:pStyle w:val="Header"/>
              <w:jc w:val="both"/>
              <w:rPr>
                <w:lang w:val="nl-NL"/>
              </w:rPr>
            </w:pPr>
            <w:r>
              <w:rPr>
                <w:lang w:val="nl-NL"/>
              </w:rPr>
              <w:t>Theo dõi, uốn nắn.</w:t>
            </w:r>
          </w:p>
          <w:p w:rsidR="004A1787" w:rsidRDefault="004A1787">
            <w:pPr>
              <w:pStyle w:val="Header"/>
              <w:jc w:val="both"/>
              <w:rPr>
                <w:lang w:val="nl-NL"/>
              </w:rPr>
            </w:pPr>
            <w:r>
              <w:rPr>
                <w:lang w:val="nl-NL"/>
              </w:rPr>
              <w:t>Chấm chữa bài :</w:t>
            </w:r>
          </w:p>
          <w:p w:rsidR="004A1787" w:rsidRDefault="004A1787">
            <w:pPr>
              <w:pStyle w:val="Header"/>
              <w:jc w:val="both"/>
              <w:rPr>
                <w:lang w:val="nl-NL"/>
              </w:rPr>
            </w:pPr>
            <w:r>
              <w:rPr>
                <w:lang w:val="nl-NL"/>
              </w:rPr>
              <w:t>Đọc từng câu cho HS nghe. Yêu cầu chữa lỗi ra lề.</w:t>
            </w:r>
          </w:p>
          <w:p w:rsidR="004A1787" w:rsidRDefault="004A1787">
            <w:pPr>
              <w:pStyle w:val="Header"/>
              <w:jc w:val="both"/>
              <w:rPr>
                <w:lang w:val="nl-NL"/>
              </w:rPr>
            </w:pPr>
            <w:r>
              <w:rPr>
                <w:lang w:val="nl-NL"/>
              </w:rPr>
              <w:t>Chấm điểm &amp; nhận xét; yêu cầu các HS khác đổi vở kiểm lại.</w:t>
            </w:r>
          </w:p>
          <w:p w:rsidR="004A1787" w:rsidRDefault="004A1787">
            <w:pPr>
              <w:pStyle w:val="Header"/>
              <w:jc w:val="both"/>
              <w:rPr>
                <w:lang w:val="nl-NL"/>
              </w:rPr>
            </w:pPr>
          </w:p>
          <w:p w:rsidR="004A1787" w:rsidRDefault="004A1787">
            <w:pPr>
              <w:jc w:val="both"/>
              <w:rPr>
                <w:b/>
                <w:i/>
                <w:lang w:val="nl-NL"/>
              </w:rPr>
            </w:pPr>
            <w:r>
              <w:rPr>
                <w:b/>
                <w:i/>
                <w:lang w:val="nl-NL"/>
              </w:rPr>
              <w:t>b. Hoạt động 2: Bài tập (10 phút)</w:t>
            </w:r>
          </w:p>
          <w:p w:rsidR="004A1787" w:rsidRDefault="004A1787">
            <w:pPr>
              <w:jc w:val="both"/>
              <w:rPr>
                <w:i/>
                <w:lang w:val="nl-NL"/>
              </w:rPr>
            </w:pPr>
            <w:r>
              <w:rPr>
                <w:i/>
                <w:lang w:val="nl-NL"/>
              </w:rPr>
              <w:t>* Mục tiêu : Giúp học sinh thực hiện tốt các bài tập chính tả theo yêu cầu.</w:t>
            </w:r>
          </w:p>
          <w:p w:rsidR="004A1787" w:rsidRDefault="004A1787">
            <w:pPr>
              <w:jc w:val="both"/>
              <w:rPr>
                <w:i/>
                <w:lang w:val="nl-NL"/>
              </w:rPr>
            </w:pPr>
            <w:r>
              <w:rPr>
                <w:i/>
                <w:lang w:val="nl-NL"/>
              </w:rPr>
              <w:t>* Cách tiến hành:</w:t>
            </w:r>
          </w:p>
          <w:p w:rsidR="004A1787" w:rsidRDefault="004A1787">
            <w:pPr>
              <w:pStyle w:val="Header"/>
              <w:jc w:val="both"/>
              <w:rPr>
                <w:lang w:val="nl-NL"/>
              </w:rPr>
            </w:pPr>
            <w:r>
              <w:rPr>
                <w:lang w:val="nl-NL"/>
              </w:rPr>
              <w:t>Bài 2 – tr 45 :</w:t>
            </w:r>
          </w:p>
          <w:p w:rsidR="004A1787" w:rsidRDefault="004A1787">
            <w:pPr>
              <w:pStyle w:val="Header"/>
              <w:jc w:val="both"/>
              <w:rPr>
                <w:lang w:val="nl-NL"/>
              </w:rPr>
            </w:pPr>
            <w:r>
              <w:rPr>
                <w:lang w:val="nl-NL"/>
              </w:rPr>
              <w:t>Gắn bảng phụ đã ghi sẵn bài tập 2b. Mời HS nêu yêu cầu BT.</w:t>
            </w:r>
          </w:p>
          <w:p w:rsidR="004A1787" w:rsidRDefault="004A1787">
            <w:pPr>
              <w:pStyle w:val="Header"/>
              <w:jc w:val="both"/>
              <w:rPr>
                <w:lang w:val="nl-NL"/>
              </w:rPr>
            </w:pPr>
            <w:r>
              <w:rPr>
                <w:lang w:val="nl-NL"/>
              </w:rPr>
              <w:t>Mời làm bài.</w:t>
            </w:r>
          </w:p>
          <w:p w:rsidR="004A1787" w:rsidRDefault="004A1787">
            <w:pPr>
              <w:pStyle w:val="Header"/>
              <w:jc w:val="both"/>
              <w:rPr>
                <w:lang w:val="nl-NL"/>
              </w:rPr>
            </w:pPr>
            <w:r>
              <w:rPr>
                <w:lang w:val="nl-NL"/>
              </w:rPr>
              <w:lastRenderedPageBreak/>
              <w:t>Mời sửa trên bảng &amp; làm vào vở bài tập Tiếng Việt.</w:t>
            </w:r>
          </w:p>
          <w:p w:rsidR="004A1787" w:rsidRDefault="004A1787">
            <w:pPr>
              <w:pStyle w:val="Header"/>
              <w:jc w:val="both"/>
            </w:pPr>
            <w:r>
              <w:t>Bài 3b – tr  45:</w:t>
            </w:r>
          </w:p>
          <w:p w:rsidR="004A1787" w:rsidRDefault="004A1787">
            <w:pPr>
              <w:pStyle w:val="Header"/>
              <w:jc w:val="both"/>
            </w:pPr>
            <w:r>
              <w:t>Ghi sẵn trong bảng phụ.</w:t>
            </w:r>
          </w:p>
          <w:p w:rsidR="004A1787" w:rsidRDefault="004A1787">
            <w:pPr>
              <w:pStyle w:val="Header"/>
              <w:jc w:val="both"/>
            </w:pPr>
            <w:r>
              <w:t>Nhắc lại yêu cầu bài tập.</w:t>
            </w:r>
          </w:p>
          <w:p w:rsidR="004A1787" w:rsidRDefault="004A1787">
            <w:pPr>
              <w:pStyle w:val="Header"/>
              <w:jc w:val="both"/>
            </w:pPr>
            <w:r>
              <w:t>Cho HS làm bài.</w:t>
            </w:r>
          </w:p>
          <w:p w:rsidR="004A1787" w:rsidRDefault="004A1787">
            <w:pPr>
              <w:pStyle w:val="Header"/>
              <w:jc w:val="both"/>
            </w:pPr>
            <w:r>
              <w:t>Mời lên bảng điền.</w:t>
            </w:r>
          </w:p>
          <w:p w:rsidR="004A1787" w:rsidRDefault="004A1787">
            <w:pPr>
              <w:pStyle w:val="Header"/>
              <w:jc w:val="both"/>
            </w:pPr>
            <w:r>
              <w:rPr>
                <w:b/>
              </w:rPr>
              <w:t>3. Hoạt động nối tiếp (5 phút) :</w:t>
            </w:r>
          </w:p>
          <w:p w:rsidR="004A1787" w:rsidRDefault="004A1787">
            <w:pPr>
              <w:pStyle w:val="Header"/>
              <w:jc w:val="both"/>
            </w:pPr>
            <w:r>
              <w:t>Nhận xét tiết học, liên hệ thực tiễn.</w:t>
            </w:r>
          </w:p>
          <w:p w:rsidR="004A1787" w:rsidRDefault="004A1787">
            <w:pPr>
              <w:pStyle w:val="Header"/>
              <w:jc w:val="both"/>
            </w:pPr>
            <w:r>
              <w:t>Nhắc cách trình bày &amp; phải chú ý viết đúng chính tả. Xem lại các bài tập.</w:t>
            </w:r>
          </w:p>
          <w:p w:rsidR="004A1787" w:rsidRDefault="004A1787">
            <w:pPr>
              <w:pStyle w:val="Header"/>
              <w:jc w:val="both"/>
              <w:rPr>
                <w:sz w:val="8"/>
                <w:szCs w:val="8"/>
              </w:rPr>
            </w:pPr>
          </w:p>
        </w:tc>
        <w:tc>
          <w:tcPr>
            <w:tcW w:w="4200" w:type="dxa"/>
            <w:tcBorders>
              <w:top w:val="single" w:sz="4" w:space="0" w:color="auto"/>
              <w:left w:val="single" w:sz="4" w:space="0" w:color="auto"/>
              <w:bottom w:val="single" w:sz="4" w:space="0" w:color="auto"/>
              <w:right w:val="single" w:sz="4" w:space="0" w:color="auto"/>
            </w:tcBorders>
          </w:tcPr>
          <w:p w:rsidR="004A1787" w:rsidRDefault="004A1787">
            <w:pPr>
              <w:pStyle w:val="Header"/>
              <w:jc w:val="both"/>
            </w:pPr>
          </w:p>
          <w:p w:rsidR="004A1787" w:rsidRDefault="004A1787">
            <w:pPr>
              <w:pStyle w:val="Header"/>
              <w:jc w:val="both"/>
            </w:pPr>
            <w:r>
              <w:t xml:space="preserve">Viết bảng con.  </w:t>
            </w:r>
          </w:p>
          <w:p w:rsidR="004A1787" w:rsidRDefault="004A1787">
            <w:pPr>
              <w:pStyle w:val="Header"/>
              <w:jc w:val="both"/>
            </w:pPr>
          </w:p>
          <w:p w:rsidR="004A1787" w:rsidRDefault="004A1787">
            <w:pPr>
              <w:pStyle w:val="Header"/>
              <w:jc w:val="both"/>
            </w:pPr>
          </w:p>
          <w:p w:rsidR="004A1787" w:rsidRDefault="004A1787">
            <w:pPr>
              <w:pStyle w:val="Header"/>
              <w:jc w:val="both"/>
            </w:pPr>
          </w:p>
          <w:p w:rsidR="004A1787" w:rsidRDefault="004A1787">
            <w:pPr>
              <w:pStyle w:val="Header"/>
              <w:jc w:val="both"/>
            </w:pPr>
          </w:p>
          <w:p w:rsidR="004A1787" w:rsidRDefault="004A1787">
            <w:pPr>
              <w:pStyle w:val="Header"/>
              <w:jc w:val="both"/>
            </w:pPr>
          </w:p>
          <w:p w:rsidR="004A1787" w:rsidRDefault="004A1787">
            <w:pPr>
              <w:pStyle w:val="Header"/>
              <w:jc w:val="both"/>
            </w:pPr>
          </w:p>
          <w:p w:rsidR="004A1787" w:rsidRDefault="004A1787">
            <w:pPr>
              <w:pStyle w:val="Header"/>
              <w:jc w:val="both"/>
            </w:pPr>
          </w:p>
          <w:p w:rsidR="004A1787" w:rsidRDefault="004A1787">
            <w:pPr>
              <w:pStyle w:val="Header"/>
              <w:jc w:val="both"/>
            </w:pPr>
            <w:r>
              <w:t>Dò bài trong sách : tựa &amp; bài thơ Mùa thu của em.</w:t>
            </w:r>
          </w:p>
          <w:p w:rsidR="004A1787" w:rsidRDefault="004A1787">
            <w:pPr>
              <w:pStyle w:val="Header"/>
              <w:jc w:val="both"/>
            </w:pPr>
            <w:r>
              <w:t>… hoa cúc nở như nghìn con mắt mở nhìn trời êm.</w:t>
            </w:r>
          </w:p>
          <w:p w:rsidR="004A1787" w:rsidRDefault="004A1787">
            <w:pPr>
              <w:pStyle w:val="Header"/>
              <w:jc w:val="both"/>
            </w:pPr>
          </w:p>
          <w:p w:rsidR="004A1787" w:rsidRDefault="004A1787">
            <w:pPr>
              <w:pStyle w:val="Header"/>
              <w:jc w:val="both"/>
            </w:pPr>
            <w:r>
              <w:t>… 4 chữ.</w:t>
            </w:r>
          </w:p>
          <w:p w:rsidR="004A1787" w:rsidRDefault="004A1787">
            <w:pPr>
              <w:pStyle w:val="Header"/>
              <w:jc w:val="both"/>
            </w:pPr>
            <w:r>
              <w:t>…cách lề đỏ 6 ô.</w:t>
            </w:r>
          </w:p>
          <w:p w:rsidR="004A1787" w:rsidRDefault="004A1787">
            <w:pPr>
              <w:pStyle w:val="Header"/>
              <w:jc w:val="both"/>
            </w:pPr>
            <w:r>
              <w:t>… các chữ đầu dòng &amp; từ Chị Hằng.</w:t>
            </w:r>
          </w:p>
          <w:p w:rsidR="004A1787" w:rsidRDefault="004A1787">
            <w:pPr>
              <w:pStyle w:val="Header"/>
              <w:jc w:val="both"/>
            </w:pPr>
            <w:r>
              <w:t>… cách lề kẻ 1 ô.</w:t>
            </w:r>
          </w:p>
          <w:p w:rsidR="004A1787" w:rsidRDefault="004A1787">
            <w:pPr>
              <w:pStyle w:val="Header"/>
              <w:jc w:val="both"/>
            </w:pPr>
          </w:p>
          <w:p w:rsidR="004A1787" w:rsidRDefault="004A1787">
            <w:pPr>
              <w:pStyle w:val="Header"/>
              <w:jc w:val="both"/>
            </w:pPr>
            <w:r>
              <w:t xml:space="preserve">viết bảng con các từ khó. </w:t>
            </w:r>
          </w:p>
          <w:p w:rsidR="004A1787" w:rsidRDefault="004A1787">
            <w:pPr>
              <w:pStyle w:val="Header"/>
              <w:jc w:val="both"/>
            </w:pPr>
          </w:p>
          <w:p w:rsidR="004A1787" w:rsidRDefault="004A1787">
            <w:pPr>
              <w:pStyle w:val="Header"/>
              <w:jc w:val="both"/>
            </w:pPr>
            <w:r>
              <w:t>Ngồi đúng tư thế, trình bày đẹp tựa &amp; 4 khổ thơ.</w:t>
            </w:r>
          </w:p>
          <w:p w:rsidR="004A1787" w:rsidRDefault="004A1787">
            <w:pPr>
              <w:pStyle w:val="Header"/>
              <w:jc w:val="both"/>
            </w:pPr>
          </w:p>
          <w:p w:rsidR="004A1787" w:rsidRDefault="004A1787">
            <w:pPr>
              <w:pStyle w:val="Header"/>
              <w:jc w:val="both"/>
            </w:pPr>
          </w:p>
          <w:p w:rsidR="004A1787" w:rsidRDefault="004A1787">
            <w:pPr>
              <w:pStyle w:val="Header"/>
              <w:jc w:val="both"/>
            </w:pPr>
            <w:r>
              <w:t>Dò trong sách – bắt lỗi – chữa lỗi.</w:t>
            </w:r>
          </w:p>
          <w:p w:rsidR="004A1787" w:rsidRDefault="004A1787">
            <w:pPr>
              <w:pStyle w:val="Header"/>
              <w:jc w:val="both"/>
            </w:pPr>
            <w:r>
              <w:t>Nộp một số vở theo yêu cầu của GV. Một số em còn lại đổi vở kiểm chéo lại lần nữa.</w:t>
            </w:r>
          </w:p>
          <w:p w:rsidR="004A1787" w:rsidRDefault="004A1787">
            <w:pPr>
              <w:pStyle w:val="Header"/>
              <w:jc w:val="both"/>
            </w:pPr>
          </w:p>
          <w:p w:rsidR="004A1787" w:rsidRDefault="004A1787">
            <w:pPr>
              <w:pStyle w:val="Header"/>
              <w:jc w:val="both"/>
            </w:pPr>
          </w:p>
          <w:p w:rsidR="004A1787" w:rsidRDefault="004A1787">
            <w:pPr>
              <w:pStyle w:val="Header"/>
              <w:jc w:val="both"/>
            </w:pPr>
          </w:p>
          <w:p w:rsidR="004A1787" w:rsidRDefault="004A1787">
            <w:pPr>
              <w:pStyle w:val="Header"/>
              <w:jc w:val="both"/>
            </w:pPr>
          </w:p>
          <w:p w:rsidR="004A1787" w:rsidRDefault="004A1787">
            <w:pPr>
              <w:pStyle w:val="Header"/>
              <w:jc w:val="both"/>
            </w:pPr>
          </w:p>
          <w:p w:rsidR="004A1787" w:rsidRDefault="004A1787">
            <w:pPr>
              <w:pStyle w:val="Header"/>
              <w:jc w:val="both"/>
            </w:pPr>
            <w:r>
              <w:t xml:space="preserve">Đọc yêu cầu. </w:t>
            </w:r>
          </w:p>
          <w:p w:rsidR="004A1787" w:rsidRDefault="004A1787">
            <w:pPr>
              <w:pStyle w:val="Header"/>
              <w:jc w:val="both"/>
            </w:pPr>
            <w:r>
              <w:t>Làm bài – lên bảng chữa – tự làm lại vào vở bài tập.</w:t>
            </w:r>
          </w:p>
          <w:p w:rsidR="004A1787" w:rsidRDefault="004A1787">
            <w:pPr>
              <w:pStyle w:val="Header"/>
              <w:jc w:val="both"/>
            </w:pPr>
            <w:r>
              <w:t xml:space="preserve">Tìm tiếng có vần oam thích hợp với chỗ </w:t>
            </w:r>
            <w:r>
              <w:lastRenderedPageBreak/>
              <w:t xml:space="preserve">trống </w:t>
            </w:r>
          </w:p>
          <w:p w:rsidR="004A1787" w:rsidRDefault="004A1787">
            <w:pPr>
              <w:pStyle w:val="Header"/>
              <w:jc w:val="both"/>
            </w:pPr>
          </w:p>
          <w:p w:rsidR="004A1787" w:rsidRDefault="004A1787">
            <w:pPr>
              <w:pStyle w:val="Header"/>
              <w:jc w:val="both"/>
            </w:pPr>
            <w:r>
              <w:t xml:space="preserve">Đọc yêu cầu. </w:t>
            </w:r>
          </w:p>
          <w:p w:rsidR="004A1787" w:rsidRDefault="004A1787">
            <w:pPr>
              <w:pStyle w:val="Header"/>
              <w:jc w:val="both"/>
            </w:pPr>
            <w:r>
              <w:t>Làm vào  Vở Bài Tập – lên bảng chữa.</w:t>
            </w:r>
          </w:p>
          <w:p w:rsidR="004A1787" w:rsidRDefault="004A1787">
            <w:pPr>
              <w:pStyle w:val="Header"/>
              <w:jc w:val="both"/>
            </w:pPr>
            <w:r>
              <w:t>Tìm các từ chứa tiếng có vần en / eng</w:t>
            </w:r>
          </w:p>
          <w:p w:rsidR="004A1787" w:rsidRDefault="004A1787">
            <w:pPr>
              <w:pStyle w:val="Header"/>
              <w:jc w:val="both"/>
              <w:rPr>
                <w:lang w:val="nl-NL"/>
              </w:rPr>
            </w:pPr>
            <w:r>
              <w:rPr>
                <w:lang w:val="nl-NL"/>
              </w:rPr>
              <w:t>HS thực hiện</w:t>
            </w:r>
          </w:p>
        </w:tc>
      </w:tr>
    </w:tbl>
    <w:p w:rsidR="004A1787" w:rsidRDefault="004A1787" w:rsidP="004A1787">
      <w:pPr>
        <w:jc w:val="both"/>
        <w:rPr>
          <w:b/>
          <w:iCs/>
          <w:position w:val="16"/>
          <w:lang w:val="nl-NL"/>
        </w:rPr>
      </w:pPr>
    </w:p>
    <w:p w:rsidR="004A1787" w:rsidRDefault="004A1787" w:rsidP="004A1787">
      <w:pPr>
        <w:spacing w:line="429" w:lineRule="auto"/>
        <w:jc w:val="both"/>
        <w:rPr>
          <w:b/>
          <w:lang w:val="nl-NL"/>
        </w:rPr>
      </w:pPr>
      <w:r>
        <w:rPr>
          <w:b/>
          <w:color w:val="0000FF"/>
          <w:sz w:val="32"/>
          <w:szCs w:val="32"/>
          <w:lang w:val="nl-NL"/>
        </w:rPr>
        <w:sym w:font="Wingdings" w:char="F040"/>
      </w:r>
      <w:r>
        <w:rPr>
          <w:b/>
          <w:lang w:val="nl-NL"/>
        </w:rPr>
        <w:t xml:space="preserve"> RÚT KINH NGHIỆM TIẾT DẠY :</w:t>
      </w:r>
    </w:p>
    <w:p w:rsidR="004A1787" w:rsidRDefault="004A1787" w:rsidP="004A1787">
      <w:pPr>
        <w:spacing w:line="429" w:lineRule="auto"/>
        <w:jc w:val="center"/>
        <w:rPr>
          <w:sz w:val="16"/>
          <w:szCs w:val="16"/>
          <w:lang w:val="nl-NL"/>
        </w:rPr>
      </w:pPr>
      <w:r>
        <w:rPr>
          <w:sz w:val="16"/>
          <w:szCs w:val="16"/>
          <w:lang w:val="nl-NL"/>
        </w:rPr>
        <w:t>...................................................................................................................................................................................................................................</w:t>
      </w:r>
    </w:p>
    <w:p w:rsidR="004A1787" w:rsidRDefault="004A1787" w:rsidP="004A1787">
      <w:pPr>
        <w:spacing w:line="429" w:lineRule="auto"/>
        <w:jc w:val="center"/>
        <w:rPr>
          <w:sz w:val="16"/>
          <w:szCs w:val="16"/>
          <w:lang w:val="nl-NL"/>
        </w:rPr>
      </w:pPr>
      <w:r>
        <w:rPr>
          <w:sz w:val="16"/>
          <w:szCs w:val="16"/>
          <w:lang w:val="nl-NL"/>
        </w:rPr>
        <w:t>...................................................................................................................................................................................................................................</w:t>
      </w:r>
    </w:p>
    <w:p w:rsidR="004A1787" w:rsidRDefault="004A1787" w:rsidP="004A1787">
      <w:pPr>
        <w:spacing w:line="429" w:lineRule="auto"/>
        <w:jc w:val="center"/>
        <w:rPr>
          <w:sz w:val="16"/>
          <w:szCs w:val="16"/>
          <w:lang w:val="nl-NL"/>
        </w:rPr>
      </w:pPr>
      <w:r>
        <w:rPr>
          <w:sz w:val="16"/>
          <w:szCs w:val="16"/>
          <w:lang w:val="nl-NL"/>
        </w:rPr>
        <w:t>...................................................................................................................................................................................................................................</w:t>
      </w:r>
    </w:p>
    <w:p w:rsidR="004A1787" w:rsidRDefault="004A1787" w:rsidP="004A1787">
      <w:pPr>
        <w:spacing w:line="429" w:lineRule="auto"/>
        <w:jc w:val="center"/>
        <w:rPr>
          <w:sz w:val="16"/>
          <w:szCs w:val="16"/>
          <w:lang w:val="nl-NL"/>
        </w:rPr>
      </w:pPr>
      <w:r>
        <w:rPr>
          <w:sz w:val="16"/>
          <w:szCs w:val="16"/>
          <w:lang w:val="nl-NL"/>
        </w:rPr>
        <w:t>...................................................................................................................................................................................................................................</w:t>
      </w:r>
    </w:p>
    <w:p w:rsidR="004A1787" w:rsidRDefault="004A1787" w:rsidP="004A1787">
      <w:pPr>
        <w:spacing w:line="429" w:lineRule="auto"/>
        <w:jc w:val="center"/>
        <w:rPr>
          <w:sz w:val="16"/>
          <w:szCs w:val="16"/>
          <w:lang w:val="nl-NL"/>
        </w:rPr>
      </w:pPr>
      <w:r>
        <w:rPr>
          <w:sz w:val="16"/>
          <w:szCs w:val="16"/>
          <w:lang w:val="nl-NL"/>
        </w:rPr>
        <w:t>...................................................................................................................................................................................................................................</w:t>
      </w:r>
    </w:p>
    <w:p w:rsidR="004A1787" w:rsidRDefault="004A1787" w:rsidP="004A1787">
      <w:pPr>
        <w:jc w:val="both"/>
        <w:rPr>
          <w:bCs/>
          <w:lang w:val="nl-NL"/>
        </w:rPr>
      </w:pPr>
      <w:r>
        <w:rPr>
          <w:bCs/>
          <w:lang w:val="nl-NL"/>
        </w:rPr>
        <w:t>Ngày dạy : thứ ........., ngày ...... tháng ...... năm 201...</w:t>
      </w:r>
    </w:p>
    <w:p w:rsidR="004A1787" w:rsidRDefault="004A1787" w:rsidP="004A1787">
      <w:pPr>
        <w:jc w:val="both"/>
        <w:rPr>
          <w:bCs/>
          <w:sz w:val="12"/>
          <w:szCs w:val="12"/>
          <w:lang w:val="nl-NL"/>
        </w:rPr>
      </w:pPr>
    </w:p>
    <w:p w:rsidR="004A1787" w:rsidRDefault="004A1787" w:rsidP="004A1787">
      <w:pPr>
        <w:jc w:val="center"/>
        <w:rPr>
          <w:bCs/>
          <w:color w:val="000000"/>
          <w:lang w:val="nl-NL"/>
        </w:rPr>
      </w:pPr>
      <w:r>
        <w:rPr>
          <w:bCs/>
          <w:i/>
          <w:lang w:val="nl-NL"/>
        </w:rPr>
        <w:t xml:space="preserve">Chính Tả tuần </w:t>
      </w:r>
      <w:r>
        <w:rPr>
          <w:b/>
          <w:bCs/>
          <w:i/>
          <w:color w:val="FF0000"/>
          <w:lang w:val="nl-NL"/>
        </w:rPr>
        <w:t>6</w:t>
      </w:r>
      <w:r>
        <w:rPr>
          <w:bCs/>
          <w:color w:val="000000"/>
          <w:lang w:val="nl-NL"/>
        </w:rPr>
        <w:t xml:space="preserve"> </w:t>
      </w:r>
      <w:r>
        <w:rPr>
          <w:bCs/>
          <w:i/>
          <w:color w:val="000000"/>
          <w:lang w:val="nl-NL"/>
        </w:rPr>
        <w:t xml:space="preserve">tiết </w:t>
      </w:r>
      <w:r>
        <w:rPr>
          <w:b/>
          <w:bCs/>
          <w:i/>
          <w:color w:val="0000FF"/>
          <w:lang w:val="nl-NL"/>
        </w:rPr>
        <w:t>1</w:t>
      </w:r>
    </w:p>
    <w:p w:rsidR="004A1787" w:rsidRDefault="004A1787" w:rsidP="004A1787">
      <w:pPr>
        <w:jc w:val="center"/>
        <w:rPr>
          <w:rFonts w:ascii="UTM Edwardian" w:hAnsi="UTM Edwardian"/>
          <w:b/>
          <w:color w:val="FF0000"/>
          <w:sz w:val="48"/>
          <w:szCs w:val="48"/>
          <w:lang w:val="nl-NL"/>
        </w:rPr>
      </w:pPr>
      <w:r>
        <w:rPr>
          <w:b/>
          <w:i/>
          <w:iCs/>
          <w:color w:val="0000FF"/>
          <w:lang w:val="nl-NL"/>
        </w:rPr>
        <w:t>Nghe - Viết :</w:t>
      </w:r>
      <w:r>
        <w:rPr>
          <w:b/>
          <w:i/>
          <w:iCs/>
          <w:color w:val="FF0000"/>
          <w:sz w:val="28"/>
          <w:szCs w:val="28"/>
          <w:lang w:val="nl-NL"/>
        </w:rPr>
        <w:t xml:space="preserve"> </w:t>
      </w:r>
      <w:r>
        <w:rPr>
          <w:rFonts w:ascii="UTM Edwardian" w:hAnsi="UTM Edwardian"/>
          <w:b/>
          <w:color w:val="FF0000"/>
          <w:sz w:val="48"/>
          <w:szCs w:val="48"/>
          <w:lang w:val="nl-NL"/>
        </w:rPr>
        <w:t>Bài Tập Làm Văn</w:t>
      </w:r>
    </w:p>
    <w:p w:rsidR="004A1787" w:rsidRDefault="004A1787" w:rsidP="004A1787">
      <w:pPr>
        <w:jc w:val="center"/>
        <w:rPr>
          <w:b/>
          <w:i/>
          <w:iCs/>
          <w:color w:val="0000FF"/>
          <w:lang w:val="nl-NL"/>
        </w:rPr>
      </w:pPr>
      <w:r>
        <w:rPr>
          <w:b/>
          <w:i/>
          <w:iCs/>
          <w:color w:val="0000FF"/>
          <w:lang w:val="nl-NL"/>
        </w:rPr>
        <w:t>Phân biệt eo/oeo, dấu hỏi/dấu ngã</w:t>
      </w:r>
    </w:p>
    <w:p w:rsidR="004A1787" w:rsidRDefault="004A1787" w:rsidP="004A1787">
      <w:pPr>
        <w:jc w:val="both"/>
        <w:rPr>
          <w:b/>
          <w:iCs/>
          <w:lang w:val="nl-NL"/>
        </w:rPr>
      </w:pPr>
      <w:r>
        <w:rPr>
          <w:b/>
          <w:iCs/>
          <w:lang w:val="nl-NL"/>
        </w:rPr>
        <w:t>I. MỤC TIÊU</w:t>
      </w:r>
      <w:r>
        <w:rPr>
          <w:b/>
          <w:lang w:val="nl-NL"/>
        </w:rPr>
        <w:t>:</w:t>
      </w:r>
    </w:p>
    <w:p w:rsidR="004A1787" w:rsidRDefault="004A1787" w:rsidP="004A1787">
      <w:pPr>
        <w:jc w:val="both"/>
        <w:rPr>
          <w:color w:val="000000"/>
          <w:lang w:val="nl-NL"/>
        </w:rPr>
      </w:pPr>
      <w:r>
        <w:rPr>
          <w:iCs/>
          <w:lang w:val="nl-NL"/>
        </w:rPr>
        <w:t xml:space="preserve">  </w:t>
      </w:r>
      <w:r>
        <w:rPr>
          <w:iCs/>
          <w:lang w:val="nl-NL"/>
        </w:rPr>
        <w:tab/>
      </w:r>
      <w:r>
        <w:rPr>
          <w:b/>
          <w:bCs/>
          <w:i/>
          <w:iCs/>
          <w:color w:val="000000"/>
          <w:lang w:val="nl-NL"/>
        </w:rPr>
        <w:t>1. Kiến thức</w:t>
      </w:r>
      <w:r>
        <w:rPr>
          <w:color w:val="000000"/>
          <w:lang w:val="nl-NL"/>
        </w:rPr>
        <w:t xml:space="preserve"> : HS nắm được cách trình bày một đoạn văn : chữ đầu câu viết hoa, chữ đầu đoạn viết hoa và lùi vào hai ô, kết thúc câu đặt dấu chấm. </w:t>
      </w:r>
    </w:p>
    <w:p w:rsidR="004A1787" w:rsidRDefault="004A1787" w:rsidP="004A1787">
      <w:pPr>
        <w:jc w:val="both"/>
        <w:rPr>
          <w:lang w:val="nl-NL"/>
        </w:rPr>
      </w:pPr>
      <w:r>
        <w:rPr>
          <w:bCs/>
          <w:i/>
          <w:iCs/>
          <w:color w:val="000000"/>
          <w:lang w:val="nl-NL"/>
        </w:rPr>
        <w:t xml:space="preserve"> </w:t>
      </w:r>
      <w:r>
        <w:rPr>
          <w:bCs/>
          <w:i/>
          <w:iCs/>
          <w:color w:val="000000"/>
          <w:lang w:val="nl-NL"/>
        </w:rPr>
        <w:tab/>
      </w:r>
      <w:r>
        <w:rPr>
          <w:b/>
          <w:bCs/>
          <w:i/>
          <w:iCs/>
          <w:color w:val="000000"/>
          <w:lang w:val="nl-NL"/>
        </w:rPr>
        <w:t>2. Kĩ năng</w:t>
      </w:r>
      <w:r>
        <w:rPr>
          <w:bCs/>
          <w:i/>
          <w:iCs/>
          <w:color w:val="000000"/>
          <w:lang w:val="nl-NL"/>
        </w:rPr>
        <w:t xml:space="preserve"> </w:t>
      </w:r>
      <w:r>
        <w:rPr>
          <w:lang w:val="nl-NL"/>
        </w:rPr>
        <w:t>- Nghe-viết đúng bài CT; trình bày đúng hình thức bài văn xuôi; không mắc quá 5 lỗi trong bài. Làm đúng BT điền tiếng có vần eo/oeo ( BT2). Làm đúng BT b.</w:t>
      </w:r>
    </w:p>
    <w:p w:rsidR="004A1787" w:rsidRDefault="004A1787" w:rsidP="004A1787">
      <w:pPr>
        <w:ind w:firstLine="720"/>
        <w:jc w:val="both"/>
        <w:rPr>
          <w:lang w:val="nl-NL"/>
        </w:rPr>
      </w:pPr>
      <w:r>
        <w:rPr>
          <w:b/>
          <w:bCs/>
          <w:i/>
          <w:iCs/>
          <w:lang w:val="nl-NL"/>
        </w:rPr>
        <w:t>3. Thái độ</w:t>
      </w:r>
      <w:r>
        <w:rPr>
          <w:lang w:val="nl-NL"/>
        </w:rPr>
        <w:t xml:space="preserve"> : Cẩn thận khi viết bài, yêu thích ngôn ngữ Tiếng Việt.</w:t>
      </w:r>
    </w:p>
    <w:p w:rsidR="004A1787" w:rsidRDefault="004A1787" w:rsidP="004A1787">
      <w:pPr>
        <w:jc w:val="both"/>
        <w:rPr>
          <w:b/>
          <w:iCs/>
          <w:sz w:val="12"/>
          <w:szCs w:val="12"/>
          <w:lang w:val="nl-NL"/>
        </w:rPr>
      </w:pPr>
    </w:p>
    <w:p w:rsidR="004A1787" w:rsidRDefault="004A1787" w:rsidP="004A1787">
      <w:pPr>
        <w:jc w:val="both"/>
        <w:rPr>
          <w:iCs/>
          <w:lang w:val="nl-NL"/>
        </w:rPr>
      </w:pPr>
      <w:r>
        <w:rPr>
          <w:b/>
          <w:iCs/>
          <w:lang w:val="nl-NL"/>
        </w:rPr>
        <w:t>II. ĐỒ DÙNG DẠY - HỌC:</w:t>
      </w:r>
    </w:p>
    <w:p w:rsidR="004A1787" w:rsidRDefault="004A1787" w:rsidP="004A1787">
      <w:pPr>
        <w:jc w:val="both"/>
        <w:rPr>
          <w:iCs/>
          <w:lang w:val="nl-NL"/>
        </w:rPr>
      </w:pPr>
      <w:r>
        <w:rPr>
          <w:iCs/>
          <w:lang w:val="nl-NL"/>
        </w:rPr>
        <w:tab/>
      </w:r>
      <w:r>
        <w:rPr>
          <w:i/>
          <w:iCs/>
          <w:lang w:val="nl-NL"/>
        </w:rPr>
        <w:t>1. Giáo viên</w:t>
      </w:r>
      <w:r>
        <w:rPr>
          <w:iCs/>
          <w:lang w:val="nl-NL"/>
        </w:rPr>
        <w:t>: Bảng phụ viết nội dung bài tập 2, 3.</w:t>
      </w:r>
    </w:p>
    <w:p w:rsidR="004A1787" w:rsidRDefault="004A1787" w:rsidP="004A1787">
      <w:pPr>
        <w:jc w:val="both"/>
        <w:rPr>
          <w:lang w:val="nl-NL"/>
        </w:rPr>
      </w:pPr>
      <w:r>
        <w:rPr>
          <w:lang w:val="nl-NL"/>
        </w:rPr>
        <w:tab/>
      </w:r>
      <w:r>
        <w:rPr>
          <w:i/>
          <w:lang w:val="nl-NL"/>
        </w:rPr>
        <w:t>2. Học sinh</w:t>
      </w:r>
      <w:r>
        <w:rPr>
          <w:lang w:val="nl-NL"/>
        </w:rPr>
        <w:t xml:space="preserve"> : Bảng con, đồ dùng học tập.</w:t>
      </w:r>
    </w:p>
    <w:p w:rsidR="004A1787" w:rsidRDefault="004A1787" w:rsidP="004A1787">
      <w:pPr>
        <w:jc w:val="both"/>
        <w:rPr>
          <w:b/>
          <w:iCs/>
          <w:lang w:val="nl-NL"/>
        </w:rPr>
      </w:pPr>
      <w:r>
        <w:rPr>
          <w:b/>
          <w:iCs/>
          <w:lang w:val="nl-NL"/>
        </w:rPr>
        <w:t>III. CÁC HOẠT ĐỘNG DẠY - HỌC CHỦ YẾU:</w:t>
      </w:r>
    </w:p>
    <w:p w:rsidR="004A1787" w:rsidRDefault="004A1787" w:rsidP="004A1787">
      <w:pPr>
        <w:jc w:val="both"/>
        <w:rPr>
          <w:b/>
          <w:iCs/>
          <w:sz w:val="12"/>
          <w:szCs w:val="12"/>
          <w:lang w:val="nl-NL"/>
        </w:rPr>
      </w:pPr>
    </w:p>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0"/>
        <w:gridCol w:w="4320"/>
      </w:tblGrid>
      <w:tr w:rsidR="004A1787" w:rsidTr="004A1787">
        <w:trPr>
          <w:jc w:val="center"/>
        </w:trPr>
        <w:tc>
          <w:tcPr>
            <w:tcW w:w="5130" w:type="dxa"/>
            <w:tcBorders>
              <w:top w:val="single" w:sz="4" w:space="0" w:color="auto"/>
              <w:left w:val="single" w:sz="4" w:space="0" w:color="auto"/>
              <w:bottom w:val="single" w:sz="4" w:space="0" w:color="auto"/>
              <w:right w:val="single" w:sz="4" w:space="0" w:color="auto"/>
            </w:tcBorders>
            <w:hideMark/>
          </w:tcPr>
          <w:p w:rsidR="004A1787" w:rsidRDefault="004A1787">
            <w:pPr>
              <w:pStyle w:val="Header"/>
              <w:jc w:val="center"/>
              <w:rPr>
                <w:b/>
                <w:lang w:val="nl-NL"/>
              </w:rPr>
            </w:pPr>
            <w:r>
              <w:rPr>
                <w:b/>
                <w:lang w:val="nl-NL"/>
              </w:rPr>
              <w:t>HOẠT ĐỘNG THẦY</w:t>
            </w:r>
          </w:p>
        </w:tc>
        <w:tc>
          <w:tcPr>
            <w:tcW w:w="4320" w:type="dxa"/>
            <w:tcBorders>
              <w:top w:val="single" w:sz="4" w:space="0" w:color="auto"/>
              <w:left w:val="single" w:sz="4" w:space="0" w:color="auto"/>
              <w:bottom w:val="single" w:sz="4" w:space="0" w:color="auto"/>
              <w:right w:val="single" w:sz="4" w:space="0" w:color="auto"/>
            </w:tcBorders>
            <w:hideMark/>
          </w:tcPr>
          <w:p w:rsidR="004A1787" w:rsidRDefault="004A1787">
            <w:pPr>
              <w:pStyle w:val="Header"/>
              <w:jc w:val="center"/>
              <w:rPr>
                <w:b/>
                <w:lang w:val="nl-NL"/>
              </w:rPr>
            </w:pPr>
            <w:r>
              <w:rPr>
                <w:b/>
                <w:lang w:val="nl-NL"/>
              </w:rPr>
              <w:t>HOẠT ĐỘNG TRÒ</w:t>
            </w:r>
          </w:p>
        </w:tc>
      </w:tr>
      <w:tr w:rsidR="004A1787" w:rsidTr="004A1787">
        <w:trPr>
          <w:jc w:val="center"/>
        </w:trPr>
        <w:tc>
          <w:tcPr>
            <w:tcW w:w="5130" w:type="dxa"/>
            <w:tcBorders>
              <w:top w:val="single" w:sz="4" w:space="0" w:color="auto"/>
              <w:left w:val="single" w:sz="4" w:space="0" w:color="auto"/>
              <w:bottom w:val="single" w:sz="4" w:space="0" w:color="auto"/>
              <w:right w:val="single" w:sz="4" w:space="0" w:color="auto"/>
            </w:tcBorders>
          </w:tcPr>
          <w:p w:rsidR="004A1787" w:rsidRDefault="004A1787">
            <w:pPr>
              <w:jc w:val="both"/>
              <w:rPr>
                <w:lang w:val="nl-NL"/>
              </w:rPr>
            </w:pPr>
            <w:r>
              <w:rPr>
                <w:b/>
                <w:lang w:val="nl-NL"/>
              </w:rPr>
              <w:t>1. Hoạt động khởi động (5 phút)</w:t>
            </w:r>
            <w:r>
              <w:rPr>
                <w:lang w:val="nl-NL"/>
              </w:rPr>
              <w:t xml:space="preserve"> </w:t>
            </w:r>
          </w:p>
          <w:p w:rsidR="004A1787" w:rsidRDefault="004A1787">
            <w:pPr>
              <w:pStyle w:val="Header"/>
              <w:jc w:val="both"/>
              <w:rPr>
                <w:lang w:val="nl-NL"/>
              </w:rPr>
            </w:pPr>
            <w:r>
              <w:rPr>
                <w:lang w:val="nl-NL"/>
              </w:rPr>
              <w:t>- Kiểm tra bài cũ : Kiểm một số từ hs viết sai nhiều ở tiết trước.</w:t>
            </w:r>
          </w:p>
          <w:p w:rsidR="004A1787" w:rsidRDefault="004A1787">
            <w:pPr>
              <w:pStyle w:val="Header"/>
              <w:jc w:val="both"/>
              <w:rPr>
                <w:lang w:val="nl-NL"/>
              </w:rPr>
            </w:pPr>
            <w:r>
              <w:rPr>
                <w:lang w:val="nl-NL"/>
              </w:rPr>
              <w:t>- Giới thiệu bài : Viết tựa,</w:t>
            </w:r>
          </w:p>
          <w:p w:rsidR="004A1787" w:rsidRDefault="004A1787">
            <w:pPr>
              <w:jc w:val="both"/>
              <w:rPr>
                <w:b/>
                <w:lang w:val="nl-NL"/>
              </w:rPr>
            </w:pPr>
            <w:r>
              <w:rPr>
                <w:b/>
                <w:lang w:val="nl-NL"/>
              </w:rPr>
              <w:t>2. Các hoạt động chính :</w:t>
            </w:r>
          </w:p>
          <w:p w:rsidR="004A1787" w:rsidRDefault="004A1787">
            <w:pPr>
              <w:jc w:val="both"/>
              <w:rPr>
                <w:b/>
                <w:i/>
                <w:lang w:val="nl-NL"/>
              </w:rPr>
            </w:pPr>
            <w:r>
              <w:rPr>
                <w:b/>
                <w:i/>
                <w:lang w:val="nl-NL"/>
              </w:rPr>
              <w:lastRenderedPageBreak/>
              <w:t>a. Hoạt động 1: Hướng dẫn chính tả (8 phút)</w:t>
            </w:r>
          </w:p>
          <w:p w:rsidR="004A1787" w:rsidRDefault="004A1787">
            <w:pPr>
              <w:jc w:val="both"/>
              <w:rPr>
                <w:i/>
                <w:lang w:val="nl-NL"/>
              </w:rPr>
            </w:pPr>
            <w:r>
              <w:rPr>
                <w:i/>
                <w:lang w:val="nl-NL"/>
              </w:rPr>
              <w:t>* Mục tiêu : Giúp học sinh hiểu về đoạn viết.</w:t>
            </w:r>
          </w:p>
          <w:p w:rsidR="004A1787" w:rsidRDefault="004A1787">
            <w:pPr>
              <w:jc w:val="both"/>
              <w:rPr>
                <w:i/>
                <w:lang w:val="nl-NL"/>
              </w:rPr>
            </w:pPr>
            <w:r>
              <w:rPr>
                <w:i/>
                <w:lang w:val="nl-NL"/>
              </w:rPr>
              <w:t>* Cách tiến hành:</w:t>
            </w:r>
          </w:p>
          <w:p w:rsidR="004A1787" w:rsidRDefault="004A1787">
            <w:pPr>
              <w:pStyle w:val="Header"/>
              <w:jc w:val="both"/>
              <w:rPr>
                <w:lang w:val="nl-NL"/>
              </w:rPr>
            </w:pPr>
            <w:r>
              <w:rPr>
                <w:lang w:val="nl-NL"/>
              </w:rPr>
              <w:t>Hướng dẫn chuẩn bị :</w:t>
            </w:r>
          </w:p>
          <w:p w:rsidR="004A1787" w:rsidRDefault="004A1787">
            <w:pPr>
              <w:pStyle w:val="Header"/>
              <w:jc w:val="both"/>
              <w:rPr>
                <w:lang w:val="nl-NL"/>
              </w:rPr>
            </w:pPr>
            <w:r>
              <w:rPr>
                <w:lang w:val="nl-NL"/>
              </w:rPr>
              <w:t>Nội dung :Đọc đoạn văn.</w:t>
            </w:r>
          </w:p>
          <w:p w:rsidR="004A1787" w:rsidRDefault="004A1787">
            <w:pPr>
              <w:pStyle w:val="Header"/>
              <w:jc w:val="both"/>
              <w:rPr>
                <w:lang w:val="nl-NL"/>
              </w:rPr>
            </w:pPr>
          </w:p>
          <w:p w:rsidR="004A1787" w:rsidRDefault="004A1787">
            <w:pPr>
              <w:pStyle w:val="Header"/>
              <w:jc w:val="both"/>
              <w:rPr>
                <w:lang w:val="nl-NL"/>
              </w:rPr>
            </w:pPr>
            <w:r>
              <w:rPr>
                <w:lang w:val="nl-NL"/>
              </w:rPr>
              <w:t>Em hiểu gì về người bạn trong đoạn văn ?</w:t>
            </w:r>
          </w:p>
          <w:p w:rsidR="004A1787" w:rsidRDefault="004A1787">
            <w:pPr>
              <w:pStyle w:val="Header"/>
              <w:jc w:val="both"/>
              <w:rPr>
                <w:lang w:val="nl-NL"/>
              </w:rPr>
            </w:pPr>
            <w:r>
              <w:rPr>
                <w:lang w:val="nl-NL"/>
              </w:rPr>
              <w:t>Nhận xét chính tả :</w:t>
            </w:r>
          </w:p>
          <w:p w:rsidR="004A1787" w:rsidRDefault="004A1787">
            <w:pPr>
              <w:pStyle w:val="Header"/>
              <w:jc w:val="both"/>
              <w:rPr>
                <w:lang w:val="nl-NL"/>
              </w:rPr>
            </w:pPr>
            <w:r>
              <w:rPr>
                <w:lang w:val="nl-NL"/>
              </w:rPr>
              <w:t>Tìm các tên riêng trong bài chính tả? Cách viết ?</w:t>
            </w:r>
          </w:p>
          <w:p w:rsidR="004A1787" w:rsidRDefault="004A1787">
            <w:pPr>
              <w:pStyle w:val="Header"/>
              <w:jc w:val="both"/>
              <w:rPr>
                <w:lang w:val="nl-NL"/>
              </w:rPr>
            </w:pPr>
            <w:r>
              <w:rPr>
                <w:lang w:val="nl-NL"/>
              </w:rPr>
              <w:t>Cách trình bày đoạn văn ?</w:t>
            </w:r>
          </w:p>
          <w:p w:rsidR="004A1787" w:rsidRDefault="004A1787">
            <w:pPr>
              <w:pStyle w:val="Header"/>
              <w:jc w:val="both"/>
              <w:rPr>
                <w:lang w:val="nl-NL"/>
              </w:rPr>
            </w:pPr>
          </w:p>
          <w:p w:rsidR="004A1787" w:rsidRDefault="004A1787">
            <w:pPr>
              <w:pStyle w:val="Header"/>
              <w:jc w:val="both"/>
              <w:rPr>
                <w:lang w:val="nl-NL"/>
              </w:rPr>
            </w:pPr>
          </w:p>
          <w:p w:rsidR="004A1787" w:rsidRDefault="004A1787">
            <w:pPr>
              <w:pStyle w:val="Header"/>
              <w:jc w:val="both"/>
              <w:rPr>
                <w:lang w:val="nl-NL"/>
              </w:rPr>
            </w:pPr>
            <w:r>
              <w:rPr>
                <w:lang w:val="nl-NL"/>
              </w:rPr>
              <w:t>Luyện viết từ khó :</w:t>
            </w:r>
          </w:p>
          <w:p w:rsidR="004A1787" w:rsidRDefault="004A1787">
            <w:pPr>
              <w:pStyle w:val="Header"/>
              <w:jc w:val="both"/>
              <w:rPr>
                <w:lang w:val="nl-NL"/>
              </w:rPr>
            </w:pPr>
            <w:r>
              <w:rPr>
                <w:lang w:val="nl-NL"/>
              </w:rPr>
              <w:t>Mời HS viết một số từ vào bảng con.</w:t>
            </w:r>
          </w:p>
          <w:p w:rsidR="004A1787" w:rsidRDefault="004A1787">
            <w:pPr>
              <w:pStyle w:val="Header"/>
              <w:jc w:val="both"/>
              <w:rPr>
                <w:lang w:val="nl-NL"/>
              </w:rPr>
            </w:pPr>
          </w:p>
          <w:p w:rsidR="004A1787" w:rsidRDefault="004A1787">
            <w:pPr>
              <w:pStyle w:val="Header"/>
              <w:jc w:val="both"/>
              <w:rPr>
                <w:lang w:val="nl-NL"/>
              </w:rPr>
            </w:pPr>
            <w:r>
              <w:rPr>
                <w:lang w:val="nl-NL"/>
              </w:rPr>
              <w:t>Đọc cho HS viết :</w:t>
            </w:r>
          </w:p>
          <w:p w:rsidR="004A1787" w:rsidRDefault="004A1787">
            <w:pPr>
              <w:pStyle w:val="Header"/>
              <w:jc w:val="both"/>
              <w:rPr>
                <w:lang w:val="nl-NL"/>
              </w:rPr>
            </w:pPr>
            <w:r>
              <w:rPr>
                <w:lang w:val="nl-NL"/>
              </w:rPr>
              <w:t>Nêu lại cách trình bày.</w:t>
            </w:r>
          </w:p>
          <w:p w:rsidR="004A1787" w:rsidRDefault="004A1787">
            <w:pPr>
              <w:pStyle w:val="Header"/>
              <w:jc w:val="both"/>
              <w:rPr>
                <w:lang w:val="nl-NL"/>
              </w:rPr>
            </w:pPr>
            <w:r>
              <w:rPr>
                <w:lang w:val="nl-NL"/>
              </w:rPr>
              <w:t xml:space="preserve">Đọc thong thả từng cụm từ . </w:t>
            </w:r>
          </w:p>
          <w:p w:rsidR="004A1787" w:rsidRDefault="004A1787">
            <w:pPr>
              <w:pStyle w:val="Header"/>
              <w:jc w:val="both"/>
              <w:rPr>
                <w:lang w:val="nl-NL"/>
              </w:rPr>
            </w:pPr>
            <w:r>
              <w:rPr>
                <w:lang w:val="nl-NL"/>
              </w:rPr>
              <w:t>Theo dõi, uốn nắn.</w:t>
            </w:r>
          </w:p>
          <w:p w:rsidR="004A1787" w:rsidRDefault="004A1787">
            <w:pPr>
              <w:pStyle w:val="Header"/>
              <w:jc w:val="both"/>
              <w:rPr>
                <w:lang w:val="nl-NL"/>
              </w:rPr>
            </w:pPr>
            <w:r>
              <w:rPr>
                <w:lang w:val="nl-NL"/>
              </w:rPr>
              <w:t>Chấm chữa bài :</w:t>
            </w:r>
          </w:p>
          <w:p w:rsidR="004A1787" w:rsidRDefault="004A1787">
            <w:pPr>
              <w:pStyle w:val="Header"/>
              <w:jc w:val="both"/>
              <w:rPr>
                <w:lang w:val="nl-NL"/>
              </w:rPr>
            </w:pPr>
            <w:r>
              <w:rPr>
                <w:lang w:val="nl-NL"/>
              </w:rPr>
              <w:t>Đọc từng câu cho HS nghe. Yêu cầu yêu cầu các HS khác đổi vở kiểm lại.</w:t>
            </w:r>
          </w:p>
          <w:p w:rsidR="004A1787" w:rsidRDefault="004A1787">
            <w:pPr>
              <w:jc w:val="both"/>
              <w:rPr>
                <w:b/>
                <w:i/>
                <w:lang w:val="nl-NL"/>
              </w:rPr>
            </w:pPr>
            <w:r>
              <w:rPr>
                <w:b/>
                <w:i/>
                <w:lang w:val="nl-NL"/>
              </w:rPr>
              <w:t>b. Hoạt động 2: Bài tập (10 phút)</w:t>
            </w:r>
          </w:p>
          <w:p w:rsidR="004A1787" w:rsidRDefault="004A1787">
            <w:pPr>
              <w:jc w:val="both"/>
              <w:rPr>
                <w:i/>
                <w:lang w:val="nl-NL"/>
              </w:rPr>
            </w:pPr>
            <w:r>
              <w:rPr>
                <w:i/>
                <w:lang w:val="nl-NL"/>
              </w:rPr>
              <w:t>* Mục tiêu : Giúp học sinh thực hiện tốt các bài tập chính tả theo yêu cầu.</w:t>
            </w:r>
          </w:p>
          <w:p w:rsidR="004A1787" w:rsidRDefault="004A1787">
            <w:pPr>
              <w:jc w:val="both"/>
              <w:rPr>
                <w:i/>
                <w:lang w:val="nl-NL"/>
              </w:rPr>
            </w:pPr>
            <w:r>
              <w:rPr>
                <w:i/>
                <w:lang w:val="nl-NL"/>
              </w:rPr>
              <w:t>* Cách tiến hành:</w:t>
            </w:r>
          </w:p>
          <w:p w:rsidR="004A1787" w:rsidRDefault="004A1787">
            <w:pPr>
              <w:pStyle w:val="Header"/>
              <w:jc w:val="both"/>
              <w:rPr>
                <w:lang w:val="nl-NL"/>
              </w:rPr>
            </w:pPr>
            <w:r>
              <w:rPr>
                <w:b/>
                <w:lang w:val="nl-NL"/>
              </w:rPr>
              <w:t>Bài 2</w:t>
            </w:r>
            <w:r>
              <w:rPr>
                <w:lang w:val="nl-NL"/>
              </w:rPr>
              <w:t xml:space="preserve"> – tr 48 :</w:t>
            </w:r>
          </w:p>
          <w:p w:rsidR="004A1787" w:rsidRDefault="004A1787">
            <w:pPr>
              <w:pStyle w:val="Header"/>
              <w:jc w:val="both"/>
              <w:rPr>
                <w:lang w:val="nl-NL"/>
              </w:rPr>
            </w:pPr>
            <w:r>
              <w:rPr>
                <w:lang w:val="nl-NL"/>
              </w:rPr>
              <w:t>Gắn bảng phụ đã ghi sẵn bài tập 2. Mời HS nêu yêu cầu BT.</w:t>
            </w:r>
          </w:p>
          <w:p w:rsidR="004A1787" w:rsidRDefault="004A1787">
            <w:pPr>
              <w:pStyle w:val="Header"/>
              <w:jc w:val="both"/>
              <w:rPr>
                <w:lang w:val="nl-NL"/>
              </w:rPr>
            </w:pPr>
            <w:r>
              <w:rPr>
                <w:lang w:val="nl-NL"/>
              </w:rPr>
              <w:t>Mời làmbài.</w:t>
            </w:r>
          </w:p>
          <w:p w:rsidR="004A1787" w:rsidRDefault="004A1787">
            <w:pPr>
              <w:pStyle w:val="Header"/>
              <w:jc w:val="both"/>
              <w:rPr>
                <w:lang w:val="nl-NL"/>
              </w:rPr>
            </w:pPr>
            <w:r>
              <w:rPr>
                <w:lang w:val="nl-NL"/>
              </w:rPr>
              <w:t>Mời sửa trên bảng &amp; làm vào vở bài tập Tiếng Việt.</w:t>
            </w:r>
          </w:p>
          <w:p w:rsidR="004A1787" w:rsidRDefault="004A1787">
            <w:pPr>
              <w:pStyle w:val="Header"/>
              <w:jc w:val="both"/>
              <w:rPr>
                <w:lang w:val="nl-NL"/>
              </w:rPr>
            </w:pPr>
          </w:p>
          <w:p w:rsidR="004A1787" w:rsidRDefault="004A1787">
            <w:pPr>
              <w:pStyle w:val="Header"/>
              <w:jc w:val="both"/>
              <w:rPr>
                <w:lang w:val="nl-NL"/>
              </w:rPr>
            </w:pPr>
          </w:p>
          <w:p w:rsidR="004A1787" w:rsidRDefault="004A1787">
            <w:pPr>
              <w:pStyle w:val="Header"/>
              <w:jc w:val="both"/>
              <w:rPr>
                <w:lang w:val="nl-NL"/>
              </w:rPr>
            </w:pPr>
          </w:p>
          <w:p w:rsidR="004A1787" w:rsidRDefault="004A1787">
            <w:pPr>
              <w:pStyle w:val="Header"/>
              <w:jc w:val="both"/>
              <w:rPr>
                <w:lang w:val="nl-NL"/>
              </w:rPr>
            </w:pPr>
          </w:p>
          <w:p w:rsidR="004A1787" w:rsidRDefault="004A1787">
            <w:pPr>
              <w:pStyle w:val="Header"/>
              <w:jc w:val="both"/>
              <w:rPr>
                <w:sz w:val="44"/>
                <w:szCs w:val="44"/>
                <w:lang w:val="nl-NL"/>
              </w:rPr>
            </w:pPr>
          </w:p>
          <w:p w:rsidR="004A1787" w:rsidRDefault="004A1787">
            <w:pPr>
              <w:pStyle w:val="Header"/>
              <w:jc w:val="both"/>
              <w:rPr>
                <w:lang w:val="nl-NL"/>
              </w:rPr>
            </w:pPr>
            <w:r>
              <w:rPr>
                <w:b/>
                <w:lang w:val="nl-NL"/>
              </w:rPr>
              <w:t>Bài 3b</w:t>
            </w:r>
            <w:r>
              <w:rPr>
                <w:lang w:val="nl-NL"/>
              </w:rPr>
              <w:t xml:space="preserve"> – tr 48 :</w:t>
            </w:r>
          </w:p>
          <w:p w:rsidR="004A1787" w:rsidRDefault="004A1787">
            <w:pPr>
              <w:pStyle w:val="Header"/>
              <w:jc w:val="both"/>
              <w:rPr>
                <w:lang w:val="nl-NL"/>
              </w:rPr>
            </w:pPr>
            <w:r>
              <w:rPr>
                <w:lang w:val="nl-NL"/>
              </w:rPr>
              <w:t>Ghi sẵn trong bảng phụ.Nhắc lại yêu cầu bài tập.</w:t>
            </w:r>
          </w:p>
          <w:p w:rsidR="004A1787" w:rsidRDefault="004A1787">
            <w:pPr>
              <w:pStyle w:val="Header"/>
              <w:jc w:val="both"/>
              <w:rPr>
                <w:lang w:val="nl-NL"/>
              </w:rPr>
            </w:pPr>
            <w:r>
              <w:rPr>
                <w:lang w:val="nl-NL"/>
              </w:rPr>
              <w:t>Cho HS làm bài.</w:t>
            </w:r>
          </w:p>
          <w:p w:rsidR="004A1787" w:rsidRDefault="004A1787">
            <w:pPr>
              <w:pStyle w:val="Header"/>
              <w:jc w:val="both"/>
              <w:rPr>
                <w:lang w:val="nl-NL"/>
              </w:rPr>
            </w:pPr>
            <w:r>
              <w:rPr>
                <w:lang w:val="nl-NL"/>
              </w:rPr>
              <w:t>Mời lên bảng điền.</w:t>
            </w:r>
          </w:p>
          <w:p w:rsidR="004A1787" w:rsidRDefault="004A1787">
            <w:pPr>
              <w:pStyle w:val="Header"/>
              <w:jc w:val="both"/>
              <w:rPr>
                <w:b/>
                <w:lang w:val="nl-NL"/>
              </w:rPr>
            </w:pPr>
            <w:r>
              <w:rPr>
                <w:b/>
                <w:lang w:val="nl-NL"/>
              </w:rPr>
              <w:t>3. Hoạt động nối tiếp (5 phút) :</w:t>
            </w:r>
          </w:p>
          <w:p w:rsidR="004A1787" w:rsidRDefault="004A1787">
            <w:pPr>
              <w:pStyle w:val="Header"/>
              <w:jc w:val="both"/>
              <w:rPr>
                <w:lang w:val="nl-NL"/>
              </w:rPr>
            </w:pPr>
            <w:r>
              <w:rPr>
                <w:lang w:val="nl-NL"/>
              </w:rPr>
              <w:t>Nhận xét tiết học, liên hệ thực tiễn.</w:t>
            </w:r>
          </w:p>
          <w:p w:rsidR="004A1787" w:rsidRDefault="004A1787">
            <w:pPr>
              <w:pStyle w:val="Header"/>
              <w:jc w:val="both"/>
              <w:rPr>
                <w:lang w:val="nl-NL"/>
              </w:rPr>
            </w:pPr>
            <w:r>
              <w:rPr>
                <w:lang w:val="nl-NL"/>
              </w:rPr>
              <w:t>Nhắc cách trình bày, từ viết sai. Xem lại bài tập.</w:t>
            </w:r>
          </w:p>
          <w:p w:rsidR="004A1787" w:rsidRDefault="004A1787">
            <w:pPr>
              <w:pStyle w:val="Header"/>
              <w:jc w:val="both"/>
              <w:rPr>
                <w:sz w:val="8"/>
                <w:szCs w:val="8"/>
                <w:lang w:val="nl-NL"/>
              </w:rPr>
            </w:pPr>
          </w:p>
        </w:tc>
        <w:tc>
          <w:tcPr>
            <w:tcW w:w="4320" w:type="dxa"/>
            <w:tcBorders>
              <w:top w:val="single" w:sz="4" w:space="0" w:color="auto"/>
              <w:left w:val="single" w:sz="4" w:space="0" w:color="auto"/>
              <w:bottom w:val="single" w:sz="4" w:space="0" w:color="auto"/>
              <w:right w:val="single" w:sz="4" w:space="0" w:color="auto"/>
            </w:tcBorders>
          </w:tcPr>
          <w:p w:rsidR="004A1787" w:rsidRDefault="004A1787">
            <w:pPr>
              <w:pStyle w:val="Header"/>
              <w:jc w:val="both"/>
              <w:rPr>
                <w:lang w:val="nl-NL"/>
              </w:rPr>
            </w:pPr>
          </w:p>
          <w:p w:rsidR="004A1787" w:rsidRDefault="004A1787">
            <w:pPr>
              <w:pStyle w:val="Header"/>
              <w:jc w:val="both"/>
              <w:rPr>
                <w:lang w:val="nl-NL"/>
              </w:rPr>
            </w:pPr>
            <w:r>
              <w:rPr>
                <w:lang w:val="nl-NL"/>
              </w:rPr>
              <w:t xml:space="preserve">Viết bảng con.  </w:t>
            </w:r>
          </w:p>
          <w:p w:rsidR="004A1787" w:rsidRDefault="004A1787">
            <w:pPr>
              <w:pStyle w:val="Header"/>
              <w:jc w:val="both"/>
              <w:rPr>
                <w:lang w:val="nl-NL"/>
              </w:rPr>
            </w:pPr>
          </w:p>
          <w:p w:rsidR="004A1787" w:rsidRDefault="004A1787">
            <w:pPr>
              <w:pStyle w:val="Header"/>
              <w:jc w:val="both"/>
              <w:rPr>
                <w:lang w:val="nl-NL"/>
              </w:rPr>
            </w:pPr>
          </w:p>
          <w:p w:rsidR="004A1787" w:rsidRDefault="004A1787">
            <w:pPr>
              <w:pStyle w:val="Header"/>
              <w:jc w:val="both"/>
              <w:rPr>
                <w:lang w:val="nl-NL"/>
              </w:rPr>
            </w:pPr>
          </w:p>
          <w:p w:rsidR="004A1787" w:rsidRDefault="004A1787">
            <w:pPr>
              <w:pStyle w:val="Header"/>
              <w:jc w:val="both"/>
              <w:rPr>
                <w:lang w:val="nl-NL"/>
              </w:rPr>
            </w:pPr>
          </w:p>
          <w:p w:rsidR="004A1787" w:rsidRDefault="004A1787">
            <w:pPr>
              <w:pStyle w:val="Header"/>
              <w:jc w:val="both"/>
              <w:rPr>
                <w:lang w:val="nl-NL"/>
              </w:rPr>
            </w:pPr>
          </w:p>
          <w:p w:rsidR="004A1787" w:rsidRDefault="004A1787">
            <w:pPr>
              <w:pStyle w:val="Header"/>
              <w:jc w:val="both"/>
              <w:rPr>
                <w:lang w:val="nl-NL"/>
              </w:rPr>
            </w:pPr>
          </w:p>
          <w:p w:rsidR="004A1787" w:rsidRDefault="004A1787">
            <w:pPr>
              <w:pStyle w:val="Header"/>
              <w:jc w:val="both"/>
              <w:rPr>
                <w:lang w:val="nl-NL"/>
              </w:rPr>
            </w:pPr>
          </w:p>
          <w:p w:rsidR="004A1787" w:rsidRDefault="004A1787">
            <w:pPr>
              <w:pStyle w:val="Header"/>
              <w:jc w:val="both"/>
              <w:rPr>
                <w:lang w:val="nl-NL"/>
              </w:rPr>
            </w:pPr>
            <w:r>
              <w:rPr>
                <w:lang w:val="nl-NL"/>
              </w:rPr>
              <w:t>Dò bài trong sách : tựa &amp; đoạn văn tóm tắt truyện Người mẹ.</w:t>
            </w:r>
          </w:p>
          <w:p w:rsidR="004A1787" w:rsidRDefault="004A1787">
            <w:pPr>
              <w:pStyle w:val="Header"/>
              <w:jc w:val="both"/>
              <w:rPr>
                <w:lang w:val="nl-NL"/>
              </w:rPr>
            </w:pPr>
            <w:r>
              <w:rPr>
                <w:lang w:val="nl-NL"/>
              </w:rPr>
              <w:t>… vâng lời mẹ, biết nói đúng &amp; làm đúng lời nói trong bài làm văn.</w:t>
            </w:r>
          </w:p>
          <w:p w:rsidR="004A1787" w:rsidRDefault="004A1787">
            <w:pPr>
              <w:pStyle w:val="Header"/>
              <w:jc w:val="both"/>
              <w:rPr>
                <w:lang w:val="nl-NL"/>
              </w:rPr>
            </w:pPr>
            <w:r>
              <w:rPr>
                <w:lang w:val="nl-NL"/>
              </w:rPr>
              <w:t>Cô-li-a . viết hoa chữ cái đầu, giữa các tiếng có dấu gạch nối.</w:t>
            </w:r>
          </w:p>
          <w:p w:rsidR="004A1787" w:rsidRDefault="004A1787">
            <w:pPr>
              <w:pStyle w:val="Header"/>
              <w:jc w:val="both"/>
              <w:rPr>
                <w:lang w:val="nl-NL"/>
              </w:rPr>
            </w:pPr>
            <w:r>
              <w:rPr>
                <w:lang w:val="nl-NL"/>
              </w:rPr>
              <w:t>Chữ đầu lùi vào cách lề kẻ 1 ô. Cuối câu ghi dấu chấm. Đầu câu phải viết hoa…</w:t>
            </w:r>
          </w:p>
          <w:p w:rsidR="004A1787" w:rsidRDefault="004A1787">
            <w:pPr>
              <w:pStyle w:val="Header"/>
              <w:jc w:val="both"/>
              <w:rPr>
                <w:lang w:val="nl-NL"/>
              </w:rPr>
            </w:pPr>
          </w:p>
          <w:p w:rsidR="004A1787" w:rsidRDefault="004A1787">
            <w:pPr>
              <w:pStyle w:val="Header"/>
              <w:jc w:val="both"/>
              <w:rPr>
                <w:lang w:val="nl-NL"/>
              </w:rPr>
            </w:pPr>
            <w:r>
              <w:rPr>
                <w:lang w:val="nl-NL"/>
              </w:rPr>
              <w:t>Viết lần lượt các  từ : làm văn, Cô-li-a, giặt quần áo, ngạc nhiên.</w:t>
            </w:r>
          </w:p>
          <w:p w:rsidR="004A1787" w:rsidRDefault="004A1787">
            <w:pPr>
              <w:pStyle w:val="Header"/>
              <w:jc w:val="both"/>
              <w:rPr>
                <w:lang w:val="nl-NL"/>
              </w:rPr>
            </w:pPr>
            <w:r>
              <w:rPr>
                <w:lang w:val="nl-NL"/>
              </w:rPr>
              <w:t>Ngồi đúng tư thế, lắng nghe GV đọc, viết đúng, trình bày đẹp.</w:t>
            </w:r>
          </w:p>
          <w:p w:rsidR="004A1787" w:rsidRDefault="004A1787">
            <w:pPr>
              <w:pStyle w:val="Header"/>
              <w:jc w:val="both"/>
              <w:rPr>
                <w:lang w:val="nl-NL"/>
              </w:rPr>
            </w:pPr>
          </w:p>
          <w:p w:rsidR="004A1787" w:rsidRDefault="004A1787">
            <w:pPr>
              <w:pStyle w:val="Header"/>
              <w:jc w:val="both"/>
              <w:rPr>
                <w:lang w:val="nl-NL"/>
              </w:rPr>
            </w:pPr>
          </w:p>
          <w:p w:rsidR="004A1787" w:rsidRDefault="004A1787">
            <w:pPr>
              <w:pStyle w:val="Header"/>
              <w:jc w:val="both"/>
              <w:rPr>
                <w:lang w:val="nl-NL"/>
              </w:rPr>
            </w:pPr>
            <w:r>
              <w:rPr>
                <w:lang w:val="nl-NL"/>
              </w:rPr>
              <w:t>Dò trong sách – bắt lỗi – chữa lỗi.</w:t>
            </w:r>
          </w:p>
          <w:p w:rsidR="004A1787" w:rsidRDefault="004A1787">
            <w:pPr>
              <w:pStyle w:val="Header"/>
              <w:jc w:val="both"/>
              <w:rPr>
                <w:lang w:val="nl-NL"/>
              </w:rPr>
            </w:pPr>
            <w:r>
              <w:rPr>
                <w:lang w:val="nl-NL"/>
              </w:rPr>
              <w:t>GV. Một số em còn lại đổi vở kiểm chéo lại lần nữa.</w:t>
            </w:r>
          </w:p>
          <w:p w:rsidR="004A1787" w:rsidRDefault="004A1787">
            <w:pPr>
              <w:pStyle w:val="Header"/>
              <w:jc w:val="both"/>
              <w:rPr>
                <w:lang w:val="nl-NL"/>
              </w:rPr>
            </w:pPr>
          </w:p>
          <w:p w:rsidR="004A1787" w:rsidRDefault="004A1787">
            <w:pPr>
              <w:pStyle w:val="Header"/>
              <w:jc w:val="both"/>
              <w:rPr>
                <w:lang w:val="nl-NL"/>
              </w:rPr>
            </w:pPr>
          </w:p>
          <w:p w:rsidR="004A1787" w:rsidRDefault="004A1787">
            <w:pPr>
              <w:pStyle w:val="Header"/>
              <w:jc w:val="both"/>
              <w:rPr>
                <w:lang w:val="nl-NL"/>
              </w:rPr>
            </w:pPr>
          </w:p>
          <w:p w:rsidR="004A1787" w:rsidRDefault="004A1787">
            <w:pPr>
              <w:pStyle w:val="Header"/>
              <w:jc w:val="both"/>
              <w:rPr>
                <w:lang w:val="nl-NL"/>
              </w:rPr>
            </w:pPr>
          </w:p>
          <w:p w:rsidR="004A1787" w:rsidRDefault="004A1787">
            <w:pPr>
              <w:pStyle w:val="Header"/>
              <w:jc w:val="both"/>
              <w:rPr>
                <w:lang w:val="nl-NL"/>
              </w:rPr>
            </w:pPr>
          </w:p>
          <w:p w:rsidR="004A1787" w:rsidRDefault="004A1787">
            <w:pPr>
              <w:pStyle w:val="Header"/>
              <w:jc w:val="both"/>
              <w:rPr>
                <w:lang w:val="nl-NL"/>
              </w:rPr>
            </w:pPr>
            <w:r>
              <w:rPr>
                <w:i/>
                <w:lang w:val="nl-NL"/>
              </w:rPr>
              <w:t>Chọn những chữ trong ngoặc đơn để điền vào chỗ trống</w:t>
            </w:r>
            <w:r>
              <w:rPr>
                <w:lang w:val="nl-NL"/>
              </w:rPr>
              <w:t xml:space="preserve"> :</w:t>
            </w:r>
          </w:p>
          <w:p w:rsidR="004A1787" w:rsidRDefault="004A1787">
            <w:pPr>
              <w:pStyle w:val="Header"/>
              <w:jc w:val="both"/>
              <w:rPr>
                <w:lang w:val="nl-NL"/>
              </w:rPr>
            </w:pPr>
            <w:r>
              <w:rPr>
                <w:lang w:val="nl-NL"/>
              </w:rPr>
              <w:t>(khoe, khoeo) : khoeo chân.</w:t>
            </w:r>
          </w:p>
          <w:p w:rsidR="004A1787" w:rsidRDefault="004A1787">
            <w:pPr>
              <w:pStyle w:val="Header"/>
              <w:jc w:val="both"/>
              <w:rPr>
                <w:lang w:val="nl-NL"/>
              </w:rPr>
            </w:pPr>
            <w:r>
              <w:rPr>
                <w:lang w:val="nl-NL"/>
              </w:rPr>
              <w:t>(khỏe, khoẻo) : người lẻo khoẻo.</w:t>
            </w:r>
          </w:p>
          <w:p w:rsidR="004A1787" w:rsidRDefault="004A1787">
            <w:pPr>
              <w:pStyle w:val="Header"/>
              <w:jc w:val="both"/>
              <w:rPr>
                <w:lang w:val="nl-NL"/>
              </w:rPr>
            </w:pPr>
            <w:r>
              <w:rPr>
                <w:lang w:val="nl-NL"/>
              </w:rPr>
              <w:t>(nghéo, ngoéo) : ngoéo tay.</w:t>
            </w:r>
          </w:p>
          <w:p w:rsidR="004A1787" w:rsidRDefault="004A1787">
            <w:pPr>
              <w:pStyle w:val="Header"/>
              <w:jc w:val="center"/>
              <w:rPr>
                <w:lang w:val="nl-NL"/>
              </w:rPr>
            </w:pPr>
            <w:r>
              <w:rPr>
                <w:noProof/>
              </w:rPr>
              <w:drawing>
                <wp:inline distT="0" distB="0" distL="0" distR="0">
                  <wp:extent cx="1171575" cy="1238250"/>
                  <wp:effectExtent l="0" t="0" r="0" b="0"/>
                  <wp:docPr id="41" name="Picture 4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1575" cy="1238250"/>
                          </a:xfrm>
                          <a:prstGeom prst="rect">
                            <a:avLst/>
                          </a:prstGeom>
                          <a:noFill/>
                          <a:ln>
                            <a:noFill/>
                          </a:ln>
                        </pic:spPr>
                      </pic:pic>
                    </a:graphicData>
                  </a:graphic>
                </wp:inline>
              </w:drawing>
            </w:r>
          </w:p>
          <w:p w:rsidR="004A1787" w:rsidRDefault="004A1787">
            <w:pPr>
              <w:pStyle w:val="Header"/>
              <w:jc w:val="center"/>
              <w:rPr>
                <w:lang w:val="nl-NL"/>
              </w:rPr>
            </w:pPr>
            <w:r>
              <w:rPr>
                <w:lang w:val="nl-NL"/>
              </w:rPr>
              <w:t>ngoéo tay</w:t>
            </w:r>
          </w:p>
          <w:p w:rsidR="004A1787" w:rsidRDefault="004A1787">
            <w:pPr>
              <w:pStyle w:val="Header"/>
              <w:jc w:val="both"/>
              <w:rPr>
                <w:lang w:val="nl-NL"/>
              </w:rPr>
            </w:pPr>
            <w:r>
              <w:rPr>
                <w:lang w:val="nl-NL"/>
              </w:rPr>
              <w:t>Đọc yêu cầu.</w:t>
            </w:r>
          </w:p>
          <w:p w:rsidR="004A1787" w:rsidRDefault="004A1787">
            <w:pPr>
              <w:pStyle w:val="Header"/>
              <w:jc w:val="both"/>
              <w:rPr>
                <w:lang w:val="nl-NL"/>
              </w:rPr>
            </w:pPr>
            <w:r>
              <w:rPr>
                <w:lang w:val="nl-NL"/>
              </w:rPr>
              <w:t>Làm theo nhóm đôi vào tập – lên bảng chữa.</w:t>
            </w:r>
          </w:p>
          <w:p w:rsidR="004A1787" w:rsidRDefault="004A1787">
            <w:pPr>
              <w:pStyle w:val="Header"/>
              <w:jc w:val="both"/>
              <w:rPr>
                <w:lang w:val="nl-NL"/>
              </w:rPr>
            </w:pPr>
          </w:p>
        </w:tc>
      </w:tr>
    </w:tbl>
    <w:p w:rsidR="004A1787" w:rsidRDefault="004A1787" w:rsidP="004A1787">
      <w:pPr>
        <w:jc w:val="both"/>
        <w:rPr>
          <w:b/>
          <w:iCs/>
          <w:position w:val="16"/>
          <w:lang w:val="nl-NL"/>
        </w:rPr>
      </w:pPr>
    </w:p>
    <w:p w:rsidR="004A1787" w:rsidRDefault="004A1787" w:rsidP="004A1787">
      <w:pPr>
        <w:spacing w:line="429" w:lineRule="auto"/>
        <w:jc w:val="both"/>
        <w:rPr>
          <w:b/>
          <w:lang w:val="nl-NL"/>
        </w:rPr>
      </w:pPr>
      <w:r>
        <w:rPr>
          <w:b/>
          <w:color w:val="0000FF"/>
          <w:sz w:val="32"/>
          <w:szCs w:val="32"/>
          <w:lang w:val="nl-NL"/>
        </w:rPr>
        <w:sym w:font="Wingdings" w:char="F040"/>
      </w:r>
      <w:r>
        <w:rPr>
          <w:b/>
          <w:lang w:val="nl-NL"/>
        </w:rPr>
        <w:t xml:space="preserve"> RÚT KINH NGHIỆM TIẾT DẠY :</w:t>
      </w:r>
    </w:p>
    <w:p w:rsidR="004A1787" w:rsidRDefault="004A1787" w:rsidP="004A1787">
      <w:pPr>
        <w:spacing w:line="429" w:lineRule="auto"/>
        <w:jc w:val="center"/>
        <w:rPr>
          <w:sz w:val="16"/>
          <w:szCs w:val="16"/>
          <w:lang w:val="nl-NL"/>
        </w:rPr>
      </w:pPr>
      <w:r>
        <w:rPr>
          <w:sz w:val="16"/>
          <w:szCs w:val="16"/>
          <w:lang w:val="nl-NL"/>
        </w:rPr>
        <w:t>...................................................................................................................................................................................................................................</w:t>
      </w:r>
    </w:p>
    <w:p w:rsidR="004A1787" w:rsidRDefault="004A1787" w:rsidP="004A1787">
      <w:pPr>
        <w:spacing w:line="429" w:lineRule="auto"/>
        <w:jc w:val="center"/>
        <w:rPr>
          <w:sz w:val="16"/>
          <w:szCs w:val="16"/>
          <w:lang w:val="nl-NL"/>
        </w:rPr>
      </w:pPr>
      <w:r>
        <w:rPr>
          <w:sz w:val="16"/>
          <w:szCs w:val="16"/>
          <w:lang w:val="nl-NL"/>
        </w:rPr>
        <w:t>...................................................................................................................................................................................................................................</w:t>
      </w:r>
    </w:p>
    <w:p w:rsidR="004A1787" w:rsidRDefault="004A1787" w:rsidP="004A1787">
      <w:pPr>
        <w:spacing w:line="429" w:lineRule="auto"/>
        <w:jc w:val="center"/>
        <w:rPr>
          <w:sz w:val="16"/>
          <w:szCs w:val="16"/>
          <w:lang w:val="nl-NL"/>
        </w:rPr>
      </w:pPr>
      <w:r>
        <w:rPr>
          <w:sz w:val="16"/>
          <w:szCs w:val="16"/>
          <w:lang w:val="nl-NL"/>
        </w:rPr>
        <w:t>...................................................................................................................................................................................................................................</w:t>
      </w:r>
    </w:p>
    <w:p w:rsidR="004A1787" w:rsidRDefault="004A1787" w:rsidP="004A1787">
      <w:pPr>
        <w:spacing w:line="429" w:lineRule="auto"/>
        <w:jc w:val="center"/>
        <w:rPr>
          <w:sz w:val="16"/>
          <w:szCs w:val="16"/>
          <w:lang w:val="nl-NL"/>
        </w:rPr>
      </w:pPr>
      <w:r>
        <w:rPr>
          <w:sz w:val="16"/>
          <w:szCs w:val="16"/>
          <w:lang w:val="nl-NL"/>
        </w:rPr>
        <w:t>...................................................................................................................................................................................................................................</w:t>
      </w:r>
    </w:p>
    <w:p w:rsidR="004A1787" w:rsidRDefault="004A1787" w:rsidP="004A1787">
      <w:pPr>
        <w:jc w:val="both"/>
        <w:rPr>
          <w:bCs/>
          <w:lang w:val="nl-NL"/>
        </w:rPr>
      </w:pPr>
      <w:r>
        <w:rPr>
          <w:bCs/>
          <w:lang w:val="nl-NL"/>
        </w:rPr>
        <w:t>Ngày dạy : thứ ........., ngày ...... tháng ...... năm 201...</w:t>
      </w:r>
    </w:p>
    <w:p w:rsidR="004A1787" w:rsidRDefault="004A1787" w:rsidP="004A1787">
      <w:pPr>
        <w:jc w:val="both"/>
        <w:rPr>
          <w:bCs/>
          <w:sz w:val="12"/>
          <w:szCs w:val="12"/>
          <w:lang w:val="nl-NL"/>
        </w:rPr>
      </w:pPr>
    </w:p>
    <w:p w:rsidR="004A1787" w:rsidRDefault="004A1787" w:rsidP="004A1787">
      <w:pPr>
        <w:jc w:val="center"/>
        <w:rPr>
          <w:bCs/>
          <w:color w:val="000000"/>
          <w:lang w:val="nl-NL"/>
        </w:rPr>
      </w:pPr>
      <w:r>
        <w:rPr>
          <w:bCs/>
          <w:i/>
          <w:lang w:val="nl-NL"/>
        </w:rPr>
        <w:t xml:space="preserve">Chính Tả tuần </w:t>
      </w:r>
      <w:r>
        <w:rPr>
          <w:b/>
          <w:bCs/>
          <w:i/>
          <w:color w:val="FF0000"/>
          <w:lang w:val="nl-NL"/>
        </w:rPr>
        <w:t>6</w:t>
      </w:r>
      <w:r>
        <w:rPr>
          <w:bCs/>
          <w:color w:val="000000"/>
          <w:lang w:val="nl-NL"/>
        </w:rPr>
        <w:t xml:space="preserve"> </w:t>
      </w:r>
      <w:r>
        <w:rPr>
          <w:bCs/>
          <w:i/>
          <w:color w:val="000000"/>
          <w:lang w:val="nl-NL"/>
        </w:rPr>
        <w:t xml:space="preserve">tiết </w:t>
      </w:r>
      <w:r>
        <w:rPr>
          <w:b/>
          <w:bCs/>
          <w:i/>
          <w:color w:val="0000FF"/>
          <w:lang w:val="nl-NL"/>
        </w:rPr>
        <w:t>2</w:t>
      </w:r>
    </w:p>
    <w:p w:rsidR="004A1787" w:rsidRDefault="004A1787" w:rsidP="004A1787">
      <w:pPr>
        <w:jc w:val="center"/>
        <w:rPr>
          <w:rFonts w:ascii="UTM Edwardian" w:hAnsi="UTM Edwardian"/>
          <w:b/>
          <w:iCs/>
          <w:color w:val="FF0000"/>
          <w:sz w:val="48"/>
          <w:szCs w:val="48"/>
          <w:lang w:val="nl-NL"/>
        </w:rPr>
      </w:pPr>
      <w:r>
        <w:rPr>
          <w:b/>
          <w:i/>
          <w:iCs/>
          <w:color w:val="0000FF"/>
          <w:lang w:val="nl-NL"/>
        </w:rPr>
        <w:t>Nghe - Viết :</w:t>
      </w:r>
      <w:r>
        <w:rPr>
          <w:b/>
          <w:i/>
          <w:iCs/>
          <w:color w:val="FF0000"/>
          <w:sz w:val="28"/>
          <w:szCs w:val="28"/>
          <w:lang w:val="nl-NL"/>
        </w:rPr>
        <w:t xml:space="preserve"> </w:t>
      </w:r>
      <w:r>
        <w:rPr>
          <w:rFonts w:ascii="UTM Edwardian" w:hAnsi="UTM Edwardian"/>
          <w:b/>
          <w:iCs/>
          <w:color w:val="FF0000"/>
          <w:sz w:val="48"/>
          <w:szCs w:val="48"/>
          <w:lang w:val="nl-NL"/>
        </w:rPr>
        <w:t>Nhớ Lại Buổi Đầu Đi Học</w:t>
      </w:r>
    </w:p>
    <w:p w:rsidR="004A1787" w:rsidRDefault="004A1787" w:rsidP="004A1787">
      <w:pPr>
        <w:jc w:val="center"/>
        <w:rPr>
          <w:b/>
          <w:i/>
          <w:iCs/>
          <w:color w:val="0000FF"/>
          <w:lang w:val="nl-NL"/>
        </w:rPr>
      </w:pPr>
      <w:r>
        <w:rPr>
          <w:b/>
          <w:i/>
          <w:iCs/>
          <w:color w:val="0000FF"/>
          <w:lang w:val="nl-NL"/>
        </w:rPr>
        <w:t>Phân biệt oe/oeo, ươn/ương</w:t>
      </w:r>
    </w:p>
    <w:p w:rsidR="004A1787" w:rsidRDefault="004A1787" w:rsidP="004A1787">
      <w:pPr>
        <w:spacing w:line="333" w:lineRule="auto"/>
        <w:jc w:val="both"/>
        <w:rPr>
          <w:b/>
          <w:iCs/>
          <w:lang w:val="nl-NL"/>
        </w:rPr>
      </w:pPr>
      <w:r>
        <w:rPr>
          <w:b/>
          <w:iCs/>
          <w:lang w:val="nl-NL"/>
        </w:rPr>
        <w:t>I. MỤC TIÊU</w:t>
      </w:r>
      <w:r>
        <w:rPr>
          <w:b/>
          <w:lang w:val="nl-NL"/>
        </w:rPr>
        <w:t>:</w:t>
      </w:r>
    </w:p>
    <w:p w:rsidR="004A1787" w:rsidRDefault="004A1787" w:rsidP="004A1787">
      <w:pPr>
        <w:spacing w:line="333" w:lineRule="auto"/>
        <w:jc w:val="both"/>
        <w:rPr>
          <w:color w:val="000000"/>
          <w:lang w:val="nl-NL"/>
        </w:rPr>
      </w:pPr>
      <w:r>
        <w:rPr>
          <w:iCs/>
          <w:lang w:val="nl-NL"/>
        </w:rPr>
        <w:t xml:space="preserve">  </w:t>
      </w:r>
      <w:r>
        <w:rPr>
          <w:iCs/>
          <w:lang w:val="nl-NL"/>
        </w:rPr>
        <w:tab/>
      </w:r>
      <w:r>
        <w:rPr>
          <w:b/>
          <w:bCs/>
          <w:i/>
          <w:iCs/>
          <w:color w:val="000000"/>
          <w:lang w:val="nl-NL"/>
        </w:rPr>
        <w:t>1. Kiến thức</w:t>
      </w:r>
      <w:r>
        <w:rPr>
          <w:color w:val="000000"/>
          <w:lang w:val="nl-NL"/>
        </w:rPr>
        <w:t xml:space="preserve"> : HS nắm được cách trình bày một đoạn văn : chữ đầu câu viết hoa, chữ đầu đoạn viết hoa và lùi vào hai ô, kết thúc câu đặt dấu chấm. </w:t>
      </w:r>
    </w:p>
    <w:p w:rsidR="004A1787" w:rsidRDefault="004A1787" w:rsidP="004A1787">
      <w:pPr>
        <w:spacing w:line="333" w:lineRule="auto"/>
        <w:jc w:val="both"/>
        <w:rPr>
          <w:lang w:val="nl-NL"/>
        </w:rPr>
      </w:pPr>
      <w:r>
        <w:rPr>
          <w:bCs/>
          <w:i/>
          <w:iCs/>
          <w:color w:val="000000"/>
          <w:lang w:val="nl-NL"/>
        </w:rPr>
        <w:t xml:space="preserve">  </w:t>
      </w:r>
      <w:r>
        <w:rPr>
          <w:bCs/>
          <w:i/>
          <w:iCs/>
          <w:color w:val="000000"/>
          <w:lang w:val="nl-NL"/>
        </w:rPr>
        <w:tab/>
      </w:r>
      <w:r>
        <w:rPr>
          <w:b/>
          <w:bCs/>
          <w:i/>
          <w:iCs/>
          <w:color w:val="000000"/>
          <w:lang w:val="nl-NL"/>
        </w:rPr>
        <w:t>2. Kĩ năng</w:t>
      </w:r>
      <w:r>
        <w:rPr>
          <w:bCs/>
          <w:i/>
          <w:iCs/>
          <w:color w:val="000000"/>
          <w:lang w:val="nl-NL"/>
        </w:rPr>
        <w:t xml:space="preserve"> </w:t>
      </w:r>
      <w:r>
        <w:rPr>
          <w:lang w:val="nl-NL"/>
        </w:rPr>
        <w:t>- Nghe-viết đúng bài CT; trình bày đúng hình thức bài văn xuôi; không mắc quá 5 lỗi  trong bài. Làm đúng BT điền tiếng có vần eo/oeo( BT1). Làm đúng BT 3b.</w:t>
      </w:r>
    </w:p>
    <w:p w:rsidR="004A1787" w:rsidRDefault="004A1787" w:rsidP="004A1787">
      <w:pPr>
        <w:spacing w:line="333" w:lineRule="auto"/>
        <w:jc w:val="both"/>
        <w:rPr>
          <w:lang w:val="nl-NL"/>
        </w:rPr>
      </w:pPr>
      <w:r>
        <w:rPr>
          <w:bCs/>
          <w:i/>
          <w:iCs/>
          <w:lang w:val="nl-NL"/>
        </w:rPr>
        <w:t xml:space="preserve">  </w:t>
      </w:r>
      <w:r>
        <w:rPr>
          <w:bCs/>
          <w:i/>
          <w:iCs/>
          <w:lang w:val="nl-NL"/>
        </w:rPr>
        <w:tab/>
      </w:r>
      <w:r>
        <w:rPr>
          <w:b/>
          <w:bCs/>
          <w:i/>
          <w:iCs/>
          <w:lang w:val="nl-NL"/>
        </w:rPr>
        <w:t>3. Thái độ</w:t>
      </w:r>
      <w:r>
        <w:rPr>
          <w:lang w:val="nl-NL"/>
        </w:rPr>
        <w:t xml:space="preserve"> : Cẩn thận khi viết bài, yêu thích ngôn ngữ Tiếng Việt.</w:t>
      </w:r>
    </w:p>
    <w:p w:rsidR="004A1787" w:rsidRDefault="004A1787" w:rsidP="004A1787">
      <w:pPr>
        <w:spacing w:line="333" w:lineRule="auto"/>
        <w:jc w:val="both"/>
        <w:rPr>
          <w:sz w:val="12"/>
          <w:szCs w:val="12"/>
          <w:lang w:val="nl-NL"/>
        </w:rPr>
      </w:pPr>
    </w:p>
    <w:p w:rsidR="004A1787" w:rsidRDefault="004A1787" w:rsidP="004A1787">
      <w:pPr>
        <w:spacing w:line="333" w:lineRule="auto"/>
        <w:jc w:val="both"/>
        <w:rPr>
          <w:b/>
          <w:iCs/>
          <w:lang w:val="nl-NL"/>
        </w:rPr>
      </w:pPr>
      <w:r>
        <w:rPr>
          <w:b/>
          <w:iCs/>
          <w:lang w:val="nl-NL"/>
        </w:rPr>
        <w:t>II. ĐỒ DÙNG DẠY - HỌC:</w:t>
      </w:r>
    </w:p>
    <w:p w:rsidR="004A1787" w:rsidRDefault="004A1787" w:rsidP="004A1787">
      <w:pPr>
        <w:spacing w:line="333" w:lineRule="auto"/>
        <w:jc w:val="both"/>
        <w:rPr>
          <w:iCs/>
          <w:lang w:val="nl-NL"/>
        </w:rPr>
      </w:pPr>
      <w:r>
        <w:rPr>
          <w:iCs/>
          <w:lang w:val="nl-NL"/>
        </w:rPr>
        <w:tab/>
      </w:r>
      <w:r>
        <w:rPr>
          <w:i/>
          <w:iCs/>
          <w:lang w:val="nl-NL"/>
        </w:rPr>
        <w:t>1. Giáo viên</w:t>
      </w:r>
      <w:r>
        <w:rPr>
          <w:iCs/>
          <w:lang w:val="nl-NL"/>
        </w:rPr>
        <w:t>: Bảng lớp viết bài tập 2, bài tập 3.</w:t>
      </w:r>
    </w:p>
    <w:p w:rsidR="004A1787" w:rsidRDefault="004A1787" w:rsidP="004A1787">
      <w:pPr>
        <w:spacing w:line="333" w:lineRule="auto"/>
        <w:jc w:val="both"/>
        <w:rPr>
          <w:lang w:val="nl-NL"/>
        </w:rPr>
      </w:pPr>
      <w:r>
        <w:rPr>
          <w:lang w:val="nl-NL"/>
        </w:rPr>
        <w:tab/>
      </w:r>
      <w:r>
        <w:rPr>
          <w:i/>
          <w:lang w:val="nl-NL"/>
        </w:rPr>
        <w:t>2. Học sinh</w:t>
      </w:r>
      <w:r>
        <w:rPr>
          <w:lang w:val="nl-NL"/>
        </w:rPr>
        <w:t xml:space="preserve"> : Bảng con, đồ dùng học tập.</w:t>
      </w:r>
    </w:p>
    <w:p w:rsidR="004A1787" w:rsidRDefault="004A1787" w:rsidP="004A1787">
      <w:pPr>
        <w:spacing w:line="333" w:lineRule="auto"/>
        <w:jc w:val="both"/>
        <w:rPr>
          <w:b/>
          <w:iCs/>
          <w:lang w:val="nl-NL"/>
        </w:rPr>
      </w:pPr>
      <w:r>
        <w:rPr>
          <w:b/>
          <w:iCs/>
          <w:lang w:val="nl-NL"/>
        </w:rPr>
        <w:t>III. CÁC HOẠT ĐỘNG DẠY - HỌC CHỦ YẾU:</w:t>
      </w:r>
    </w:p>
    <w:p w:rsidR="004A1787" w:rsidRDefault="004A1787" w:rsidP="004A1787">
      <w:pPr>
        <w:spacing w:line="333" w:lineRule="auto"/>
        <w:jc w:val="both"/>
        <w:rPr>
          <w:b/>
          <w:iCs/>
          <w:sz w:val="12"/>
          <w:szCs w:val="12"/>
          <w:lang w:val="nl-NL"/>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70"/>
        <w:gridCol w:w="4800"/>
      </w:tblGrid>
      <w:tr w:rsidR="004A1787" w:rsidTr="004A1787">
        <w:trPr>
          <w:jc w:val="center"/>
        </w:trPr>
        <w:tc>
          <w:tcPr>
            <w:tcW w:w="4770" w:type="dxa"/>
            <w:tcBorders>
              <w:top w:val="single" w:sz="4" w:space="0" w:color="auto"/>
              <w:left w:val="single" w:sz="4" w:space="0" w:color="auto"/>
              <w:bottom w:val="single" w:sz="4" w:space="0" w:color="auto"/>
              <w:right w:val="single" w:sz="4" w:space="0" w:color="auto"/>
            </w:tcBorders>
            <w:hideMark/>
          </w:tcPr>
          <w:p w:rsidR="004A1787" w:rsidRDefault="004A1787">
            <w:pPr>
              <w:pStyle w:val="Header"/>
              <w:spacing w:line="333" w:lineRule="auto"/>
              <w:jc w:val="center"/>
              <w:rPr>
                <w:b/>
                <w:lang w:val="nl-NL"/>
              </w:rPr>
            </w:pPr>
            <w:r>
              <w:rPr>
                <w:b/>
                <w:lang w:val="nl-NL"/>
              </w:rPr>
              <w:t>HOẠT ĐỘNG DẠY</w:t>
            </w:r>
          </w:p>
        </w:tc>
        <w:tc>
          <w:tcPr>
            <w:tcW w:w="4800" w:type="dxa"/>
            <w:tcBorders>
              <w:top w:val="single" w:sz="4" w:space="0" w:color="auto"/>
              <w:left w:val="single" w:sz="4" w:space="0" w:color="auto"/>
              <w:bottom w:val="single" w:sz="4" w:space="0" w:color="auto"/>
              <w:right w:val="single" w:sz="4" w:space="0" w:color="auto"/>
            </w:tcBorders>
            <w:hideMark/>
          </w:tcPr>
          <w:p w:rsidR="004A1787" w:rsidRDefault="004A1787">
            <w:pPr>
              <w:pStyle w:val="Header"/>
              <w:spacing w:line="333" w:lineRule="auto"/>
              <w:jc w:val="center"/>
              <w:rPr>
                <w:b/>
                <w:lang w:val="nl-NL"/>
              </w:rPr>
            </w:pPr>
            <w:r>
              <w:rPr>
                <w:b/>
                <w:lang w:val="nl-NL"/>
              </w:rPr>
              <w:t>HOẠT ĐỘNG HỌC</w:t>
            </w:r>
          </w:p>
        </w:tc>
      </w:tr>
      <w:tr w:rsidR="004A1787" w:rsidTr="004A1787">
        <w:trPr>
          <w:jc w:val="center"/>
        </w:trPr>
        <w:tc>
          <w:tcPr>
            <w:tcW w:w="4770" w:type="dxa"/>
            <w:tcBorders>
              <w:top w:val="single" w:sz="4" w:space="0" w:color="auto"/>
              <w:left w:val="single" w:sz="4" w:space="0" w:color="auto"/>
              <w:bottom w:val="single" w:sz="4" w:space="0" w:color="auto"/>
              <w:right w:val="single" w:sz="4" w:space="0" w:color="auto"/>
            </w:tcBorders>
          </w:tcPr>
          <w:p w:rsidR="004A1787" w:rsidRDefault="004A1787">
            <w:pPr>
              <w:spacing w:line="333" w:lineRule="auto"/>
              <w:jc w:val="both"/>
              <w:rPr>
                <w:lang w:val="nl-NL"/>
              </w:rPr>
            </w:pPr>
            <w:r>
              <w:rPr>
                <w:b/>
                <w:lang w:val="nl-NL"/>
              </w:rPr>
              <w:t>1. Hoạt động khởi động (5 phút)</w:t>
            </w:r>
            <w:r>
              <w:rPr>
                <w:lang w:val="nl-NL"/>
              </w:rPr>
              <w:t xml:space="preserve"> </w:t>
            </w:r>
          </w:p>
          <w:p w:rsidR="004A1787" w:rsidRDefault="004A1787">
            <w:pPr>
              <w:pStyle w:val="Header"/>
              <w:spacing w:line="333" w:lineRule="auto"/>
              <w:jc w:val="both"/>
              <w:rPr>
                <w:lang w:val="nl-NL"/>
              </w:rPr>
            </w:pPr>
            <w:r>
              <w:rPr>
                <w:lang w:val="nl-NL"/>
              </w:rPr>
              <w:t>- Kiểm tra bài cũ : Kiểm một số từ hs viết sai nhiều ở tiết trước.</w:t>
            </w:r>
          </w:p>
          <w:p w:rsidR="004A1787" w:rsidRDefault="004A1787">
            <w:pPr>
              <w:pStyle w:val="Header"/>
              <w:spacing w:line="333" w:lineRule="auto"/>
              <w:jc w:val="both"/>
              <w:rPr>
                <w:lang w:val="nl-NL"/>
              </w:rPr>
            </w:pPr>
            <w:r>
              <w:rPr>
                <w:lang w:val="nl-NL"/>
              </w:rPr>
              <w:t>- Giới thiệu bài : Viết tựa,</w:t>
            </w:r>
          </w:p>
          <w:p w:rsidR="004A1787" w:rsidRDefault="004A1787">
            <w:pPr>
              <w:spacing w:line="333" w:lineRule="auto"/>
              <w:jc w:val="both"/>
              <w:rPr>
                <w:b/>
                <w:lang w:val="nl-NL"/>
              </w:rPr>
            </w:pPr>
            <w:r>
              <w:rPr>
                <w:b/>
                <w:lang w:val="nl-NL"/>
              </w:rPr>
              <w:t>2. Các hoạt động chính :</w:t>
            </w:r>
          </w:p>
          <w:p w:rsidR="004A1787" w:rsidRDefault="004A1787">
            <w:pPr>
              <w:spacing w:line="333" w:lineRule="auto"/>
              <w:jc w:val="both"/>
              <w:rPr>
                <w:b/>
                <w:i/>
                <w:lang w:val="nl-NL"/>
              </w:rPr>
            </w:pPr>
            <w:r>
              <w:rPr>
                <w:b/>
                <w:i/>
                <w:lang w:val="nl-NL"/>
              </w:rPr>
              <w:t>a. Hoạt động 1: Hướng dẫn chính tả (8 phút)</w:t>
            </w:r>
          </w:p>
          <w:p w:rsidR="004A1787" w:rsidRDefault="004A1787">
            <w:pPr>
              <w:spacing w:line="333" w:lineRule="auto"/>
              <w:jc w:val="both"/>
              <w:rPr>
                <w:i/>
                <w:lang w:val="nl-NL"/>
              </w:rPr>
            </w:pPr>
            <w:r>
              <w:rPr>
                <w:i/>
                <w:lang w:val="nl-NL"/>
              </w:rPr>
              <w:t>* Mục tiêu : Giúp học sinh hiểu về đoạn viết.</w:t>
            </w:r>
          </w:p>
          <w:p w:rsidR="004A1787" w:rsidRDefault="004A1787">
            <w:pPr>
              <w:spacing w:line="333" w:lineRule="auto"/>
              <w:jc w:val="both"/>
              <w:rPr>
                <w:i/>
                <w:lang w:val="nl-NL"/>
              </w:rPr>
            </w:pPr>
            <w:r>
              <w:rPr>
                <w:i/>
                <w:lang w:val="nl-NL"/>
              </w:rPr>
              <w:t>* Cách tiến hành:</w:t>
            </w:r>
          </w:p>
          <w:p w:rsidR="004A1787" w:rsidRDefault="004A1787">
            <w:pPr>
              <w:pStyle w:val="Header"/>
              <w:spacing w:line="333" w:lineRule="auto"/>
              <w:jc w:val="both"/>
              <w:rPr>
                <w:lang w:val="nl-NL"/>
              </w:rPr>
            </w:pPr>
            <w:r>
              <w:rPr>
                <w:lang w:val="nl-NL"/>
              </w:rPr>
              <w:t>Hướng dẫn chuẩn bị :</w:t>
            </w:r>
          </w:p>
          <w:p w:rsidR="004A1787" w:rsidRDefault="004A1787">
            <w:pPr>
              <w:pStyle w:val="Header"/>
              <w:spacing w:line="333" w:lineRule="auto"/>
              <w:jc w:val="both"/>
              <w:rPr>
                <w:lang w:val="nl-NL"/>
              </w:rPr>
            </w:pPr>
            <w:r>
              <w:rPr>
                <w:lang w:val="nl-NL"/>
              </w:rPr>
              <w:t>Nội dung :Đọc đoạn viết chính tả.</w:t>
            </w:r>
          </w:p>
          <w:p w:rsidR="004A1787" w:rsidRDefault="004A1787">
            <w:pPr>
              <w:pStyle w:val="Header"/>
              <w:spacing w:line="333" w:lineRule="auto"/>
              <w:jc w:val="both"/>
              <w:rPr>
                <w:lang w:val="nl-NL"/>
              </w:rPr>
            </w:pPr>
          </w:p>
          <w:p w:rsidR="004A1787" w:rsidRDefault="004A1787">
            <w:pPr>
              <w:pStyle w:val="Header"/>
              <w:spacing w:line="333" w:lineRule="auto"/>
              <w:jc w:val="both"/>
              <w:rPr>
                <w:lang w:val="nl-NL"/>
              </w:rPr>
            </w:pPr>
            <w:r>
              <w:rPr>
                <w:lang w:val="nl-NL"/>
              </w:rPr>
              <w:t>Hình ảnh nào nói lên sự bỡ ngỡ, rụt rè của bạn nhỏ trong buổi đầu đi học ?</w:t>
            </w:r>
          </w:p>
          <w:p w:rsidR="004A1787" w:rsidRDefault="004A1787">
            <w:pPr>
              <w:pStyle w:val="Header"/>
              <w:spacing w:line="333" w:lineRule="auto"/>
              <w:jc w:val="both"/>
              <w:rPr>
                <w:lang w:val="nl-NL"/>
              </w:rPr>
            </w:pPr>
          </w:p>
          <w:p w:rsidR="004A1787" w:rsidRDefault="004A1787">
            <w:pPr>
              <w:pStyle w:val="Header"/>
              <w:spacing w:line="333" w:lineRule="auto"/>
              <w:jc w:val="both"/>
              <w:rPr>
                <w:lang w:val="nl-NL"/>
              </w:rPr>
            </w:pPr>
            <w:r>
              <w:rPr>
                <w:lang w:val="nl-NL"/>
              </w:rPr>
              <w:t>Nhận xét chính tả :</w:t>
            </w:r>
          </w:p>
          <w:p w:rsidR="004A1787" w:rsidRDefault="004A1787">
            <w:pPr>
              <w:pStyle w:val="Header"/>
              <w:spacing w:line="333" w:lineRule="auto"/>
              <w:jc w:val="both"/>
              <w:rPr>
                <w:lang w:val="nl-NL"/>
              </w:rPr>
            </w:pPr>
            <w:r>
              <w:rPr>
                <w:lang w:val="nl-NL"/>
              </w:rPr>
              <w:t xml:space="preserve">Nên viết bắt đầu từ ô nào trong vở ? Các chữ nào cần viết hoa ? </w:t>
            </w:r>
          </w:p>
          <w:p w:rsidR="004A1787" w:rsidRDefault="004A1787">
            <w:pPr>
              <w:pStyle w:val="Header"/>
              <w:spacing w:line="333" w:lineRule="auto"/>
              <w:jc w:val="both"/>
              <w:rPr>
                <w:lang w:val="nl-NL"/>
              </w:rPr>
            </w:pPr>
            <w:r>
              <w:rPr>
                <w:lang w:val="nl-NL"/>
              </w:rPr>
              <w:t>Luyện viết từ khó :</w:t>
            </w:r>
          </w:p>
          <w:p w:rsidR="004A1787" w:rsidRDefault="004A1787">
            <w:pPr>
              <w:pStyle w:val="Header"/>
              <w:spacing w:line="333" w:lineRule="auto"/>
              <w:jc w:val="both"/>
              <w:rPr>
                <w:lang w:val="nl-NL"/>
              </w:rPr>
            </w:pPr>
            <w:r>
              <w:rPr>
                <w:lang w:val="nl-NL"/>
              </w:rPr>
              <w:t>Mời HS viết một số từ vào bảng con.</w:t>
            </w:r>
          </w:p>
          <w:p w:rsidR="004A1787" w:rsidRDefault="004A1787">
            <w:pPr>
              <w:pStyle w:val="Header"/>
              <w:spacing w:line="333" w:lineRule="auto"/>
              <w:jc w:val="both"/>
              <w:rPr>
                <w:lang w:val="nl-NL"/>
              </w:rPr>
            </w:pPr>
            <w:r>
              <w:rPr>
                <w:lang w:val="nl-NL"/>
              </w:rPr>
              <w:t>Đọc cho HS viết :</w:t>
            </w:r>
          </w:p>
          <w:p w:rsidR="004A1787" w:rsidRDefault="004A1787">
            <w:pPr>
              <w:pStyle w:val="Header"/>
              <w:spacing w:line="333" w:lineRule="auto"/>
              <w:jc w:val="both"/>
              <w:rPr>
                <w:lang w:val="nl-NL"/>
              </w:rPr>
            </w:pPr>
            <w:r>
              <w:rPr>
                <w:lang w:val="nl-NL"/>
              </w:rPr>
              <w:t>Nêu lại cách trình bày.</w:t>
            </w:r>
          </w:p>
          <w:p w:rsidR="004A1787" w:rsidRDefault="004A1787">
            <w:pPr>
              <w:pStyle w:val="Header"/>
              <w:spacing w:line="333" w:lineRule="auto"/>
              <w:jc w:val="both"/>
              <w:rPr>
                <w:lang w:val="nl-NL"/>
              </w:rPr>
            </w:pPr>
            <w:r>
              <w:rPr>
                <w:lang w:val="nl-NL"/>
              </w:rPr>
              <w:t xml:space="preserve">Đọc thong thả từng cụm từ . </w:t>
            </w:r>
          </w:p>
          <w:p w:rsidR="004A1787" w:rsidRDefault="004A1787">
            <w:pPr>
              <w:pStyle w:val="Header"/>
              <w:spacing w:line="333" w:lineRule="auto"/>
              <w:jc w:val="both"/>
              <w:rPr>
                <w:lang w:val="nl-NL"/>
              </w:rPr>
            </w:pPr>
            <w:r>
              <w:rPr>
                <w:lang w:val="nl-NL"/>
              </w:rPr>
              <w:t>Đọc từng câu cho HS nghe. Yêu cầu chữa lỗi ra lề.</w:t>
            </w:r>
          </w:p>
          <w:p w:rsidR="004A1787" w:rsidRDefault="004A1787">
            <w:pPr>
              <w:pStyle w:val="Header"/>
              <w:spacing w:line="333" w:lineRule="auto"/>
              <w:jc w:val="both"/>
              <w:rPr>
                <w:lang w:val="nl-NL"/>
              </w:rPr>
            </w:pPr>
            <w:r>
              <w:rPr>
                <w:lang w:val="nl-NL"/>
              </w:rPr>
              <w:t xml:space="preserve">Chấm điểm &amp; nhận xét; </w:t>
            </w:r>
          </w:p>
          <w:p w:rsidR="004A1787" w:rsidRDefault="004A1787">
            <w:pPr>
              <w:pStyle w:val="Header"/>
              <w:spacing w:line="333" w:lineRule="auto"/>
              <w:jc w:val="both"/>
              <w:rPr>
                <w:lang w:val="nl-NL"/>
              </w:rPr>
            </w:pPr>
            <w:r>
              <w:rPr>
                <w:lang w:val="nl-NL"/>
              </w:rPr>
              <w:t>Yêu cầu các HS khác đổi vở kiểm lại.</w:t>
            </w:r>
          </w:p>
          <w:p w:rsidR="004A1787" w:rsidRDefault="004A1787">
            <w:pPr>
              <w:spacing w:line="333" w:lineRule="auto"/>
              <w:jc w:val="both"/>
              <w:rPr>
                <w:b/>
                <w:i/>
                <w:lang w:val="nl-NL"/>
              </w:rPr>
            </w:pPr>
            <w:r>
              <w:rPr>
                <w:b/>
                <w:i/>
                <w:lang w:val="nl-NL"/>
              </w:rPr>
              <w:t>b. Hoạt động 2: Bài tập (10 phút)</w:t>
            </w:r>
          </w:p>
          <w:p w:rsidR="004A1787" w:rsidRDefault="004A1787">
            <w:pPr>
              <w:spacing w:line="333" w:lineRule="auto"/>
              <w:jc w:val="both"/>
              <w:rPr>
                <w:i/>
                <w:lang w:val="nl-NL"/>
              </w:rPr>
            </w:pPr>
            <w:r>
              <w:rPr>
                <w:i/>
                <w:lang w:val="nl-NL"/>
              </w:rPr>
              <w:t>* Mục tiêu : Giúp học sinh thực hiện tốt các bài tập chính tả theo yêu cầu.</w:t>
            </w:r>
          </w:p>
          <w:p w:rsidR="004A1787" w:rsidRDefault="004A1787">
            <w:pPr>
              <w:spacing w:line="333" w:lineRule="auto"/>
              <w:jc w:val="both"/>
              <w:rPr>
                <w:i/>
                <w:lang w:val="nl-NL"/>
              </w:rPr>
            </w:pPr>
            <w:r>
              <w:rPr>
                <w:i/>
                <w:lang w:val="nl-NL"/>
              </w:rPr>
              <w:t>* Cách tiến hành:</w:t>
            </w:r>
          </w:p>
          <w:p w:rsidR="004A1787" w:rsidRDefault="004A1787">
            <w:pPr>
              <w:pStyle w:val="Header"/>
              <w:spacing w:line="333" w:lineRule="auto"/>
              <w:jc w:val="both"/>
              <w:rPr>
                <w:lang w:val="nl-NL"/>
              </w:rPr>
            </w:pPr>
            <w:r>
              <w:rPr>
                <w:b/>
                <w:lang w:val="nl-NL"/>
              </w:rPr>
              <w:t>Bài 2</w:t>
            </w:r>
            <w:r>
              <w:rPr>
                <w:lang w:val="nl-NL"/>
              </w:rPr>
              <w:t xml:space="preserve"> – tr 52 :</w:t>
            </w:r>
          </w:p>
          <w:p w:rsidR="004A1787" w:rsidRDefault="004A1787">
            <w:pPr>
              <w:pStyle w:val="Header"/>
              <w:spacing w:line="333" w:lineRule="auto"/>
              <w:jc w:val="both"/>
              <w:rPr>
                <w:lang w:val="nl-NL"/>
              </w:rPr>
            </w:pPr>
            <w:r>
              <w:rPr>
                <w:lang w:val="nl-NL"/>
              </w:rPr>
              <w:t>Gắn bảng phụ đã ghi sẵn bài tập 2. Mời HS nêu yêu cầu BT.</w:t>
            </w:r>
          </w:p>
          <w:p w:rsidR="004A1787" w:rsidRDefault="004A1787">
            <w:pPr>
              <w:pStyle w:val="Header"/>
              <w:spacing w:line="333" w:lineRule="auto"/>
              <w:jc w:val="both"/>
              <w:rPr>
                <w:lang w:val="nl-NL"/>
              </w:rPr>
            </w:pPr>
            <w:r>
              <w:rPr>
                <w:lang w:val="nl-NL"/>
              </w:rPr>
              <w:t>Mời làm bài.</w:t>
            </w:r>
          </w:p>
          <w:p w:rsidR="004A1787" w:rsidRDefault="004A1787">
            <w:pPr>
              <w:pStyle w:val="Header"/>
              <w:spacing w:line="333" w:lineRule="auto"/>
              <w:jc w:val="both"/>
              <w:rPr>
                <w:lang w:val="nl-NL"/>
              </w:rPr>
            </w:pPr>
            <w:r>
              <w:rPr>
                <w:lang w:val="nl-NL"/>
              </w:rPr>
              <w:t>Mời sửa trên bảng &amp; làm vào vở bài tập Tiếng Việt.</w:t>
            </w:r>
          </w:p>
          <w:p w:rsidR="004A1787" w:rsidRDefault="004A1787">
            <w:pPr>
              <w:pStyle w:val="Header"/>
              <w:spacing w:line="333" w:lineRule="auto"/>
              <w:jc w:val="both"/>
              <w:rPr>
                <w:lang w:val="nl-NL"/>
              </w:rPr>
            </w:pPr>
          </w:p>
          <w:p w:rsidR="004A1787" w:rsidRDefault="004A1787">
            <w:pPr>
              <w:pStyle w:val="Header"/>
              <w:spacing w:line="333" w:lineRule="auto"/>
              <w:jc w:val="both"/>
              <w:rPr>
                <w:lang w:val="nl-NL"/>
              </w:rPr>
            </w:pPr>
          </w:p>
          <w:p w:rsidR="004A1787" w:rsidRDefault="004A1787">
            <w:pPr>
              <w:pStyle w:val="Header"/>
              <w:spacing w:line="333" w:lineRule="auto"/>
              <w:jc w:val="both"/>
              <w:rPr>
                <w:lang w:val="nl-NL"/>
              </w:rPr>
            </w:pPr>
            <w:r>
              <w:rPr>
                <w:b/>
                <w:lang w:val="nl-NL"/>
              </w:rPr>
              <w:t>Bài 3b</w:t>
            </w:r>
            <w:r>
              <w:rPr>
                <w:lang w:val="nl-NL"/>
              </w:rPr>
              <w:t xml:space="preserve"> – tr 52 :</w:t>
            </w:r>
          </w:p>
          <w:p w:rsidR="004A1787" w:rsidRDefault="004A1787">
            <w:pPr>
              <w:pStyle w:val="Header"/>
              <w:spacing w:line="333" w:lineRule="auto"/>
              <w:jc w:val="both"/>
              <w:rPr>
                <w:lang w:val="nl-NL"/>
              </w:rPr>
            </w:pPr>
            <w:r>
              <w:rPr>
                <w:lang w:val="nl-NL"/>
              </w:rPr>
              <w:t>Ghi sẵn trong bảng phụ.Nhắc lại yêu cầu bài tập.</w:t>
            </w:r>
          </w:p>
          <w:p w:rsidR="004A1787" w:rsidRDefault="004A1787">
            <w:pPr>
              <w:pStyle w:val="Header"/>
              <w:spacing w:line="333" w:lineRule="auto"/>
              <w:jc w:val="both"/>
              <w:rPr>
                <w:lang w:val="nl-NL"/>
              </w:rPr>
            </w:pPr>
            <w:r>
              <w:rPr>
                <w:lang w:val="nl-NL"/>
              </w:rPr>
              <w:t>Cho HS làm bài.</w:t>
            </w:r>
          </w:p>
          <w:p w:rsidR="004A1787" w:rsidRDefault="004A1787">
            <w:pPr>
              <w:pStyle w:val="Header"/>
              <w:spacing w:line="333" w:lineRule="auto"/>
              <w:jc w:val="both"/>
              <w:rPr>
                <w:lang w:val="nl-NL"/>
              </w:rPr>
            </w:pPr>
            <w:r>
              <w:rPr>
                <w:lang w:val="nl-NL"/>
              </w:rPr>
              <w:t>Mời lên bảng điền.</w:t>
            </w:r>
          </w:p>
          <w:p w:rsidR="004A1787" w:rsidRDefault="004A1787">
            <w:pPr>
              <w:pStyle w:val="Header"/>
              <w:spacing w:line="333" w:lineRule="auto"/>
              <w:jc w:val="both"/>
              <w:rPr>
                <w:lang w:val="nl-NL"/>
              </w:rPr>
            </w:pPr>
            <w:r>
              <w:rPr>
                <w:b/>
                <w:lang w:val="nl-NL"/>
              </w:rPr>
              <w:lastRenderedPageBreak/>
              <w:t>3. Hoạt động nối tiếp (5 phút) :</w:t>
            </w:r>
          </w:p>
          <w:p w:rsidR="004A1787" w:rsidRDefault="004A1787">
            <w:pPr>
              <w:pStyle w:val="Header"/>
              <w:spacing w:line="333" w:lineRule="auto"/>
              <w:jc w:val="both"/>
              <w:rPr>
                <w:lang w:val="nl-NL"/>
              </w:rPr>
            </w:pPr>
            <w:r>
              <w:rPr>
                <w:lang w:val="nl-NL"/>
              </w:rPr>
              <w:t>Nhận xét tiết học, liên hệ thực tiễn.</w:t>
            </w:r>
          </w:p>
          <w:p w:rsidR="004A1787" w:rsidRDefault="004A1787">
            <w:pPr>
              <w:pStyle w:val="Header"/>
              <w:spacing w:line="333" w:lineRule="auto"/>
              <w:jc w:val="both"/>
              <w:rPr>
                <w:lang w:val="nl-NL"/>
              </w:rPr>
            </w:pPr>
            <w:r>
              <w:rPr>
                <w:lang w:val="nl-NL"/>
              </w:rPr>
              <w:t>Nhắc cách trình bày &amp; phải chú ý viết đúng chính tả. Dặn sửa bổ sung &amp; xem lại bài tập.</w:t>
            </w:r>
          </w:p>
          <w:p w:rsidR="004A1787" w:rsidRDefault="004A1787">
            <w:pPr>
              <w:pStyle w:val="Header"/>
              <w:spacing w:line="333" w:lineRule="auto"/>
              <w:jc w:val="both"/>
              <w:rPr>
                <w:sz w:val="8"/>
                <w:szCs w:val="8"/>
                <w:lang w:val="nl-NL"/>
              </w:rPr>
            </w:pPr>
          </w:p>
        </w:tc>
        <w:tc>
          <w:tcPr>
            <w:tcW w:w="4800" w:type="dxa"/>
            <w:tcBorders>
              <w:top w:val="single" w:sz="4" w:space="0" w:color="auto"/>
              <w:left w:val="single" w:sz="4" w:space="0" w:color="auto"/>
              <w:bottom w:val="single" w:sz="4" w:space="0" w:color="auto"/>
              <w:right w:val="single" w:sz="4" w:space="0" w:color="auto"/>
            </w:tcBorders>
          </w:tcPr>
          <w:p w:rsidR="004A1787" w:rsidRDefault="004A1787">
            <w:pPr>
              <w:pStyle w:val="Header"/>
              <w:spacing w:line="333" w:lineRule="auto"/>
              <w:jc w:val="both"/>
              <w:rPr>
                <w:lang w:val="nl-NL"/>
              </w:rPr>
            </w:pPr>
          </w:p>
          <w:p w:rsidR="004A1787" w:rsidRDefault="004A1787">
            <w:pPr>
              <w:pStyle w:val="Header"/>
              <w:spacing w:line="333" w:lineRule="auto"/>
              <w:jc w:val="both"/>
              <w:rPr>
                <w:lang w:val="nl-NL"/>
              </w:rPr>
            </w:pPr>
            <w:r>
              <w:rPr>
                <w:lang w:val="nl-NL"/>
              </w:rPr>
              <w:t xml:space="preserve">Viết bảng con.  </w:t>
            </w:r>
          </w:p>
          <w:p w:rsidR="004A1787" w:rsidRDefault="004A1787">
            <w:pPr>
              <w:pStyle w:val="Header"/>
              <w:spacing w:line="333" w:lineRule="auto"/>
              <w:jc w:val="both"/>
              <w:rPr>
                <w:lang w:val="nl-NL"/>
              </w:rPr>
            </w:pPr>
          </w:p>
          <w:p w:rsidR="004A1787" w:rsidRDefault="004A1787">
            <w:pPr>
              <w:pStyle w:val="Header"/>
              <w:spacing w:line="333" w:lineRule="auto"/>
              <w:jc w:val="both"/>
              <w:rPr>
                <w:lang w:val="nl-NL"/>
              </w:rPr>
            </w:pPr>
          </w:p>
          <w:p w:rsidR="004A1787" w:rsidRDefault="004A1787">
            <w:pPr>
              <w:pStyle w:val="Header"/>
              <w:spacing w:line="333" w:lineRule="auto"/>
              <w:jc w:val="both"/>
              <w:rPr>
                <w:lang w:val="nl-NL"/>
              </w:rPr>
            </w:pPr>
          </w:p>
          <w:p w:rsidR="004A1787" w:rsidRDefault="004A1787">
            <w:pPr>
              <w:pStyle w:val="Header"/>
              <w:spacing w:line="333" w:lineRule="auto"/>
              <w:jc w:val="both"/>
              <w:rPr>
                <w:lang w:val="nl-NL"/>
              </w:rPr>
            </w:pPr>
          </w:p>
          <w:p w:rsidR="004A1787" w:rsidRDefault="004A1787">
            <w:pPr>
              <w:pStyle w:val="Header"/>
              <w:spacing w:line="333" w:lineRule="auto"/>
              <w:jc w:val="both"/>
              <w:rPr>
                <w:lang w:val="nl-NL"/>
              </w:rPr>
            </w:pPr>
          </w:p>
          <w:p w:rsidR="004A1787" w:rsidRDefault="004A1787">
            <w:pPr>
              <w:pStyle w:val="Header"/>
              <w:spacing w:line="333" w:lineRule="auto"/>
              <w:jc w:val="both"/>
              <w:rPr>
                <w:lang w:val="nl-NL"/>
              </w:rPr>
            </w:pPr>
          </w:p>
          <w:p w:rsidR="004A1787" w:rsidRDefault="004A1787">
            <w:pPr>
              <w:pStyle w:val="Header"/>
              <w:spacing w:line="333" w:lineRule="auto"/>
              <w:jc w:val="both"/>
              <w:rPr>
                <w:lang w:val="nl-NL"/>
              </w:rPr>
            </w:pPr>
          </w:p>
          <w:p w:rsidR="004A1787" w:rsidRDefault="004A1787">
            <w:pPr>
              <w:pStyle w:val="Header"/>
              <w:spacing w:line="333" w:lineRule="auto"/>
              <w:jc w:val="both"/>
              <w:rPr>
                <w:lang w:val="nl-NL"/>
              </w:rPr>
            </w:pPr>
            <w:r>
              <w:rPr>
                <w:lang w:val="nl-NL"/>
              </w:rPr>
              <w:t xml:space="preserve">Dò bài trong sách : tựa &amp; đoạn (Cũng như tôi </w:t>
            </w:r>
            <w:r>
              <w:rPr>
                <w:lang w:val="nl-NL"/>
              </w:rPr>
              <w:lastRenderedPageBreak/>
              <w:t>… đến hết).</w:t>
            </w:r>
          </w:p>
          <w:p w:rsidR="004A1787" w:rsidRDefault="004A1787">
            <w:pPr>
              <w:pStyle w:val="Header"/>
              <w:spacing w:line="333" w:lineRule="auto"/>
              <w:jc w:val="both"/>
              <w:rPr>
                <w:lang w:val="nl-NL"/>
              </w:rPr>
            </w:pPr>
            <w:r>
              <w:rPr>
                <w:lang w:val="nl-NL"/>
              </w:rPr>
              <w:t>… đứng nép bên người thân, chỉ dám đi từng bước nhẹ, họ như con chim nhìn quãng trời rộng… e sợ.</w:t>
            </w:r>
          </w:p>
          <w:p w:rsidR="004A1787" w:rsidRDefault="004A1787">
            <w:pPr>
              <w:pStyle w:val="Header"/>
              <w:spacing w:line="333" w:lineRule="auto"/>
              <w:jc w:val="both"/>
              <w:rPr>
                <w:lang w:val="nl-NL"/>
              </w:rPr>
            </w:pPr>
          </w:p>
          <w:p w:rsidR="004A1787" w:rsidRDefault="004A1787">
            <w:pPr>
              <w:pStyle w:val="Header"/>
              <w:spacing w:line="333" w:lineRule="auto"/>
              <w:jc w:val="both"/>
              <w:rPr>
                <w:lang w:val="nl-NL"/>
              </w:rPr>
            </w:pPr>
            <w:r>
              <w:rPr>
                <w:lang w:val="nl-NL"/>
              </w:rPr>
              <w:t>… chữ đầu tiên viết cách lề kẻ 1 ô. Cuối câu ghi dấu chấm. Đầu câu phải viết hoa.</w:t>
            </w:r>
          </w:p>
          <w:p w:rsidR="004A1787" w:rsidRDefault="004A1787">
            <w:pPr>
              <w:pStyle w:val="Header"/>
              <w:spacing w:line="333" w:lineRule="auto"/>
              <w:jc w:val="both"/>
              <w:rPr>
                <w:lang w:val="nl-NL"/>
              </w:rPr>
            </w:pPr>
          </w:p>
          <w:p w:rsidR="004A1787" w:rsidRDefault="004A1787">
            <w:pPr>
              <w:pStyle w:val="Header"/>
              <w:spacing w:line="333" w:lineRule="auto"/>
              <w:jc w:val="both"/>
              <w:rPr>
                <w:lang w:val="nl-NL"/>
              </w:rPr>
            </w:pPr>
            <w:r>
              <w:rPr>
                <w:lang w:val="nl-NL"/>
              </w:rPr>
              <w:t>Viết lần lượt các  từ vào bảng con.</w:t>
            </w:r>
          </w:p>
          <w:p w:rsidR="004A1787" w:rsidRDefault="004A1787">
            <w:pPr>
              <w:pStyle w:val="Header"/>
              <w:spacing w:line="333" w:lineRule="auto"/>
              <w:jc w:val="both"/>
              <w:rPr>
                <w:lang w:val="nl-NL"/>
              </w:rPr>
            </w:pPr>
            <w:r>
              <w:rPr>
                <w:lang w:val="nl-NL"/>
              </w:rPr>
              <w:t>Ngồi đúng tư thế, lắng nghe GV đọc, viết đúng, trình bày đẹp.</w:t>
            </w:r>
          </w:p>
          <w:p w:rsidR="004A1787" w:rsidRDefault="004A1787">
            <w:pPr>
              <w:pStyle w:val="Header"/>
              <w:spacing w:line="333" w:lineRule="auto"/>
              <w:jc w:val="both"/>
              <w:rPr>
                <w:lang w:val="nl-NL"/>
              </w:rPr>
            </w:pPr>
          </w:p>
          <w:p w:rsidR="004A1787" w:rsidRDefault="004A1787">
            <w:pPr>
              <w:pStyle w:val="Header"/>
              <w:spacing w:line="333" w:lineRule="auto"/>
              <w:jc w:val="both"/>
              <w:rPr>
                <w:lang w:val="nl-NL"/>
              </w:rPr>
            </w:pPr>
            <w:r>
              <w:rPr>
                <w:lang w:val="nl-NL"/>
              </w:rPr>
              <w:t>Dò trong sách – bắt lỗi – chữa lỗi.</w:t>
            </w:r>
          </w:p>
          <w:p w:rsidR="004A1787" w:rsidRDefault="004A1787">
            <w:pPr>
              <w:pStyle w:val="Header"/>
              <w:spacing w:line="333" w:lineRule="auto"/>
              <w:jc w:val="both"/>
              <w:rPr>
                <w:lang w:val="nl-NL"/>
              </w:rPr>
            </w:pPr>
            <w:r>
              <w:rPr>
                <w:lang w:val="nl-NL"/>
              </w:rPr>
              <w:t>Nộp một số vở theo yêu cầu của GV. Một số em còn lại đổi vở kiểm chéo lại lần nữa.</w:t>
            </w:r>
          </w:p>
          <w:p w:rsidR="004A1787" w:rsidRDefault="004A1787">
            <w:pPr>
              <w:pStyle w:val="Header"/>
              <w:spacing w:line="333" w:lineRule="auto"/>
              <w:jc w:val="both"/>
              <w:rPr>
                <w:lang w:val="nl-NL"/>
              </w:rPr>
            </w:pPr>
          </w:p>
          <w:p w:rsidR="004A1787" w:rsidRDefault="004A1787">
            <w:pPr>
              <w:pStyle w:val="Header"/>
              <w:spacing w:line="333" w:lineRule="auto"/>
              <w:jc w:val="both"/>
              <w:rPr>
                <w:lang w:val="nl-NL"/>
              </w:rPr>
            </w:pPr>
          </w:p>
          <w:p w:rsidR="004A1787" w:rsidRDefault="004A1787">
            <w:pPr>
              <w:pStyle w:val="Header"/>
              <w:spacing w:line="333" w:lineRule="auto"/>
              <w:jc w:val="both"/>
              <w:rPr>
                <w:lang w:val="nl-NL"/>
              </w:rPr>
            </w:pPr>
          </w:p>
          <w:p w:rsidR="004A1787" w:rsidRDefault="004A1787">
            <w:pPr>
              <w:pStyle w:val="Header"/>
              <w:spacing w:line="333" w:lineRule="auto"/>
              <w:jc w:val="both"/>
              <w:rPr>
                <w:lang w:val="nl-NL"/>
              </w:rPr>
            </w:pPr>
          </w:p>
          <w:p w:rsidR="004A1787" w:rsidRDefault="004A1787">
            <w:pPr>
              <w:pStyle w:val="Header"/>
              <w:spacing w:line="333" w:lineRule="auto"/>
              <w:jc w:val="both"/>
              <w:rPr>
                <w:lang w:val="nl-NL"/>
              </w:rPr>
            </w:pPr>
          </w:p>
          <w:p w:rsidR="004A1787" w:rsidRDefault="004A1787">
            <w:pPr>
              <w:pStyle w:val="Header"/>
              <w:spacing w:line="333" w:lineRule="auto"/>
              <w:jc w:val="both"/>
              <w:rPr>
                <w:lang w:val="nl-NL"/>
              </w:rPr>
            </w:pPr>
          </w:p>
          <w:p w:rsidR="004A1787" w:rsidRDefault="004A1787">
            <w:pPr>
              <w:pStyle w:val="Header"/>
              <w:spacing w:line="333" w:lineRule="auto"/>
              <w:jc w:val="both"/>
              <w:rPr>
                <w:lang w:val="nl-NL"/>
              </w:rPr>
            </w:pPr>
            <w:r>
              <w:rPr>
                <w:lang w:val="nl-NL"/>
              </w:rPr>
              <w:t>Đọc yêu cầu.</w:t>
            </w:r>
          </w:p>
          <w:p w:rsidR="004A1787" w:rsidRDefault="004A1787">
            <w:pPr>
              <w:pStyle w:val="Header"/>
              <w:spacing w:line="333" w:lineRule="auto"/>
              <w:jc w:val="both"/>
              <w:rPr>
                <w:lang w:val="nl-NL"/>
              </w:rPr>
            </w:pPr>
          </w:p>
          <w:p w:rsidR="004A1787" w:rsidRDefault="004A1787">
            <w:pPr>
              <w:pStyle w:val="Header"/>
              <w:spacing w:line="333" w:lineRule="auto"/>
              <w:jc w:val="both"/>
              <w:rPr>
                <w:lang w:val="nl-NL"/>
              </w:rPr>
            </w:pPr>
            <w:r>
              <w:rPr>
                <w:lang w:val="nl-NL"/>
              </w:rPr>
              <w:t>Làm bài – lên bảng chữa – tự làm lại vào vở bài tập.</w:t>
            </w:r>
          </w:p>
          <w:p w:rsidR="004A1787" w:rsidRDefault="004A1787">
            <w:pPr>
              <w:pStyle w:val="Header"/>
              <w:spacing w:line="333" w:lineRule="auto"/>
              <w:jc w:val="both"/>
              <w:rPr>
                <w:lang w:val="nl-NL"/>
              </w:rPr>
            </w:pPr>
            <w:r>
              <w:rPr>
                <w:lang w:val="nl-NL"/>
              </w:rPr>
              <w:t xml:space="preserve">Điền vào chỗ trống </w:t>
            </w:r>
            <w:r>
              <w:rPr>
                <w:i/>
                <w:lang w:val="nl-NL"/>
              </w:rPr>
              <w:t>eo / oeo</w:t>
            </w:r>
            <w:r>
              <w:rPr>
                <w:lang w:val="nl-NL"/>
              </w:rPr>
              <w:t xml:space="preserve"> :</w:t>
            </w:r>
          </w:p>
          <w:p w:rsidR="004A1787" w:rsidRDefault="004A1787">
            <w:pPr>
              <w:pStyle w:val="Header"/>
              <w:spacing w:line="333" w:lineRule="auto"/>
              <w:jc w:val="both"/>
              <w:rPr>
                <w:lang w:val="nl-NL"/>
              </w:rPr>
            </w:pPr>
            <w:r>
              <w:rPr>
                <w:lang w:val="nl-NL"/>
              </w:rPr>
              <w:t>Nhà ngh</w:t>
            </w:r>
            <w:r>
              <w:rPr>
                <w:b/>
                <w:i/>
                <w:lang w:val="nl-NL"/>
              </w:rPr>
              <w:t>èo</w:t>
            </w:r>
            <w:r>
              <w:rPr>
                <w:lang w:val="nl-NL"/>
              </w:rPr>
              <w:t>, đường ng</w:t>
            </w:r>
            <w:r>
              <w:rPr>
                <w:b/>
                <w:i/>
                <w:lang w:val="nl-NL"/>
              </w:rPr>
              <w:t>oằn</w:t>
            </w:r>
            <w:r>
              <w:rPr>
                <w:lang w:val="nl-NL"/>
              </w:rPr>
              <w:t xml:space="preserve"> ng</w:t>
            </w:r>
            <w:r>
              <w:rPr>
                <w:b/>
                <w:i/>
                <w:lang w:val="nl-NL"/>
              </w:rPr>
              <w:t>oèo</w:t>
            </w:r>
            <w:r>
              <w:rPr>
                <w:lang w:val="nl-NL"/>
              </w:rPr>
              <w:t>, cười ngặt ngh</w:t>
            </w:r>
            <w:r>
              <w:rPr>
                <w:b/>
                <w:i/>
                <w:lang w:val="nl-NL"/>
              </w:rPr>
              <w:t>ẻo</w:t>
            </w:r>
            <w:r>
              <w:rPr>
                <w:lang w:val="nl-NL"/>
              </w:rPr>
              <w:t>, ng</w:t>
            </w:r>
            <w:r>
              <w:rPr>
                <w:b/>
                <w:i/>
                <w:lang w:val="nl-NL"/>
              </w:rPr>
              <w:t>oẹo</w:t>
            </w:r>
            <w:r>
              <w:rPr>
                <w:lang w:val="nl-NL"/>
              </w:rPr>
              <w:t xml:space="preserve"> đầu.</w:t>
            </w:r>
          </w:p>
          <w:p w:rsidR="004A1787" w:rsidRDefault="004A1787">
            <w:pPr>
              <w:pStyle w:val="Header"/>
              <w:spacing w:line="333" w:lineRule="auto"/>
              <w:jc w:val="both"/>
              <w:rPr>
                <w:lang w:val="nl-NL"/>
              </w:rPr>
            </w:pPr>
          </w:p>
          <w:p w:rsidR="004A1787" w:rsidRDefault="004A1787">
            <w:pPr>
              <w:pStyle w:val="Header"/>
              <w:spacing w:line="333" w:lineRule="auto"/>
              <w:jc w:val="both"/>
              <w:rPr>
                <w:lang w:val="nl-NL"/>
              </w:rPr>
            </w:pPr>
            <w:r>
              <w:rPr>
                <w:lang w:val="nl-NL"/>
              </w:rPr>
              <w:t xml:space="preserve">Đọc yêu cầu. </w:t>
            </w:r>
          </w:p>
          <w:p w:rsidR="004A1787" w:rsidRDefault="004A1787">
            <w:pPr>
              <w:pStyle w:val="Header"/>
              <w:spacing w:line="333" w:lineRule="auto"/>
              <w:jc w:val="both"/>
              <w:rPr>
                <w:lang w:val="nl-NL"/>
              </w:rPr>
            </w:pPr>
            <w:r>
              <w:rPr>
                <w:lang w:val="nl-NL"/>
              </w:rPr>
              <w:t>Làm vào tập – lên bảng chữa.</w:t>
            </w:r>
          </w:p>
          <w:p w:rsidR="004A1787" w:rsidRDefault="004A1787">
            <w:pPr>
              <w:pStyle w:val="Header"/>
              <w:spacing w:line="333" w:lineRule="auto"/>
              <w:jc w:val="both"/>
              <w:rPr>
                <w:lang w:val="nl-NL"/>
              </w:rPr>
            </w:pPr>
            <w:r>
              <w:rPr>
                <w:lang w:val="nl-NL"/>
              </w:rPr>
              <w:t xml:space="preserve">Tìm các từ chứa tiếng có vần ươn / ương </w:t>
            </w:r>
          </w:p>
          <w:p w:rsidR="004A1787" w:rsidRDefault="004A1787">
            <w:pPr>
              <w:pStyle w:val="Header"/>
              <w:spacing w:line="333" w:lineRule="auto"/>
              <w:jc w:val="both"/>
              <w:rPr>
                <w:lang w:val="nl-NL"/>
              </w:rPr>
            </w:pPr>
          </w:p>
        </w:tc>
      </w:tr>
    </w:tbl>
    <w:p w:rsidR="004A1787" w:rsidRDefault="004A1787" w:rsidP="004A1787">
      <w:pPr>
        <w:jc w:val="both"/>
        <w:rPr>
          <w:b/>
          <w:iCs/>
          <w:position w:val="16"/>
          <w:lang w:val="nl-NL"/>
        </w:rPr>
      </w:pPr>
    </w:p>
    <w:p w:rsidR="004A1787" w:rsidRDefault="004A1787" w:rsidP="004A1787">
      <w:pPr>
        <w:spacing w:line="429" w:lineRule="auto"/>
        <w:jc w:val="both"/>
        <w:rPr>
          <w:b/>
          <w:lang w:val="nl-NL"/>
        </w:rPr>
      </w:pPr>
      <w:r>
        <w:rPr>
          <w:b/>
          <w:color w:val="0000FF"/>
          <w:sz w:val="32"/>
          <w:szCs w:val="32"/>
          <w:lang w:val="nl-NL"/>
        </w:rPr>
        <w:sym w:font="Wingdings" w:char="F040"/>
      </w:r>
      <w:r>
        <w:rPr>
          <w:b/>
          <w:lang w:val="nl-NL"/>
        </w:rPr>
        <w:t xml:space="preserve"> RÚT KINH NGHIỆM TIẾT DẠY :</w:t>
      </w:r>
    </w:p>
    <w:p w:rsidR="004A1787" w:rsidRDefault="004A1787" w:rsidP="004A1787">
      <w:pPr>
        <w:spacing w:line="429" w:lineRule="auto"/>
        <w:jc w:val="center"/>
        <w:rPr>
          <w:sz w:val="16"/>
          <w:szCs w:val="16"/>
          <w:lang w:val="nl-NL"/>
        </w:rPr>
      </w:pPr>
      <w:r>
        <w:rPr>
          <w:sz w:val="16"/>
          <w:szCs w:val="16"/>
          <w:lang w:val="nl-NL"/>
        </w:rPr>
        <w:t>...................................................................................................................................................................................................................................</w:t>
      </w:r>
    </w:p>
    <w:p w:rsidR="004A1787" w:rsidRDefault="004A1787" w:rsidP="004A1787">
      <w:pPr>
        <w:spacing w:line="429" w:lineRule="auto"/>
        <w:jc w:val="center"/>
        <w:rPr>
          <w:sz w:val="16"/>
          <w:szCs w:val="16"/>
          <w:lang w:val="nl-NL"/>
        </w:rPr>
      </w:pPr>
      <w:r>
        <w:rPr>
          <w:sz w:val="16"/>
          <w:szCs w:val="16"/>
          <w:lang w:val="nl-NL"/>
        </w:rPr>
        <w:t>...................................................................................................................................................................................................................................</w:t>
      </w:r>
    </w:p>
    <w:p w:rsidR="004A1787" w:rsidRDefault="004A1787" w:rsidP="004A1787">
      <w:pPr>
        <w:spacing w:line="429" w:lineRule="auto"/>
        <w:jc w:val="center"/>
        <w:rPr>
          <w:sz w:val="16"/>
          <w:szCs w:val="16"/>
          <w:lang w:val="nl-NL"/>
        </w:rPr>
      </w:pPr>
      <w:r>
        <w:rPr>
          <w:sz w:val="16"/>
          <w:szCs w:val="16"/>
          <w:lang w:val="nl-NL"/>
        </w:rPr>
        <w:t>...................................................................................................................................................................................................................................</w:t>
      </w:r>
    </w:p>
    <w:p w:rsidR="004A1787" w:rsidRDefault="004A1787" w:rsidP="004A1787">
      <w:pPr>
        <w:spacing w:line="429" w:lineRule="auto"/>
        <w:jc w:val="center"/>
        <w:rPr>
          <w:sz w:val="16"/>
          <w:szCs w:val="16"/>
          <w:lang w:val="nl-NL"/>
        </w:rPr>
      </w:pPr>
      <w:r>
        <w:rPr>
          <w:sz w:val="16"/>
          <w:szCs w:val="16"/>
          <w:lang w:val="nl-NL"/>
        </w:rPr>
        <w:t>...................................................................................................................................................................................................................................</w:t>
      </w:r>
    </w:p>
    <w:p w:rsidR="004A1787" w:rsidRDefault="004A1787" w:rsidP="004A1787">
      <w:pPr>
        <w:spacing w:line="429" w:lineRule="auto"/>
        <w:jc w:val="center"/>
        <w:rPr>
          <w:sz w:val="16"/>
          <w:szCs w:val="16"/>
          <w:lang w:val="nl-NL"/>
        </w:rPr>
      </w:pPr>
      <w:r>
        <w:rPr>
          <w:sz w:val="16"/>
          <w:szCs w:val="16"/>
          <w:lang w:val="nl-NL"/>
        </w:rPr>
        <w:t>...................................................................................................................................................................................................................................</w:t>
      </w:r>
    </w:p>
    <w:p w:rsidR="004A1787" w:rsidRDefault="004A1787" w:rsidP="004A1787">
      <w:pPr>
        <w:spacing w:line="429" w:lineRule="auto"/>
        <w:jc w:val="center"/>
        <w:rPr>
          <w:sz w:val="16"/>
          <w:szCs w:val="16"/>
          <w:lang w:val="nl-NL"/>
        </w:rPr>
      </w:pPr>
      <w:r>
        <w:rPr>
          <w:sz w:val="16"/>
          <w:szCs w:val="16"/>
          <w:lang w:val="nl-NL"/>
        </w:rPr>
        <w:t>...................................................................................................................................................................................................................................</w:t>
      </w:r>
    </w:p>
    <w:p w:rsidR="004A1787" w:rsidRDefault="004A1787" w:rsidP="004A1787">
      <w:pPr>
        <w:spacing w:line="429" w:lineRule="auto"/>
        <w:jc w:val="center"/>
        <w:rPr>
          <w:sz w:val="16"/>
          <w:szCs w:val="16"/>
          <w:lang w:val="nl-NL"/>
        </w:rPr>
      </w:pPr>
      <w:r>
        <w:rPr>
          <w:sz w:val="16"/>
          <w:szCs w:val="16"/>
          <w:lang w:val="nl-NL"/>
        </w:rPr>
        <w:t>...................................................................................................................................................................................................................................</w:t>
      </w:r>
    </w:p>
    <w:p w:rsidR="004A1787" w:rsidRDefault="004A1787" w:rsidP="004A1787">
      <w:pPr>
        <w:jc w:val="both"/>
        <w:rPr>
          <w:bCs/>
          <w:lang w:val="nl-NL"/>
        </w:rPr>
      </w:pPr>
      <w:r>
        <w:rPr>
          <w:bCs/>
          <w:lang w:val="nl-NL"/>
        </w:rPr>
        <w:t>Ngày dạy : thứ ........., ngày ...... tháng ...... năm 201...</w:t>
      </w:r>
    </w:p>
    <w:p w:rsidR="004A1787" w:rsidRDefault="004A1787" w:rsidP="004A1787">
      <w:pPr>
        <w:jc w:val="both"/>
        <w:rPr>
          <w:bCs/>
          <w:sz w:val="12"/>
          <w:szCs w:val="12"/>
          <w:lang w:val="nl-NL"/>
        </w:rPr>
      </w:pPr>
    </w:p>
    <w:p w:rsidR="004A1787" w:rsidRDefault="004A1787" w:rsidP="004A1787">
      <w:pPr>
        <w:jc w:val="center"/>
        <w:rPr>
          <w:bCs/>
          <w:color w:val="000000"/>
          <w:lang w:val="nl-NL"/>
        </w:rPr>
      </w:pPr>
      <w:r>
        <w:rPr>
          <w:bCs/>
          <w:i/>
          <w:lang w:val="nl-NL"/>
        </w:rPr>
        <w:t xml:space="preserve">Chính Tả tuần </w:t>
      </w:r>
      <w:r>
        <w:rPr>
          <w:b/>
          <w:bCs/>
          <w:i/>
          <w:color w:val="FF0000"/>
          <w:lang w:val="nl-NL"/>
        </w:rPr>
        <w:t>7</w:t>
      </w:r>
      <w:r>
        <w:rPr>
          <w:bCs/>
          <w:color w:val="000000"/>
          <w:lang w:val="nl-NL"/>
        </w:rPr>
        <w:t xml:space="preserve"> </w:t>
      </w:r>
      <w:r>
        <w:rPr>
          <w:bCs/>
          <w:i/>
          <w:color w:val="000000"/>
          <w:lang w:val="nl-NL"/>
        </w:rPr>
        <w:t xml:space="preserve">tiết </w:t>
      </w:r>
      <w:r>
        <w:rPr>
          <w:b/>
          <w:bCs/>
          <w:i/>
          <w:color w:val="0000FF"/>
          <w:lang w:val="nl-NL"/>
        </w:rPr>
        <w:t>1</w:t>
      </w:r>
    </w:p>
    <w:p w:rsidR="004A1787" w:rsidRDefault="004A1787" w:rsidP="004A1787">
      <w:pPr>
        <w:jc w:val="center"/>
        <w:rPr>
          <w:rFonts w:ascii="UTM Edwardian" w:hAnsi="UTM Edwardian"/>
          <w:b/>
          <w:iCs/>
          <w:color w:val="FF0000"/>
          <w:sz w:val="48"/>
          <w:szCs w:val="48"/>
          <w:lang w:val="nl-NL"/>
        </w:rPr>
      </w:pPr>
      <w:r>
        <w:rPr>
          <w:b/>
          <w:i/>
          <w:iCs/>
          <w:color w:val="0000FF"/>
          <w:lang w:val="nl-NL"/>
        </w:rPr>
        <w:t>Tập chép :</w:t>
      </w:r>
      <w:r>
        <w:rPr>
          <w:b/>
          <w:i/>
          <w:iCs/>
          <w:color w:val="FF0000"/>
          <w:sz w:val="28"/>
          <w:szCs w:val="28"/>
          <w:lang w:val="nl-NL"/>
        </w:rPr>
        <w:t xml:space="preserve"> </w:t>
      </w:r>
      <w:r>
        <w:rPr>
          <w:rFonts w:ascii="UTM Edwardian" w:hAnsi="UTM Edwardian"/>
          <w:b/>
          <w:iCs/>
          <w:color w:val="FF0000"/>
          <w:sz w:val="48"/>
          <w:szCs w:val="48"/>
          <w:lang w:val="nl-NL"/>
        </w:rPr>
        <w:t>Trận Bóng Dưới Lòng Đường</w:t>
      </w:r>
    </w:p>
    <w:p w:rsidR="004A1787" w:rsidRDefault="004A1787" w:rsidP="004A1787">
      <w:pPr>
        <w:jc w:val="center"/>
        <w:rPr>
          <w:b/>
          <w:i/>
          <w:iCs/>
          <w:color w:val="0000FF"/>
          <w:lang w:val="nl-NL"/>
        </w:rPr>
      </w:pPr>
      <w:r>
        <w:rPr>
          <w:b/>
          <w:i/>
          <w:iCs/>
          <w:color w:val="0000FF"/>
          <w:lang w:val="nl-NL"/>
        </w:rPr>
        <w:t>Phân biệt tr/ch; iên/iêng</w:t>
      </w:r>
    </w:p>
    <w:p w:rsidR="004A1787" w:rsidRDefault="004A1787" w:rsidP="004A1787">
      <w:pPr>
        <w:spacing w:line="304" w:lineRule="auto"/>
        <w:jc w:val="both"/>
        <w:rPr>
          <w:b/>
          <w:iCs/>
          <w:lang w:val="nl-NL"/>
        </w:rPr>
      </w:pPr>
      <w:r>
        <w:rPr>
          <w:b/>
          <w:iCs/>
          <w:lang w:val="nl-NL"/>
        </w:rPr>
        <w:t>I. MỤC TIÊU</w:t>
      </w:r>
      <w:r>
        <w:rPr>
          <w:b/>
          <w:lang w:val="nl-NL"/>
        </w:rPr>
        <w:t>:</w:t>
      </w:r>
    </w:p>
    <w:p w:rsidR="004A1787" w:rsidRDefault="004A1787" w:rsidP="004A1787">
      <w:pPr>
        <w:spacing w:line="304" w:lineRule="auto"/>
        <w:jc w:val="both"/>
        <w:rPr>
          <w:color w:val="000000"/>
          <w:lang w:val="nl-NL"/>
        </w:rPr>
      </w:pPr>
      <w:r>
        <w:rPr>
          <w:iCs/>
          <w:lang w:val="nl-NL"/>
        </w:rPr>
        <w:t xml:space="preserve">  </w:t>
      </w:r>
      <w:r>
        <w:rPr>
          <w:iCs/>
          <w:lang w:val="nl-NL"/>
        </w:rPr>
        <w:tab/>
      </w:r>
      <w:r>
        <w:rPr>
          <w:b/>
          <w:bCs/>
          <w:i/>
          <w:iCs/>
          <w:color w:val="000000"/>
          <w:lang w:val="nl-NL"/>
        </w:rPr>
        <w:t>1. Kiến thức</w:t>
      </w:r>
      <w:r>
        <w:rPr>
          <w:color w:val="000000"/>
          <w:lang w:val="nl-NL"/>
        </w:rPr>
        <w:t xml:space="preserve"> : Chép và trình bày đúng bài chúinh tả.</w:t>
      </w:r>
    </w:p>
    <w:p w:rsidR="004A1787" w:rsidRDefault="004A1787" w:rsidP="004A1787">
      <w:pPr>
        <w:spacing w:line="304" w:lineRule="auto"/>
        <w:jc w:val="both"/>
        <w:rPr>
          <w:lang w:val="nl-NL"/>
        </w:rPr>
      </w:pPr>
      <w:r>
        <w:rPr>
          <w:bCs/>
          <w:i/>
          <w:iCs/>
          <w:color w:val="000000"/>
          <w:lang w:val="nl-NL"/>
        </w:rPr>
        <w:t xml:space="preserve">  </w:t>
      </w:r>
      <w:r>
        <w:rPr>
          <w:bCs/>
          <w:i/>
          <w:iCs/>
          <w:color w:val="000000"/>
          <w:lang w:val="nl-NL"/>
        </w:rPr>
        <w:tab/>
      </w:r>
      <w:r>
        <w:rPr>
          <w:b/>
          <w:bCs/>
          <w:i/>
          <w:iCs/>
          <w:color w:val="000000"/>
          <w:lang w:val="nl-NL"/>
        </w:rPr>
        <w:t>2. Kĩ năng</w:t>
      </w:r>
      <w:r>
        <w:rPr>
          <w:bCs/>
          <w:i/>
          <w:iCs/>
          <w:color w:val="000000"/>
          <w:lang w:val="nl-NL"/>
        </w:rPr>
        <w:t>:</w:t>
      </w:r>
      <w:r>
        <w:rPr>
          <w:lang w:val="nl-NL"/>
        </w:rPr>
        <w:t xml:space="preserve"> </w:t>
      </w:r>
      <w:r>
        <w:rPr>
          <w:color w:val="000000"/>
          <w:lang w:val="nl-NL"/>
        </w:rPr>
        <w:t xml:space="preserve">Làm đúng BT (2) a/b hoặc bài tập </w:t>
      </w:r>
      <w:r>
        <w:rPr>
          <w:lang w:val="nl-NL"/>
        </w:rPr>
        <w:t>phương ngữ do giáo viên soạn</w:t>
      </w:r>
      <w:r>
        <w:rPr>
          <w:color w:val="000000"/>
          <w:lang w:val="nl-NL"/>
        </w:rPr>
        <w:t>. Điền đúng 11 chữ và tên chữ vào ô trống trong bảng (BT3)</w:t>
      </w:r>
      <w:r>
        <w:rPr>
          <w:lang w:val="nl-NL"/>
        </w:rPr>
        <w:t>.</w:t>
      </w:r>
    </w:p>
    <w:p w:rsidR="004A1787" w:rsidRDefault="004A1787" w:rsidP="004A1787">
      <w:pPr>
        <w:spacing w:line="304" w:lineRule="auto"/>
        <w:jc w:val="both"/>
        <w:rPr>
          <w:lang w:val="nl-NL"/>
        </w:rPr>
      </w:pPr>
      <w:r>
        <w:rPr>
          <w:bCs/>
          <w:i/>
          <w:iCs/>
          <w:lang w:val="nl-NL"/>
        </w:rPr>
        <w:t xml:space="preserve">  </w:t>
      </w:r>
      <w:r>
        <w:rPr>
          <w:bCs/>
          <w:i/>
          <w:iCs/>
          <w:lang w:val="nl-NL"/>
        </w:rPr>
        <w:tab/>
      </w:r>
      <w:r>
        <w:rPr>
          <w:b/>
          <w:bCs/>
          <w:i/>
          <w:iCs/>
          <w:lang w:val="nl-NL"/>
        </w:rPr>
        <w:t>3. Thái độ</w:t>
      </w:r>
      <w:r>
        <w:rPr>
          <w:lang w:val="nl-NL"/>
        </w:rPr>
        <w:t xml:space="preserve"> : Cẩn thận khi viết bài, yêu thích ngôn ngữ Tiếng Việt.</w:t>
      </w:r>
    </w:p>
    <w:p w:rsidR="004A1787" w:rsidRDefault="004A1787" w:rsidP="004A1787">
      <w:pPr>
        <w:spacing w:line="304" w:lineRule="auto"/>
        <w:jc w:val="both"/>
        <w:rPr>
          <w:sz w:val="12"/>
          <w:szCs w:val="12"/>
          <w:lang w:val="nl-NL"/>
        </w:rPr>
      </w:pPr>
    </w:p>
    <w:p w:rsidR="004A1787" w:rsidRDefault="004A1787" w:rsidP="004A1787">
      <w:pPr>
        <w:spacing w:line="304" w:lineRule="auto"/>
        <w:jc w:val="both"/>
        <w:rPr>
          <w:b/>
          <w:iCs/>
          <w:lang w:val="nl-NL"/>
        </w:rPr>
      </w:pPr>
      <w:r>
        <w:rPr>
          <w:b/>
          <w:iCs/>
          <w:lang w:val="nl-NL"/>
        </w:rPr>
        <w:t>II. ĐỒ DÙNG DẠY - HỌC:</w:t>
      </w:r>
    </w:p>
    <w:p w:rsidR="004A1787" w:rsidRDefault="004A1787" w:rsidP="004A1787">
      <w:pPr>
        <w:spacing w:line="304" w:lineRule="auto"/>
        <w:jc w:val="both"/>
        <w:rPr>
          <w:iCs/>
          <w:lang w:val="nl-NL"/>
        </w:rPr>
      </w:pPr>
      <w:r>
        <w:rPr>
          <w:iCs/>
          <w:lang w:val="nl-NL"/>
        </w:rPr>
        <w:tab/>
      </w:r>
      <w:r>
        <w:rPr>
          <w:i/>
          <w:iCs/>
          <w:lang w:val="nl-NL"/>
        </w:rPr>
        <w:t>1. Giáo viên</w:t>
      </w:r>
      <w:r>
        <w:rPr>
          <w:iCs/>
          <w:lang w:val="nl-NL"/>
        </w:rPr>
        <w:t>: Bảng phụ.</w:t>
      </w:r>
    </w:p>
    <w:p w:rsidR="004A1787" w:rsidRDefault="004A1787" w:rsidP="004A1787">
      <w:pPr>
        <w:spacing w:line="304" w:lineRule="auto"/>
        <w:jc w:val="both"/>
        <w:rPr>
          <w:lang w:val="nl-NL"/>
        </w:rPr>
      </w:pPr>
      <w:r>
        <w:rPr>
          <w:lang w:val="nl-NL"/>
        </w:rPr>
        <w:tab/>
      </w:r>
      <w:r>
        <w:rPr>
          <w:i/>
          <w:lang w:val="nl-NL"/>
        </w:rPr>
        <w:t>2. Học sinh</w:t>
      </w:r>
      <w:r>
        <w:rPr>
          <w:lang w:val="nl-NL"/>
        </w:rPr>
        <w:t xml:space="preserve"> : Bảng con, đồ dùng học tập.</w:t>
      </w:r>
    </w:p>
    <w:p w:rsidR="004A1787" w:rsidRDefault="004A1787" w:rsidP="004A1787">
      <w:pPr>
        <w:spacing w:line="304" w:lineRule="auto"/>
        <w:jc w:val="both"/>
        <w:rPr>
          <w:b/>
          <w:iCs/>
          <w:lang w:val="nl-NL"/>
        </w:rPr>
      </w:pPr>
      <w:r>
        <w:rPr>
          <w:b/>
          <w:iCs/>
          <w:lang w:val="nl-NL"/>
        </w:rPr>
        <w:t>III. CÁC HOẠT ĐỘNG DẠY - HỌC CHỦ YẾU:</w:t>
      </w:r>
    </w:p>
    <w:p w:rsidR="004A1787" w:rsidRDefault="004A1787" w:rsidP="004A1787">
      <w:pPr>
        <w:tabs>
          <w:tab w:val="left" w:pos="2268"/>
        </w:tabs>
        <w:spacing w:line="304" w:lineRule="auto"/>
        <w:ind w:right="-7"/>
        <w:jc w:val="both"/>
        <w:rPr>
          <w:b/>
          <w:bCs/>
          <w:sz w:val="12"/>
          <w:szCs w:val="12"/>
          <w:lang w:val="nl-NL"/>
        </w:rPr>
      </w:pPr>
    </w:p>
    <w:tbl>
      <w:tblPr>
        <w:tblW w:w="964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5684"/>
        <w:gridCol w:w="3961"/>
      </w:tblGrid>
      <w:tr w:rsidR="004A1787" w:rsidTr="004A1787">
        <w:trPr>
          <w:trHeight w:val="342"/>
          <w:jc w:val="center"/>
        </w:trPr>
        <w:tc>
          <w:tcPr>
            <w:tcW w:w="5683" w:type="dxa"/>
            <w:tcBorders>
              <w:top w:val="single" w:sz="2" w:space="0" w:color="auto"/>
              <w:left w:val="single" w:sz="2" w:space="0" w:color="auto"/>
              <w:bottom w:val="single" w:sz="2" w:space="0" w:color="auto"/>
              <w:right w:val="single" w:sz="2" w:space="0" w:color="auto"/>
            </w:tcBorders>
            <w:vAlign w:val="center"/>
            <w:hideMark/>
          </w:tcPr>
          <w:p w:rsidR="004A1787" w:rsidRDefault="004A1787">
            <w:pPr>
              <w:tabs>
                <w:tab w:val="left" w:pos="2268"/>
              </w:tabs>
              <w:spacing w:line="304" w:lineRule="auto"/>
              <w:ind w:right="-153"/>
              <w:jc w:val="center"/>
              <w:rPr>
                <w:b/>
                <w:bCs/>
                <w:i/>
              </w:rPr>
            </w:pPr>
            <w:r>
              <w:rPr>
                <w:b/>
                <w:i/>
              </w:rPr>
              <w:t>Hoạt động dạy</w:t>
            </w:r>
          </w:p>
        </w:tc>
        <w:tc>
          <w:tcPr>
            <w:tcW w:w="3960" w:type="dxa"/>
            <w:tcBorders>
              <w:top w:val="single" w:sz="2" w:space="0" w:color="auto"/>
              <w:left w:val="single" w:sz="2" w:space="0" w:color="auto"/>
              <w:bottom w:val="single" w:sz="2" w:space="0" w:color="auto"/>
              <w:right w:val="single" w:sz="2" w:space="0" w:color="auto"/>
            </w:tcBorders>
            <w:vAlign w:val="center"/>
            <w:hideMark/>
          </w:tcPr>
          <w:p w:rsidR="004A1787" w:rsidRDefault="004A1787">
            <w:pPr>
              <w:tabs>
                <w:tab w:val="left" w:pos="2268"/>
              </w:tabs>
              <w:spacing w:line="304" w:lineRule="auto"/>
              <w:ind w:right="-153"/>
              <w:jc w:val="center"/>
              <w:rPr>
                <w:b/>
                <w:i/>
              </w:rPr>
            </w:pPr>
            <w:r>
              <w:rPr>
                <w:b/>
                <w:i/>
              </w:rPr>
              <w:t>Hoạt động học</w:t>
            </w:r>
          </w:p>
        </w:tc>
      </w:tr>
      <w:tr w:rsidR="004A1787" w:rsidTr="004A1787">
        <w:trPr>
          <w:jc w:val="center"/>
        </w:trPr>
        <w:tc>
          <w:tcPr>
            <w:tcW w:w="5683" w:type="dxa"/>
            <w:tcBorders>
              <w:top w:val="single" w:sz="2" w:space="0" w:color="auto"/>
              <w:left w:val="single" w:sz="2" w:space="0" w:color="auto"/>
              <w:bottom w:val="single" w:sz="2" w:space="0" w:color="auto"/>
              <w:right w:val="single" w:sz="2" w:space="0" w:color="auto"/>
            </w:tcBorders>
          </w:tcPr>
          <w:p w:rsidR="004A1787" w:rsidRDefault="004A1787">
            <w:pPr>
              <w:tabs>
                <w:tab w:val="left" w:pos="2552"/>
                <w:tab w:val="left" w:pos="2880"/>
              </w:tabs>
              <w:spacing w:line="304" w:lineRule="auto"/>
              <w:jc w:val="both"/>
              <w:rPr>
                <w:b/>
                <w:bCs/>
                <w:iCs/>
              </w:rPr>
            </w:pPr>
            <w:r>
              <w:rPr>
                <w:b/>
                <w:bCs/>
                <w:iCs/>
              </w:rPr>
              <w:t>1. Hoạt động khởi động (5 phút):</w:t>
            </w:r>
          </w:p>
          <w:p w:rsidR="004A1787" w:rsidRDefault="004A1787">
            <w:pPr>
              <w:tabs>
                <w:tab w:val="left" w:pos="2552"/>
                <w:tab w:val="left" w:pos="2880"/>
              </w:tabs>
              <w:spacing w:line="304" w:lineRule="auto"/>
              <w:jc w:val="both"/>
              <w:rPr>
                <w:bCs/>
                <w:iCs/>
              </w:rPr>
            </w:pPr>
            <w:r>
              <w:rPr>
                <w:bCs/>
                <w:iCs/>
              </w:rPr>
              <w:t>- Yêu cầu học sinh viết bảng con một số từ.</w:t>
            </w:r>
          </w:p>
          <w:p w:rsidR="004A1787" w:rsidRDefault="004A1787">
            <w:pPr>
              <w:tabs>
                <w:tab w:val="left" w:pos="2552"/>
                <w:tab w:val="left" w:pos="2880"/>
              </w:tabs>
              <w:spacing w:line="304" w:lineRule="auto"/>
              <w:jc w:val="both"/>
              <w:rPr>
                <w:bCs/>
                <w:iCs/>
              </w:rPr>
            </w:pPr>
            <w:r>
              <w:rPr>
                <w:bCs/>
                <w:iCs/>
              </w:rPr>
              <w:t>- Nhận xét, đánh giá chung.</w:t>
            </w:r>
          </w:p>
          <w:p w:rsidR="004A1787" w:rsidRDefault="004A1787">
            <w:pPr>
              <w:tabs>
                <w:tab w:val="left" w:pos="2552"/>
                <w:tab w:val="left" w:pos="2880"/>
              </w:tabs>
              <w:spacing w:line="304" w:lineRule="auto"/>
              <w:jc w:val="both"/>
              <w:rPr>
                <w:bCs/>
                <w:iCs/>
              </w:rPr>
            </w:pPr>
            <w:r>
              <w:rPr>
                <w:bCs/>
                <w:iCs/>
              </w:rPr>
              <w:t>- Giới thiệu bài mới : trực tiếp.</w:t>
            </w:r>
          </w:p>
          <w:p w:rsidR="004A1787" w:rsidRDefault="004A1787">
            <w:pPr>
              <w:tabs>
                <w:tab w:val="left" w:pos="2552"/>
                <w:tab w:val="left" w:pos="2880"/>
              </w:tabs>
              <w:spacing w:line="304" w:lineRule="auto"/>
              <w:jc w:val="both"/>
              <w:rPr>
                <w:b/>
                <w:bCs/>
                <w:iCs/>
              </w:rPr>
            </w:pPr>
            <w:r>
              <w:rPr>
                <w:b/>
                <w:bCs/>
                <w:iCs/>
              </w:rPr>
              <w:t>2. Các họat động chính :</w:t>
            </w:r>
          </w:p>
          <w:p w:rsidR="004A1787" w:rsidRDefault="004A1787">
            <w:pPr>
              <w:tabs>
                <w:tab w:val="left" w:pos="2552"/>
                <w:tab w:val="left" w:pos="2880"/>
              </w:tabs>
              <w:spacing w:line="304" w:lineRule="auto"/>
              <w:jc w:val="both"/>
              <w:rPr>
                <w:b/>
                <w:i/>
              </w:rPr>
            </w:pPr>
            <w:r>
              <w:rPr>
                <w:b/>
                <w:bCs/>
                <w:i/>
                <w:iCs/>
              </w:rPr>
              <w:lastRenderedPageBreak/>
              <w:t>a. Hoạt động 1</w:t>
            </w:r>
            <w:r>
              <w:rPr>
                <w:b/>
                <w:i/>
                <w:iCs/>
              </w:rPr>
              <w:t xml:space="preserve">: </w:t>
            </w:r>
            <w:r>
              <w:rPr>
                <w:b/>
                <w:i/>
              </w:rPr>
              <w:t>hướng dẫn học sinh nghe viết (15 ph)</w:t>
            </w:r>
          </w:p>
          <w:p w:rsidR="004A1787" w:rsidRDefault="004A1787">
            <w:pPr>
              <w:tabs>
                <w:tab w:val="left" w:pos="2552"/>
                <w:tab w:val="left" w:pos="2880"/>
              </w:tabs>
              <w:spacing w:line="304" w:lineRule="auto"/>
              <w:jc w:val="both"/>
              <w:rPr>
                <w:i/>
              </w:rPr>
            </w:pPr>
            <w:r>
              <w:rPr>
                <w:i/>
              </w:rPr>
              <w:t>* Mục tiêu</w:t>
            </w:r>
            <w:r>
              <w:t>: chép và trình bày đúng bài chính tả.</w:t>
            </w:r>
          </w:p>
          <w:p w:rsidR="004A1787" w:rsidRDefault="004A1787">
            <w:pPr>
              <w:tabs>
                <w:tab w:val="left" w:pos="2552"/>
                <w:tab w:val="left" w:pos="2880"/>
              </w:tabs>
              <w:spacing w:line="304" w:lineRule="auto"/>
              <w:jc w:val="both"/>
              <w:rPr>
                <w:bCs/>
                <w:i/>
                <w:iCs/>
              </w:rPr>
            </w:pPr>
            <w:r>
              <w:rPr>
                <w:bCs/>
                <w:i/>
                <w:iCs/>
              </w:rPr>
              <w:t>* Cách tiến hành:</w:t>
            </w:r>
          </w:p>
          <w:p w:rsidR="004A1787" w:rsidRDefault="004A1787">
            <w:pPr>
              <w:tabs>
                <w:tab w:val="left" w:pos="2552"/>
                <w:tab w:val="left" w:pos="2880"/>
              </w:tabs>
              <w:spacing w:line="304" w:lineRule="auto"/>
              <w:jc w:val="both"/>
            </w:pPr>
            <w:r>
              <w:t xml:space="preserve">Hướng dẫn học sinh chuẩn bị </w:t>
            </w:r>
          </w:p>
          <w:p w:rsidR="004A1787" w:rsidRDefault="004A1787" w:rsidP="004A1787">
            <w:pPr>
              <w:numPr>
                <w:ilvl w:val="0"/>
                <w:numId w:val="27"/>
              </w:numPr>
              <w:tabs>
                <w:tab w:val="left" w:pos="252"/>
              </w:tabs>
              <w:spacing w:line="304" w:lineRule="auto"/>
              <w:ind w:left="0" w:firstLine="90"/>
              <w:jc w:val="both"/>
              <w:rPr>
                <w:bCs/>
                <w:iCs/>
              </w:rPr>
            </w:pPr>
            <w:r>
              <w:rPr>
                <w:bCs/>
                <w:iCs/>
              </w:rPr>
              <w:t>Giáo viên đọc đoạn văn cần viết chính tả 1 lần.</w:t>
            </w:r>
          </w:p>
          <w:p w:rsidR="004A1787" w:rsidRDefault="004A1787" w:rsidP="004A1787">
            <w:pPr>
              <w:numPr>
                <w:ilvl w:val="0"/>
                <w:numId w:val="27"/>
              </w:numPr>
              <w:tabs>
                <w:tab w:val="left" w:pos="252"/>
              </w:tabs>
              <w:spacing w:line="304" w:lineRule="auto"/>
              <w:ind w:left="0" w:firstLine="90"/>
              <w:jc w:val="both"/>
              <w:rPr>
                <w:bCs/>
                <w:iCs/>
              </w:rPr>
            </w:pPr>
            <w:r>
              <w:rPr>
                <w:bCs/>
                <w:iCs/>
              </w:rPr>
              <w:t>Gọi học sinh đọc lại đoạn văn.</w:t>
            </w:r>
          </w:p>
          <w:p w:rsidR="004A1787" w:rsidRDefault="004A1787">
            <w:pPr>
              <w:tabs>
                <w:tab w:val="left" w:pos="284"/>
                <w:tab w:val="left" w:pos="3402"/>
              </w:tabs>
              <w:spacing w:line="304" w:lineRule="auto"/>
              <w:jc w:val="both"/>
            </w:pPr>
            <w:r>
              <w:t>+ Đoạn này chép từ bài nào?</w:t>
            </w:r>
          </w:p>
          <w:p w:rsidR="004A1787" w:rsidRDefault="004A1787">
            <w:pPr>
              <w:tabs>
                <w:tab w:val="left" w:pos="284"/>
                <w:tab w:val="left" w:pos="3402"/>
              </w:tabs>
              <w:spacing w:line="304" w:lineRule="auto"/>
              <w:jc w:val="both"/>
            </w:pPr>
            <w:r>
              <w:t>+ Tên bài viết ở vị trí nào?</w:t>
            </w:r>
          </w:p>
          <w:p w:rsidR="004A1787" w:rsidRDefault="004A1787">
            <w:pPr>
              <w:tabs>
                <w:tab w:val="left" w:pos="284"/>
                <w:tab w:val="left" w:pos="3402"/>
              </w:tabs>
              <w:spacing w:line="304" w:lineRule="auto"/>
              <w:jc w:val="both"/>
            </w:pPr>
            <w:r>
              <w:t>+ Đoạn văn có mấy câu?</w:t>
            </w:r>
          </w:p>
          <w:p w:rsidR="004A1787" w:rsidRDefault="004A1787">
            <w:pPr>
              <w:tabs>
                <w:tab w:val="left" w:pos="284"/>
                <w:tab w:val="left" w:pos="3402"/>
              </w:tabs>
              <w:spacing w:line="304" w:lineRule="auto"/>
              <w:jc w:val="both"/>
            </w:pPr>
            <w:r>
              <w:t>+ Cuối mỗi câu có dấu gì?</w:t>
            </w:r>
          </w:p>
          <w:p w:rsidR="004A1787" w:rsidRDefault="004A1787">
            <w:pPr>
              <w:tabs>
                <w:tab w:val="left" w:pos="284"/>
                <w:tab w:val="left" w:pos="3402"/>
              </w:tabs>
              <w:spacing w:line="304" w:lineRule="auto"/>
              <w:jc w:val="both"/>
            </w:pPr>
            <w:r>
              <w:t>+ Chữ đầu câu viết như thế nào?</w:t>
            </w:r>
          </w:p>
          <w:p w:rsidR="004A1787" w:rsidRDefault="004A1787" w:rsidP="004A1787">
            <w:pPr>
              <w:numPr>
                <w:ilvl w:val="0"/>
                <w:numId w:val="27"/>
              </w:numPr>
              <w:tabs>
                <w:tab w:val="left" w:pos="252"/>
              </w:tabs>
              <w:spacing w:line="304" w:lineRule="auto"/>
              <w:ind w:left="0" w:firstLine="90"/>
              <w:jc w:val="both"/>
              <w:rPr>
                <w:i/>
              </w:rPr>
            </w:pPr>
            <w:r>
              <w:t xml:space="preserve">Phân tích tiếng: </w:t>
            </w:r>
            <w:r>
              <w:rPr>
                <w:i/>
              </w:rPr>
              <w:t xml:space="preserve"> xích lô, quá quắt, bỗng.</w:t>
            </w:r>
          </w:p>
          <w:p w:rsidR="004A1787" w:rsidRDefault="004A1787">
            <w:pPr>
              <w:tabs>
                <w:tab w:val="left" w:pos="284"/>
                <w:tab w:val="left" w:pos="3402"/>
              </w:tabs>
              <w:spacing w:line="304" w:lineRule="auto"/>
              <w:jc w:val="both"/>
              <w:rPr>
                <w:i/>
              </w:rPr>
            </w:pPr>
            <w:r>
              <w:t xml:space="preserve">Cho học sinh viết một vài tiếng khó, dễ viết sai: </w:t>
            </w:r>
            <w:r>
              <w:rPr>
                <w:i/>
              </w:rPr>
              <w:t>xích lô, quá quắt, bỗng… …</w:t>
            </w:r>
          </w:p>
          <w:p w:rsidR="004A1787" w:rsidRDefault="004A1787" w:rsidP="004A1787">
            <w:pPr>
              <w:numPr>
                <w:ilvl w:val="0"/>
                <w:numId w:val="27"/>
              </w:numPr>
              <w:tabs>
                <w:tab w:val="left" w:pos="252"/>
              </w:tabs>
              <w:spacing w:line="304" w:lineRule="auto"/>
              <w:ind w:left="0" w:firstLine="90"/>
              <w:jc w:val="both"/>
              <w:rPr>
                <w:bCs/>
                <w:iCs/>
              </w:rPr>
            </w:pPr>
            <w:r>
              <w:rPr>
                <w:bCs/>
                <w:iCs/>
              </w:rPr>
              <w:t>GV cho HS nhắc lại cách ngồi viết, cầm bút, đặt vở.</w:t>
            </w:r>
          </w:p>
          <w:p w:rsidR="004A1787" w:rsidRDefault="004A1787" w:rsidP="004A1787">
            <w:pPr>
              <w:numPr>
                <w:ilvl w:val="0"/>
                <w:numId w:val="27"/>
              </w:numPr>
              <w:tabs>
                <w:tab w:val="left" w:pos="252"/>
              </w:tabs>
              <w:spacing w:line="304" w:lineRule="auto"/>
              <w:ind w:left="0" w:firstLine="90"/>
              <w:jc w:val="both"/>
              <w:rPr>
                <w:bCs/>
                <w:iCs/>
              </w:rPr>
            </w:pPr>
            <w:r>
              <w:rPr>
                <w:bCs/>
                <w:iCs/>
              </w:rPr>
              <w:t>Cho HS nhìn SGK viết.</w:t>
            </w:r>
          </w:p>
          <w:p w:rsidR="004A1787" w:rsidRDefault="004A1787" w:rsidP="004A1787">
            <w:pPr>
              <w:numPr>
                <w:ilvl w:val="0"/>
                <w:numId w:val="27"/>
              </w:numPr>
              <w:tabs>
                <w:tab w:val="left" w:pos="252"/>
              </w:tabs>
              <w:spacing w:line="304" w:lineRule="auto"/>
              <w:ind w:left="0" w:firstLine="90"/>
              <w:jc w:val="both"/>
              <w:rPr>
                <w:bCs/>
                <w:iCs/>
              </w:rPr>
            </w:pPr>
            <w:r>
              <w:rPr>
                <w:bCs/>
                <w:iCs/>
              </w:rPr>
              <w:t>Giáo viên theo dõi, uốn nắn, nhắc nhở tư thế ngồi của học sinh. Chú ý tới bài viết của những học sinh thường mắc lỗi chính tả.</w:t>
            </w:r>
          </w:p>
          <w:p w:rsidR="004A1787" w:rsidRDefault="004A1787" w:rsidP="004A1787">
            <w:pPr>
              <w:numPr>
                <w:ilvl w:val="0"/>
                <w:numId w:val="27"/>
              </w:numPr>
              <w:tabs>
                <w:tab w:val="left" w:pos="252"/>
              </w:tabs>
              <w:spacing w:line="304" w:lineRule="auto"/>
              <w:ind w:left="0" w:firstLine="90"/>
              <w:jc w:val="both"/>
              <w:rPr>
                <w:bCs/>
                <w:iCs/>
              </w:rPr>
            </w:pPr>
            <w:r>
              <w:rPr>
                <w:bCs/>
                <w:iCs/>
              </w:rPr>
              <w:t>Cho đổi vở, sửa lỗi cho nhau.</w:t>
            </w:r>
          </w:p>
          <w:p w:rsidR="004A1787" w:rsidRDefault="004A1787" w:rsidP="004A1787">
            <w:pPr>
              <w:numPr>
                <w:ilvl w:val="0"/>
                <w:numId w:val="27"/>
              </w:numPr>
              <w:tabs>
                <w:tab w:val="left" w:pos="252"/>
              </w:tabs>
              <w:spacing w:line="304" w:lineRule="auto"/>
              <w:ind w:left="0" w:firstLine="90"/>
              <w:jc w:val="both"/>
            </w:pPr>
            <w:r>
              <w:t>GV thu vở, chấm một số bài</w:t>
            </w:r>
          </w:p>
          <w:p w:rsidR="004A1787" w:rsidRDefault="004A1787">
            <w:pPr>
              <w:tabs>
                <w:tab w:val="left" w:pos="252"/>
              </w:tabs>
              <w:spacing w:line="304" w:lineRule="auto"/>
              <w:jc w:val="both"/>
              <w:rPr>
                <w:b/>
                <w:i/>
              </w:rPr>
            </w:pPr>
            <w:r>
              <w:rPr>
                <w:b/>
                <w:bCs/>
                <w:i/>
                <w:iCs/>
              </w:rPr>
              <w:t>b. Hoạt động 2</w:t>
            </w:r>
            <w:r>
              <w:rPr>
                <w:b/>
                <w:i/>
                <w:iCs/>
              </w:rPr>
              <w:t xml:space="preserve">: </w:t>
            </w:r>
            <w:r>
              <w:rPr>
                <w:b/>
                <w:i/>
              </w:rPr>
              <w:t>hướng dẫn học sinh làm bài tập chính tả (12 phút)</w:t>
            </w:r>
          </w:p>
          <w:p w:rsidR="004A1787" w:rsidRDefault="004A1787">
            <w:pPr>
              <w:spacing w:line="304" w:lineRule="auto"/>
              <w:ind w:right="-153"/>
              <w:jc w:val="both"/>
              <w:rPr>
                <w:b/>
                <w:i/>
              </w:rPr>
            </w:pPr>
            <w:r>
              <w:rPr>
                <w:i/>
              </w:rPr>
              <w:t>* Mục tiêu:</w:t>
            </w:r>
            <w:r>
              <w:t xml:space="preserve"> Làm đúng BT 2a/ b</w:t>
            </w:r>
            <w:r>
              <w:rPr>
                <w:b/>
                <w:i/>
              </w:rPr>
              <w:t xml:space="preserve">. </w:t>
            </w:r>
            <w:r>
              <w:t>Điền đúng 11 chữ  và tên chữ vào ô trống trong bảng ( BT3 )</w:t>
            </w:r>
          </w:p>
          <w:p w:rsidR="004A1787" w:rsidRDefault="004A1787">
            <w:pPr>
              <w:tabs>
                <w:tab w:val="left" w:pos="2552"/>
                <w:tab w:val="left" w:pos="2880"/>
              </w:tabs>
              <w:spacing w:line="304" w:lineRule="auto"/>
              <w:jc w:val="both"/>
              <w:rPr>
                <w:bCs/>
                <w:i/>
                <w:iCs/>
              </w:rPr>
            </w:pPr>
            <w:r>
              <w:rPr>
                <w:bCs/>
                <w:i/>
                <w:iCs/>
              </w:rPr>
              <w:t>* Cách tiến hành:</w:t>
            </w:r>
          </w:p>
          <w:p w:rsidR="004A1787" w:rsidRDefault="004A1787">
            <w:pPr>
              <w:tabs>
                <w:tab w:val="left" w:pos="284"/>
                <w:tab w:val="left" w:pos="3402"/>
              </w:tabs>
              <w:spacing w:line="304" w:lineRule="auto"/>
              <w:jc w:val="both"/>
            </w:pPr>
            <w:r>
              <w:rPr>
                <w:b/>
                <w:bCs/>
              </w:rPr>
              <w:t>Bài tập 2</w:t>
            </w:r>
            <w:r>
              <w:rPr>
                <w:bCs/>
              </w:rPr>
              <w:t xml:space="preserve">: </w:t>
            </w:r>
            <w:r>
              <w:t xml:space="preserve">Gọi 1 HS đọc yêu cầu </w:t>
            </w:r>
          </w:p>
          <w:p w:rsidR="004A1787" w:rsidRDefault="004A1787" w:rsidP="004A1787">
            <w:pPr>
              <w:numPr>
                <w:ilvl w:val="0"/>
                <w:numId w:val="27"/>
              </w:numPr>
              <w:tabs>
                <w:tab w:val="left" w:pos="252"/>
                <w:tab w:val="num" w:pos="759"/>
              </w:tabs>
              <w:spacing w:line="304" w:lineRule="auto"/>
              <w:ind w:left="0" w:firstLine="90"/>
              <w:jc w:val="both"/>
              <w:rPr>
                <w:bCs/>
                <w:iCs/>
              </w:rPr>
            </w:pPr>
            <w:r>
              <w:rPr>
                <w:bCs/>
                <w:iCs/>
              </w:rPr>
              <w:t>Cho HS làm bài vào vở.</w:t>
            </w:r>
          </w:p>
          <w:p w:rsidR="004A1787" w:rsidRDefault="004A1787" w:rsidP="004A1787">
            <w:pPr>
              <w:numPr>
                <w:ilvl w:val="0"/>
                <w:numId w:val="27"/>
              </w:numPr>
              <w:tabs>
                <w:tab w:val="left" w:pos="252"/>
                <w:tab w:val="num" w:pos="759"/>
              </w:tabs>
              <w:spacing w:line="304" w:lineRule="auto"/>
              <w:ind w:left="0" w:firstLine="90"/>
              <w:jc w:val="both"/>
              <w:rPr>
                <w:bCs/>
                <w:iCs/>
              </w:rPr>
            </w:pPr>
            <w:r>
              <w:rPr>
                <w:bCs/>
                <w:iCs/>
              </w:rPr>
              <w:t xml:space="preserve">GV tổ chức cho HS thi làm bài tập nhanh, đúng. </w:t>
            </w:r>
          </w:p>
          <w:p w:rsidR="004A1787" w:rsidRDefault="004A1787" w:rsidP="004A1787">
            <w:pPr>
              <w:numPr>
                <w:ilvl w:val="0"/>
                <w:numId w:val="27"/>
              </w:numPr>
              <w:tabs>
                <w:tab w:val="left" w:pos="252"/>
                <w:tab w:val="num" w:pos="759"/>
              </w:tabs>
              <w:spacing w:line="304" w:lineRule="auto"/>
              <w:ind w:left="0" w:firstLine="90"/>
              <w:jc w:val="both"/>
              <w:rPr>
                <w:bCs/>
                <w:iCs/>
              </w:rPr>
            </w:pPr>
            <w:r>
              <w:rPr>
                <w:bCs/>
                <w:iCs/>
              </w:rPr>
              <w:t>Gọi học sinh đọc bài làm của mình. Nhận xét.</w:t>
            </w:r>
          </w:p>
          <w:p w:rsidR="004A1787" w:rsidRDefault="004A1787" w:rsidP="004A1787">
            <w:pPr>
              <w:pStyle w:val="ListParagraph"/>
              <w:numPr>
                <w:ilvl w:val="0"/>
                <w:numId w:val="29"/>
              </w:numPr>
              <w:tabs>
                <w:tab w:val="left" w:pos="252"/>
              </w:tabs>
              <w:spacing w:line="304" w:lineRule="auto"/>
              <w:ind w:left="306"/>
              <w:contextualSpacing w:val="0"/>
              <w:jc w:val="both"/>
              <w:rPr>
                <w:bCs/>
                <w:i/>
                <w:iCs/>
              </w:rPr>
            </w:pPr>
            <w:r>
              <w:rPr>
                <w:bCs/>
                <w:i/>
                <w:iCs/>
              </w:rPr>
              <w:t>Bút mực b) Quả dừa</w:t>
            </w:r>
          </w:p>
          <w:p w:rsidR="004A1787" w:rsidRDefault="004A1787">
            <w:pPr>
              <w:tabs>
                <w:tab w:val="left" w:pos="284"/>
                <w:tab w:val="left" w:pos="3402"/>
              </w:tabs>
              <w:spacing w:line="304" w:lineRule="auto"/>
              <w:jc w:val="both"/>
              <w:rPr>
                <w:bCs/>
                <w:iCs/>
              </w:rPr>
            </w:pPr>
            <w:r>
              <w:rPr>
                <w:b/>
                <w:bCs/>
              </w:rPr>
              <w:t>Bài tập 3</w:t>
            </w:r>
            <w:r>
              <w:rPr>
                <w:bCs/>
              </w:rPr>
              <w:t>:</w:t>
            </w:r>
            <w:r>
              <w:t xml:space="preserve"> Cho HS nêu yêu cầu</w:t>
            </w:r>
          </w:p>
          <w:p w:rsidR="004A1787" w:rsidRDefault="004A1787" w:rsidP="004A1787">
            <w:pPr>
              <w:numPr>
                <w:ilvl w:val="0"/>
                <w:numId w:val="27"/>
              </w:numPr>
              <w:tabs>
                <w:tab w:val="left" w:pos="252"/>
                <w:tab w:val="num" w:pos="759"/>
              </w:tabs>
              <w:spacing w:line="304" w:lineRule="auto"/>
              <w:ind w:left="0" w:firstLine="90"/>
              <w:jc w:val="both"/>
              <w:rPr>
                <w:bCs/>
                <w:iCs/>
              </w:rPr>
            </w:pPr>
            <w:r>
              <w:rPr>
                <w:bCs/>
                <w:iCs/>
              </w:rPr>
              <w:t>Cho HS làm bài vào vở.</w:t>
            </w:r>
          </w:p>
          <w:p w:rsidR="004A1787" w:rsidRDefault="004A1787" w:rsidP="004A1787">
            <w:pPr>
              <w:numPr>
                <w:ilvl w:val="0"/>
                <w:numId w:val="27"/>
              </w:numPr>
              <w:tabs>
                <w:tab w:val="left" w:pos="252"/>
                <w:tab w:val="num" w:pos="759"/>
              </w:tabs>
              <w:spacing w:line="304" w:lineRule="auto"/>
              <w:ind w:left="0" w:firstLine="90"/>
              <w:jc w:val="both"/>
              <w:rPr>
                <w:bCs/>
                <w:iCs/>
              </w:rPr>
            </w:pPr>
            <w:r>
              <w:rPr>
                <w:bCs/>
                <w:iCs/>
              </w:rPr>
              <w:t>GV tổ chức cho HS thi làm bài tập nhanh, đúng, mỗi dãy cử 2 bạn thi tiếp sức.</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24"/>
              <w:gridCol w:w="1386"/>
              <w:gridCol w:w="1974"/>
            </w:tblGrid>
            <w:tr w:rsidR="004A1787">
              <w:trPr>
                <w:jc w:val="center"/>
              </w:trPr>
              <w:tc>
                <w:tcPr>
                  <w:tcW w:w="1224" w:type="dxa"/>
                  <w:tcBorders>
                    <w:top w:val="single" w:sz="4" w:space="0" w:color="000000"/>
                    <w:left w:val="single" w:sz="4" w:space="0" w:color="000000"/>
                    <w:bottom w:val="single" w:sz="4" w:space="0" w:color="000000"/>
                    <w:right w:val="single" w:sz="4" w:space="0" w:color="000000"/>
                  </w:tcBorders>
                  <w:vAlign w:val="center"/>
                  <w:hideMark/>
                </w:tcPr>
                <w:p w:rsidR="004A1787" w:rsidRDefault="004A1787">
                  <w:pPr>
                    <w:jc w:val="center"/>
                    <w:rPr>
                      <w:bCs/>
                      <w:iCs/>
                    </w:rPr>
                  </w:pPr>
                  <w:r>
                    <w:rPr>
                      <w:bCs/>
                      <w:iCs/>
                    </w:rPr>
                    <w:t>Số thứ tự</w:t>
                  </w:r>
                </w:p>
              </w:tc>
              <w:tc>
                <w:tcPr>
                  <w:tcW w:w="1386" w:type="dxa"/>
                  <w:tcBorders>
                    <w:top w:val="single" w:sz="4" w:space="0" w:color="000000"/>
                    <w:left w:val="single" w:sz="4" w:space="0" w:color="000000"/>
                    <w:bottom w:val="single" w:sz="4" w:space="0" w:color="000000"/>
                    <w:right w:val="single" w:sz="4" w:space="0" w:color="000000"/>
                  </w:tcBorders>
                  <w:vAlign w:val="center"/>
                  <w:hideMark/>
                </w:tcPr>
                <w:p w:rsidR="004A1787" w:rsidRDefault="004A1787">
                  <w:pPr>
                    <w:jc w:val="center"/>
                    <w:rPr>
                      <w:bCs/>
                      <w:iCs/>
                    </w:rPr>
                  </w:pPr>
                  <w:r>
                    <w:rPr>
                      <w:bCs/>
                      <w:iCs/>
                    </w:rPr>
                    <w:t>Chữ</w:t>
                  </w:r>
                </w:p>
              </w:tc>
              <w:tc>
                <w:tcPr>
                  <w:tcW w:w="1974" w:type="dxa"/>
                  <w:tcBorders>
                    <w:top w:val="single" w:sz="4" w:space="0" w:color="000000"/>
                    <w:left w:val="single" w:sz="4" w:space="0" w:color="000000"/>
                    <w:bottom w:val="single" w:sz="4" w:space="0" w:color="000000"/>
                    <w:right w:val="single" w:sz="4" w:space="0" w:color="000000"/>
                  </w:tcBorders>
                  <w:vAlign w:val="center"/>
                  <w:hideMark/>
                </w:tcPr>
                <w:p w:rsidR="004A1787" w:rsidRDefault="004A1787">
                  <w:pPr>
                    <w:jc w:val="center"/>
                    <w:rPr>
                      <w:bCs/>
                      <w:iCs/>
                    </w:rPr>
                  </w:pPr>
                  <w:r>
                    <w:rPr>
                      <w:bCs/>
                      <w:iCs/>
                    </w:rPr>
                    <w:t>Tên chữ</w:t>
                  </w:r>
                </w:p>
              </w:tc>
            </w:tr>
            <w:tr w:rsidR="004A1787">
              <w:trPr>
                <w:jc w:val="center"/>
              </w:trPr>
              <w:tc>
                <w:tcPr>
                  <w:tcW w:w="1224" w:type="dxa"/>
                  <w:tcBorders>
                    <w:top w:val="single" w:sz="4" w:space="0" w:color="000000"/>
                    <w:left w:val="single" w:sz="4" w:space="0" w:color="000000"/>
                    <w:bottom w:val="single" w:sz="4" w:space="0" w:color="000000"/>
                    <w:right w:val="single" w:sz="4" w:space="0" w:color="000000"/>
                  </w:tcBorders>
                  <w:vAlign w:val="center"/>
                  <w:hideMark/>
                </w:tcPr>
                <w:p w:rsidR="004A1787" w:rsidRDefault="004A1787">
                  <w:pPr>
                    <w:jc w:val="center"/>
                    <w:rPr>
                      <w:bCs/>
                      <w:iCs/>
                    </w:rPr>
                  </w:pPr>
                  <w:r>
                    <w:rPr>
                      <w:bCs/>
                      <w:iCs/>
                    </w:rPr>
                    <w:lastRenderedPageBreak/>
                    <w:t>1</w:t>
                  </w:r>
                </w:p>
              </w:tc>
              <w:tc>
                <w:tcPr>
                  <w:tcW w:w="1386" w:type="dxa"/>
                  <w:tcBorders>
                    <w:top w:val="single" w:sz="4" w:space="0" w:color="000000"/>
                    <w:left w:val="single" w:sz="4" w:space="0" w:color="000000"/>
                    <w:bottom w:val="single" w:sz="4" w:space="0" w:color="000000"/>
                    <w:right w:val="single" w:sz="4" w:space="0" w:color="000000"/>
                  </w:tcBorders>
                  <w:vAlign w:val="center"/>
                  <w:hideMark/>
                </w:tcPr>
                <w:p w:rsidR="004A1787" w:rsidRDefault="004A1787">
                  <w:pPr>
                    <w:jc w:val="center"/>
                    <w:rPr>
                      <w:bCs/>
                      <w:iCs/>
                    </w:rPr>
                  </w:pPr>
                  <w:r>
                    <w:rPr>
                      <w:bCs/>
                      <w:iCs/>
                    </w:rPr>
                    <w:t>q</w:t>
                  </w:r>
                </w:p>
              </w:tc>
              <w:tc>
                <w:tcPr>
                  <w:tcW w:w="1974" w:type="dxa"/>
                  <w:tcBorders>
                    <w:top w:val="single" w:sz="4" w:space="0" w:color="000000"/>
                    <w:left w:val="single" w:sz="4" w:space="0" w:color="000000"/>
                    <w:bottom w:val="single" w:sz="4" w:space="0" w:color="000000"/>
                    <w:right w:val="single" w:sz="4" w:space="0" w:color="000000"/>
                  </w:tcBorders>
                  <w:vAlign w:val="center"/>
                  <w:hideMark/>
                </w:tcPr>
                <w:p w:rsidR="004A1787" w:rsidRDefault="004A1787">
                  <w:pPr>
                    <w:jc w:val="center"/>
                    <w:rPr>
                      <w:bCs/>
                      <w:iCs/>
                    </w:rPr>
                  </w:pPr>
                  <w:r>
                    <w:rPr>
                      <w:bCs/>
                      <w:iCs/>
                    </w:rPr>
                    <w:t>quy</w:t>
                  </w:r>
                </w:p>
              </w:tc>
            </w:tr>
            <w:tr w:rsidR="004A1787">
              <w:trPr>
                <w:jc w:val="center"/>
              </w:trPr>
              <w:tc>
                <w:tcPr>
                  <w:tcW w:w="1224" w:type="dxa"/>
                  <w:tcBorders>
                    <w:top w:val="single" w:sz="4" w:space="0" w:color="000000"/>
                    <w:left w:val="single" w:sz="4" w:space="0" w:color="000000"/>
                    <w:bottom w:val="single" w:sz="4" w:space="0" w:color="000000"/>
                    <w:right w:val="single" w:sz="4" w:space="0" w:color="000000"/>
                  </w:tcBorders>
                  <w:vAlign w:val="center"/>
                  <w:hideMark/>
                </w:tcPr>
                <w:p w:rsidR="004A1787" w:rsidRDefault="004A1787">
                  <w:pPr>
                    <w:jc w:val="center"/>
                    <w:rPr>
                      <w:bCs/>
                      <w:iCs/>
                    </w:rPr>
                  </w:pPr>
                  <w:r>
                    <w:rPr>
                      <w:bCs/>
                      <w:iCs/>
                    </w:rPr>
                    <w:t>2</w:t>
                  </w:r>
                </w:p>
              </w:tc>
              <w:tc>
                <w:tcPr>
                  <w:tcW w:w="1386" w:type="dxa"/>
                  <w:tcBorders>
                    <w:top w:val="single" w:sz="4" w:space="0" w:color="000000"/>
                    <w:left w:val="single" w:sz="4" w:space="0" w:color="000000"/>
                    <w:bottom w:val="single" w:sz="4" w:space="0" w:color="000000"/>
                    <w:right w:val="single" w:sz="4" w:space="0" w:color="000000"/>
                  </w:tcBorders>
                  <w:vAlign w:val="center"/>
                  <w:hideMark/>
                </w:tcPr>
                <w:p w:rsidR="004A1787" w:rsidRDefault="004A1787">
                  <w:pPr>
                    <w:jc w:val="center"/>
                    <w:rPr>
                      <w:bCs/>
                      <w:iCs/>
                    </w:rPr>
                  </w:pPr>
                  <w:r>
                    <w:rPr>
                      <w:bCs/>
                      <w:iCs/>
                    </w:rPr>
                    <w:t>r</w:t>
                  </w:r>
                </w:p>
              </w:tc>
              <w:tc>
                <w:tcPr>
                  <w:tcW w:w="1974" w:type="dxa"/>
                  <w:tcBorders>
                    <w:top w:val="single" w:sz="4" w:space="0" w:color="000000"/>
                    <w:left w:val="single" w:sz="4" w:space="0" w:color="000000"/>
                    <w:bottom w:val="single" w:sz="4" w:space="0" w:color="000000"/>
                    <w:right w:val="single" w:sz="4" w:space="0" w:color="000000"/>
                  </w:tcBorders>
                  <w:vAlign w:val="center"/>
                  <w:hideMark/>
                </w:tcPr>
                <w:p w:rsidR="004A1787" w:rsidRDefault="004A1787">
                  <w:pPr>
                    <w:jc w:val="center"/>
                    <w:rPr>
                      <w:bCs/>
                      <w:iCs/>
                    </w:rPr>
                  </w:pPr>
                  <w:r>
                    <w:rPr>
                      <w:bCs/>
                      <w:iCs/>
                    </w:rPr>
                    <w:t>e – rờ</w:t>
                  </w:r>
                </w:p>
              </w:tc>
            </w:tr>
            <w:tr w:rsidR="004A1787">
              <w:trPr>
                <w:jc w:val="center"/>
              </w:trPr>
              <w:tc>
                <w:tcPr>
                  <w:tcW w:w="1224" w:type="dxa"/>
                  <w:tcBorders>
                    <w:top w:val="single" w:sz="4" w:space="0" w:color="000000"/>
                    <w:left w:val="single" w:sz="4" w:space="0" w:color="000000"/>
                    <w:bottom w:val="single" w:sz="4" w:space="0" w:color="000000"/>
                    <w:right w:val="single" w:sz="4" w:space="0" w:color="000000"/>
                  </w:tcBorders>
                  <w:vAlign w:val="center"/>
                  <w:hideMark/>
                </w:tcPr>
                <w:p w:rsidR="004A1787" w:rsidRDefault="004A1787">
                  <w:pPr>
                    <w:jc w:val="center"/>
                    <w:rPr>
                      <w:bCs/>
                      <w:iCs/>
                    </w:rPr>
                  </w:pPr>
                  <w:r>
                    <w:rPr>
                      <w:bCs/>
                      <w:iCs/>
                    </w:rPr>
                    <w:t>3</w:t>
                  </w:r>
                </w:p>
              </w:tc>
              <w:tc>
                <w:tcPr>
                  <w:tcW w:w="1386" w:type="dxa"/>
                  <w:tcBorders>
                    <w:top w:val="single" w:sz="4" w:space="0" w:color="000000"/>
                    <w:left w:val="single" w:sz="4" w:space="0" w:color="000000"/>
                    <w:bottom w:val="single" w:sz="4" w:space="0" w:color="000000"/>
                    <w:right w:val="single" w:sz="4" w:space="0" w:color="000000"/>
                  </w:tcBorders>
                  <w:vAlign w:val="center"/>
                  <w:hideMark/>
                </w:tcPr>
                <w:p w:rsidR="004A1787" w:rsidRDefault="004A1787">
                  <w:pPr>
                    <w:jc w:val="center"/>
                    <w:rPr>
                      <w:bCs/>
                      <w:iCs/>
                    </w:rPr>
                  </w:pPr>
                  <w:r>
                    <w:rPr>
                      <w:bCs/>
                      <w:iCs/>
                    </w:rPr>
                    <w:t>s</w:t>
                  </w:r>
                </w:p>
              </w:tc>
              <w:tc>
                <w:tcPr>
                  <w:tcW w:w="1974" w:type="dxa"/>
                  <w:tcBorders>
                    <w:top w:val="single" w:sz="4" w:space="0" w:color="000000"/>
                    <w:left w:val="single" w:sz="4" w:space="0" w:color="000000"/>
                    <w:bottom w:val="single" w:sz="4" w:space="0" w:color="000000"/>
                    <w:right w:val="single" w:sz="4" w:space="0" w:color="000000"/>
                  </w:tcBorders>
                  <w:vAlign w:val="center"/>
                  <w:hideMark/>
                </w:tcPr>
                <w:p w:rsidR="004A1787" w:rsidRDefault="004A1787">
                  <w:pPr>
                    <w:jc w:val="center"/>
                    <w:rPr>
                      <w:bCs/>
                      <w:iCs/>
                    </w:rPr>
                  </w:pPr>
                  <w:r>
                    <w:rPr>
                      <w:bCs/>
                      <w:iCs/>
                    </w:rPr>
                    <w:t>ét - sì</w:t>
                  </w:r>
                </w:p>
              </w:tc>
            </w:tr>
            <w:tr w:rsidR="004A1787">
              <w:trPr>
                <w:jc w:val="center"/>
              </w:trPr>
              <w:tc>
                <w:tcPr>
                  <w:tcW w:w="1224" w:type="dxa"/>
                  <w:tcBorders>
                    <w:top w:val="single" w:sz="4" w:space="0" w:color="000000"/>
                    <w:left w:val="single" w:sz="4" w:space="0" w:color="000000"/>
                    <w:bottom w:val="single" w:sz="4" w:space="0" w:color="000000"/>
                    <w:right w:val="single" w:sz="4" w:space="0" w:color="000000"/>
                  </w:tcBorders>
                  <w:vAlign w:val="center"/>
                  <w:hideMark/>
                </w:tcPr>
                <w:p w:rsidR="004A1787" w:rsidRDefault="004A1787">
                  <w:pPr>
                    <w:jc w:val="center"/>
                    <w:rPr>
                      <w:bCs/>
                      <w:iCs/>
                    </w:rPr>
                  </w:pPr>
                  <w:r>
                    <w:rPr>
                      <w:bCs/>
                      <w:iCs/>
                    </w:rPr>
                    <w:t>4</w:t>
                  </w:r>
                </w:p>
              </w:tc>
              <w:tc>
                <w:tcPr>
                  <w:tcW w:w="1386" w:type="dxa"/>
                  <w:tcBorders>
                    <w:top w:val="single" w:sz="4" w:space="0" w:color="000000"/>
                    <w:left w:val="single" w:sz="4" w:space="0" w:color="000000"/>
                    <w:bottom w:val="single" w:sz="4" w:space="0" w:color="000000"/>
                    <w:right w:val="single" w:sz="4" w:space="0" w:color="000000"/>
                  </w:tcBorders>
                  <w:vAlign w:val="center"/>
                  <w:hideMark/>
                </w:tcPr>
                <w:p w:rsidR="004A1787" w:rsidRDefault="004A1787">
                  <w:pPr>
                    <w:jc w:val="center"/>
                    <w:rPr>
                      <w:bCs/>
                      <w:iCs/>
                    </w:rPr>
                  </w:pPr>
                  <w:r>
                    <w:rPr>
                      <w:bCs/>
                      <w:iCs/>
                    </w:rPr>
                    <w:t>t</w:t>
                  </w:r>
                </w:p>
              </w:tc>
              <w:tc>
                <w:tcPr>
                  <w:tcW w:w="1974" w:type="dxa"/>
                  <w:tcBorders>
                    <w:top w:val="single" w:sz="4" w:space="0" w:color="000000"/>
                    <w:left w:val="single" w:sz="4" w:space="0" w:color="000000"/>
                    <w:bottom w:val="single" w:sz="4" w:space="0" w:color="000000"/>
                    <w:right w:val="single" w:sz="4" w:space="0" w:color="000000"/>
                  </w:tcBorders>
                  <w:vAlign w:val="center"/>
                  <w:hideMark/>
                </w:tcPr>
                <w:p w:rsidR="004A1787" w:rsidRDefault="004A1787">
                  <w:pPr>
                    <w:jc w:val="center"/>
                    <w:rPr>
                      <w:bCs/>
                      <w:iCs/>
                    </w:rPr>
                  </w:pPr>
                  <w:r>
                    <w:rPr>
                      <w:bCs/>
                      <w:iCs/>
                    </w:rPr>
                    <w:t>tê</w:t>
                  </w:r>
                </w:p>
              </w:tc>
            </w:tr>
            <w:tr w:rsidR="004A1787">
              <w:trPr>
                <w:jc w:val="center"/>
              </w:trPr>
              <w:tc>
                <w:tcPr>
                  <w:tcW w:w="1224" w:type="dxa"/>
                  <w:tcBorders>
                    <w:top w:val="single" w:sz="4" w:space="0" w:color="000000"/>
                    <w:left w:val="single" w:sz="4" w:space="0" w:color="000000"/>
                    <w:bottom w:val="single" w:sz="4" w:space="0" w:color="000000"/>
                    <w:right w:val="single" w:sz="4" w:space="0" w:color="000000"/>
                  </w:tcBorders>
                  <w:vAlign w:val="center"/>
                  <w:hideMark/>
                </w:tcPr>
                <w:p w:rsidR="004A1787" w:rsidRDefault="004A1787">
                  <w:pPr>
                    <w:jc w:val="center"/>
                    <w:rPr>
                      <w:bCs/>
                      <w:iCs/>
                    </w:rPr>
                  </w:pPr>
                  <w:r>
                    <w:rPr>
                      <w:bCs/>
                      <w:iCs/>
                    </w:rPr>
                    <w:t>5</w:t>
                  </w:r>
                </w:p>
              </w:tc>
              <w:tc>
                <w:tcPr>
                  <w:tcW w:w="1386" w:type="dxa"/>
                  <w:tcBorders>
                    <w:top w:val="single" w:sz="4" w:space="0" w:color="000000"/>
                    <w:left w:val="single" w:sz="4" w:space="0" w:color="000000"/>
                    <w:bottom w:val="single" w:sz="4" w:space="0" w:color="000000"/>
                    <w:right w:val="single" w:sz="4" w:space="0" w:color="000000"/>
                  </w:tcBorders>
                  <w:vAlign w:val="center"/>
                  <w:hideMark/>
                </w:tcPr>
                <w:p w:rsidR="004A1787" w:rsidRDefault="004A1787">
                  <w:pPr>
                    <w:jc w:val="center"/>
                    <w:rPr>
                      <w:bCs/>
                      <w:iCs/>
                    </w:rPr>
                  </w:pPr>
                  <w:r>
                    <w:rPr>
                      <w:bCs/>
                      <w:iCs/>
                    </w:rPr>
                    <w:t>th</w:t>
                  </w:r>
                </w:p>
              </w:tc>
              <w:tc>
                <w:tcPr>
                  <w:tcW w:w="1974" w:type="dxa"/>
                  <w:tcBorders>
                    <w:top w:val="single" w:sz="4" w:space="0" w:color="000000"/>
                    <w:left w:val="single" w:sz="4" w:space="0" w:color="000000"/>
                    <w:bottom w:val="single" w:sz="4" w:space="0" w:color="000000"/>
                    <w:right w:val="single" w:sz="4" w:space="0" w:color="000000"/>
                  </w:tcBorders>
                  <w:vAlign w:val="center"/>
                  <w:hideMark/>
                </w:tcPr>
                <w:p w:rsidR="004A1787" w:rsidRDefault="004A1787">
                  <w:pPr>
                    <w:jc w:val="center"/>
                    <w:rPr>
                      <w:bCs/>
                      <w:iCs/>
                    </w:rPr>
                  </w:pPr>
                  <w:r>
                    <w:rPr>
                      <w:bCs/>
                      <w:iCs/>
                    </w:rPr>
                    <w:t>tê hát</w:t>
                  </w:r>
                </w:p>
              </w:tc>
            </w:tr>
            <w:tr w:rsidR="004A1787">
              <w:trPr>
                <w:jc w:val="center"/>
              </w:trPr>
              <w:tc>
                <w:tcPr>
                  <w:tcW w:w="1224" w:type="dxa"/>
                  <w:tcBorders>
                    <w:top w:val="single" w:sz="4" w:space="0" w:color="000000"/>
                    <w:left w:val="single" w:sz="4" w:space="0" w:color="000000"/>
                    <w:bottom w:val="single" w:sz="4" w:space="0" w:color="000000"/>
                    <w:right w:val="single" w:sz="4" w:space="0" w:color="000000"/>
                  </w:tcBorders>
                  <w:vAlign w:val="center"/>
                  <w:hideMark/>
                </w:tcPr>
                <w:p w:rsidR="004A1787" w:rsidRDefault="004A1787">
                  <w:pPr>
                    <w:jc w:val="center"/>
                    <w:rPr>
                      <w:bCs/>
                      <w:iCs/>
                    </w:rPr>
                  </w:pPr>
                  <w:r>
                    <w:rPr>
                      <w:bCs/>
                      <w:iCs/>
                    </w:rPr>
                    <w:t>6</w:t>
                  </w:r>
                </w:p>
              </w:tc>
              <w:tc>
                <w:tcPr>
                  <w:tcW w:w="1386" w:type="dxa"/>
                  <w:tcBorders>
                    <w:top w:val="single" w:sz="4" w:space="0" w:color="000000"/>
                    <w:left w:val="single" w:sz="4" w:space="0" w:color="000000"/>
                    <w:bottom w:val="single" w:sz="4" w:space="0" w:color="000000"/>
                    <w:right w:val="single" w:sz="4" w:space="0" w:color="000000"/>
                  </w:tcBorders>
                  <w:vAlign w:val="center"/>
                  <w:hideMark/>
                </w:tcPr>
                <w:p w:rsidR="004A1787" w:rsidRDefault="004A1787">
                  <w:pPr>
                    <w:jc w:val="center"/>
                    <w:rPr>
                      <w:bCs/>
                      <w:iCs/>
                    </w:rPr>
                  </w:pPr>
                  <w:r>
                    <w:rPr>
                      <w:bCs/>
                      <w:iCs/>
                    </w:rPr>
                    <w:t>tr</w:t>
                  </w:r>
                </w:p>
              </w:tc>
              <w:tc>
                <w:tcPr>
                  <w:tcW w:w="1974" w:type="dxa"/>
                  <w:tcBorders>
                    <w:top w:val="single" w:sz="4" w:space="0" w:color="000000"/>
                    <w:left w:val="single" w:sz="4" w:space="0" w:color="000000"/>
                    <w:bottom w:val="single" w:sz="4" w:space="0" w:color="000000"/>
                    <w:right w:val="single" w:sz="4" w:space="0" w:color="000000"/>
                  </w:tcBorders>
                  <w:vAlign w:val="center"/>
                  <w:hideMark/>
                </w:tcPr>
                <w:p w:rsidR="004A1787" w:rsidRDefault="004A1787">
                  <w:pPr>
                    <w:jc w:val="center"/>
                    <w:rPr>
                      <w:bCs/>
                      <w:iCs/>
                    </w:rPr>
                  </w:pPr>
                  <w:r>
                    <w:rPr>
                      <w:bCs/>
                      <w:iCs/>
                    </w:rPr>
                    <w:t>tê e – rờ</w:t>
                  </w:r>
                </w:p>
              </w:tc>
            </w:tr>
            <w:tr w:rsidR="004A1787">
              <w:trPr>
                <w:jc w:val="center"/>
              </w:trPr>
              <w:tc>
                <w:tcPr>
                  <w:tcW w:w="1224" w:type="dxa"/>
                  <w:tcBorders>
                    <w:top w:val="single" w:sz="4" w:space="0" w:color="000000"/>
                    <w:left w:val="single" w:sz="4" w:space="0" w:color="000000"/>
                    <w:bottom w:val="single" w:sz="4" w:space="0" w:color="000000"/>
                    <w:right w:val="single" w:sz="4" w:space="0" w:color="000000"/>
                  </w:tcBorders>
                  <w:vAlign w:val="center"/>
                  <w:hideMark/>
                </w:tcPr>
                <w:p w:rsidR="004A1787" w:rsidRDefault="004A1787">
                  <w:pPr>
                    <w:jc w:val="center"/>
                    <w:rPr>
                      <w:bCs/>
                      <w:iCs/>
                    </w:rPr>
                  </w:pPr>
                  <w:r>
                    <w:rPr>
                      <w:bCs/>
                      <w:iCs/>
                    </w:rPr>
                    <w:t>7</w:t>
                  </w:r>
                </w:p>
              </w:tc>
              <w:tc>
                <w:tcPr>
                  <w:tcW w:w="1386" w:type="dxa"/>
                  <w:tcBorders>
                    <w:top w:val="single" w:sz="4" w:space="0" w:color="000000"/>
                    <w:left w:val="single" w:sz="4" w:space="0" w:color="000000"/>
                    <w:bottom w:val="single" w:sz="4" w:space="0" w:color="000000"/>
                    <w:right w:val="single" w:sz="4" w:space="0" w:color="000000"/>
                  </w:tcBorders>
                  <w:vAlign w:val="center"/>
                  <w:hideMark/>
                </w:tcPr>
                <w:p w:rsidR="004A1787" w:rsidRDefault="004A1787">
                  <w:pPr>
                    <w:jc w:val="center"/>
                    <w:rPr>
                      <w:bCs/>
                      <w:iCs/>
                    </w:rPr>
                  </w:pPr>
                  <w:r>
                    <w:rPr>
                      <w:bCs/>
                      <w:iCs/>
                    </w:rPr>
                    <w:t>u</w:t>
                  </w:r>
                </w:p>
              </w:tc>
              <w:tc>
                <w:tcPr>
                  <w:tcW w:w="1974" w:type="dxa"/>
                  <w:tcBorders>
                    <w:top w:val="single" w:sz="4" w:space="0" w:color="000000"/>
                    <w:left w:val="single" w:sz="4" w:space="0" w:color="000000"/>
                    <w:bottom w:val="single" w:sz="4" w:space="0" w:color="000000"/>
                    <w:right w:val="single" w:sz="4" w:space="0" w:color="000000"/>
                  </w:tcBorders>
                  <w:vAlign w:val="center"/>
                  <w:hideMark/>
                </w:tcPr>
                <w:p w:rsidR="004A1787" w:rsidRDefault="004A1787">
                  <w:pPr>
                    <w:jc w:val="center"/>
                    <w:rPr>
                      <w:bCs/>
                      <w:iCs/>
                    </w:rPr>
                  </w:pPr>
                  <w:r>
                    <w:rPr>
                      <w:bCs/>
                      <w:iCs/>
                    </w:rPr>
                    <w:t>u</w:t>
                  </w:r>
                </w:p>
              </w:tc>
            </w:tr>
            <w:tr w:rsidR="004A1787">
              <w:trPr>
                <w:jc w:val="center"/>
              </w:trPr>
              <w:tc>
                <w:tcPr>
                  <w:tcW w:w="1224" w:type="dxa"/>
                  <w:tcBorders>
                    <w:top w:val="single" w:sz="4" w:space="0" w:color="000000"/>
                    <w:left w:val="single" w:sz="4" w:space="0" w:color="000000"/>
                    <w:bottom w:val="single" w:sz="4" w:space="0" w:color="000000"/>
                    <w:right w:val="single" w:sz="4" w:space="0" w:color="000000"/>
                  </w:tcBorders>
                  <w:vAlign w:val="center"/>
                  <w:hideMark/>
                </w:tcPr>
                <w:p w:rsidR="004A1787" w:rsidRDefault="004A1787">
                  <w:pPr>
                    <w:jc w:val="center"/>
                    <w:rPr>
                      <w:bCs/>
                      <w:iCs/>
                    </w:rPr>
                  </w:pPr>
                  <w:r>
                    <w:rPr>
                      <w:bCs/>
                      <w:iCs/>
                    </w:rPr>
                    <w:t>8</w:t>
                  </w:r>
                </w:p>
              </w:tc>
              <w:tc>
                <w:tcPr>
                  <w:tcW w:w="1386" w:type="dxa"/>
                  <w:tcBorders>
                    <w:top w:val="single" w:sz="4" w:space="0" w:color="000000"/>
                    <w:left w:val="single" w:sz="4" w:space="0" w:color="000000"/>
                    <w:bottom w:val="single" w:sz="4" w:space="0" w:color="000000"/>
                    <w:right w:val="single" w:sz="4" w:space="0" w:color="000000"/>
                  </w:tcBorders>
                  <w:vAlign w:val="center"/>
                  <w:hideMark/>
                </w:tcPr>
                <w:p w:rsidR="004A1787" w:rsidRDefault="004A1787">
                  <w:pPr>
                    <w:jc w:val="center"/>
                    <w:rPr>
                      <w:bCs/>
                      <w:iCs/>
                    </w:rPr>
                  </w:pPr>
                  <w:r>
                    <w:rPr>
                      <w:bCs/>
                      <w:iCs/>
                    </w:rPr>
                    <w:t>ư</w:t>
                  </w:r>
                </w:p>
              </w:tc>
              <w:tc>
                <w:tcPr>
                  <w:tcW w:w="1974" w:type="dxa"/>
                  <w:tcBorders>
                    <w:top w:val="single" w:sz="4" w:space="0" w:color="000000"/>
                    <w:left w:val="single" w:sz="4" w:space="0" w:color="000000"/>
                    <w:bottom w:val="single" w:sz="4" w:space="0" w:color="000000"/>
                    <w:right w:val="single" w:sz="4" w:space="0" w:color="000000"/>
                  </w:tcBorders>
                  <w:vAlign w:val="center"/>
                  <w:hideMark/>
                </w:tcPr>
                <w:p w:rsidR="004A1787" w:rsidRDefault="004A1787">
                  <w:pPr>
                    <w:jc w:val="center"/>
                    <w:rPr>
                      <w:bCs/>
                      <w:iCs/>
                    </w:rPr>
                  </w:pPr>
                  <w:r>
                    <w:rPr>
                      <w:bCs/>
                      <w:iCs/>
                    </w:rPr>
                    <w:t>ư</w:t>
                  </w:r>
                </w:p>
              </w:tc>
            </w:tr>
            <w:tr w:rsidR="004A1787">
              <w:trPr>
                <w:jc w:val="center"/>
              </w:trPr>
              <w:tc>
                <w:tcPr>
                  <w:tcW w:w="1224" w:type="dxa"/>
                  <w:tcBorders>
                    <w:top w:val="single" w:sz="4" w:space="0" w:color="000000"/>
                    <w:left w:val="single" w:sz="4" w:space="0" w:color="000000"/>
                    <w:bottom w:val="single" w:sz="4" w:space="0" w:color="000000"/>
                    <w:right w:val="single" w:sz="4" w:space="0" w:color="000000"/>
                  </w:tcBorders>
                  <w:vAlign w:val="center"/>
                  <w:hideMark/>
                </w:tcPr>
                <w:p w:rsidR="004A1787" w:rsidRDefault="004A1787">
                  <w:pPr>
                    <w:jc w:val="center"/>
                    <w:rPr>
                      <w:bCs/>
                      <w:iCs/>
                    </w:rPr>
                  </w:pPr>
                  <w:r>
                    <w:rPr>
                      <w:bCs/>
                      <w:iCs/>
                    </w:rPr>
                    <w:t>9</w:t>
                  </w:r>
                </w:p>
              </w:tc>
              <w:tc>
                <w:tcPr>
                  <w:tcW w:w="1386" w:type="dxa"/>
                  <w:tcBorders>
                    <w:top w:val="single" w:sz="4" w:space="0" w:color="000000"/>
                    <w:left w:val="single" w:sz="4" w:space="0" w:color="000000"/>
                    <w:bottom w:val="single" w:sz="4" w:space="0" w:color="000000"/>
                    <w:right w:val="single" w:sz="4" w:space="0" w:color="000000"/>
                  </w:tcBorders>
                  <w:vAlign w:val="center"/>
                  <w:hideMark/>
                </w:tcPr>
                <w:p w:rsidR="004A1787" w:rsidRDefault="004A1787">
                  <w:pPr>
                    <w:jc w:val="center"/>
                    <w:rPr>
                      <w:bCs/>
                      <w:iCs/>
                    </w:rPr>
                  </w:pPr>
                  <w:r>
                    <w:rPr>
                      <w:bCs/>
                      <w:iCs/>
                    </w:rPr>
                    <w:t>v</w:t>
                  </w:r>
                </w:p>
              </w:tc>
              <w:tc>
                <w:tcPr>
                  <w:tcW w:w="1974" w:type="dxa"/>
                  <w:tcBorders>
                    <w:top w:val="single" w:sz="4" w:space="0" w:color="000000"/>
                    <w:left w:val="single" w:sz="4" w:space="0" w:color="000000"/>
                    <w:bottom w:val="single" w:sz="4" w:space="0" w:color="000000"/>
                    <w:right w:val="single" w:sz="4" w:space="0" w:color="000000"/>
                  </w:tcBorders>
                  <w:vAlign w:val="center"/>
                  <w:hideMark/>
                </w:tcPr>
                <w:p w:rsidR="004A1787" w:rsidRDefault="004A1787">
                  <w:pPr>
                    <w:jc w:val="center"/>
                    <w:rPr>
                      <w:bCs/>
                      <w:iCs/>
                    </w:rPr>
                  </w:pPr>
                  <w:r>
                    <w:rPr>
                      <w:bCs/>
                      <w:iCs/>
                    </w:rPr>
                    <w:t>vê</w:t>
                  </w:r>
                </w:p>
              </w:tc>
            </w:tr>
            <w:tr w:rsidR="004A1787">
              <w:trPr>
                <w:jc w:val="center"/>
              </w:trPr>
              <w:tc>
                <w:tcPr>
                  <w:tcW w:w="1224" w:type="dxa"/>
                  <w:tcBorders>
                    <w:top w:val="single" w:sz="4" w:space="0" w:color="000000"/>
                    <w:left w:val="single" w:sz="4" w:space="0" w:color="000000"/>
                    <w:bottom w:val="single" w:sz="4" w:space="0" w:color="000000"/>
                    <w:right w:val="single" w:sz="4" w:space="0" w:color="000000"/>
                  </w:tcBorders>
                  <w:vAlign w:val="center"/>
                  <w:hideMark/>
                </w:tcPr>
                <w:p w:rsidR="004A1787" w:rsidRDefault="004A1787">
                  <w:pPr>
                    <w:jc w:val="center"/>
                    <w:rPr>
                      <w:bCs/>
                      <w:iCs/>
                    </w:rPr>
                  </w:pPr>
                  <w:r>
                    <w:rPr>
                      <w:bCs/>
                      <w:iCs/>
                    </w:rPr>
                    <w:t>10</w:t>
                  </w:r>
                </w:p>
              </w:tc>
              <w:tc>
                <w:tcPr>
                  <w:tcW w:w="1386" w:type="dxa"/>
                  <w:tcBorders>
                    <w:top w:val="single" w:sz="4" w:space="0" w:color="000000"/>
                    <w:left w:val="single" w:sz="4" w:space="0" w:color="000000"/>
                    <w:bottom w:val="single" w:sz="4" w:space="0" w:color="000000"/>
                    <w:right w:val="single" w:sz="4" w:space="0" w:color="000000"/>
                  </w:tcBorders>
                  <w:vAlign w:val="center"/>
                  <w:hideMark/>
                </w:tcPr>
                <w:p w:rsidR="004A1787" w:rsidRDefault="004A1787">
                  <w:pPr>
                    <w:jc w:val="center"/>
                    <w:rPr>
                      <w:bCs/>
                      <w:iCs/>
                    </w:rPr>
                  </w:pPr>
                  <w:r>
                    <w:rPr>
                      <w:bCs/>
                      <w:iCs/>
                    </w:rPr>
                    <w:t>x</w:t>
                  </w:r>
                </w:p>
              </w:tc>
              <w:tc>
                <w:tcPr>
                  <w:tcW w:w="1974" w:type="dxa"/>
                  <w:tcBorders>
                    <w:top w:val="single" w:sz="4" w:space="0" w:color="000000"/>
                    <w:left w:val="single" w:sz="4" w:space="0" w:color="000000"/>
                    <w:bottom w:val="single" w:sz="4" w:space="0" w:color="000000"/>
                    <w:right w:val="single" w:sz="4" w:space="0" w:color="000000"/>
                  </w:tcBorders>
                  <w:vAlign w:val="center"/>
                  <w:hideMark/>
                </w:tcPr>
                <w:p w:rsidR="004A1787" w:rsidRDefault="004A1787">
                  <w:pPr>
                    <w:jc w:val="center"/>
                    <w:rPr>
                      <w:bCs/>
                      <w:iCs/>
                    </w:rPr>
                  </w:pPr>
                  <w:r>
                    <w:rPr>
                      <w:bCs/>
                      <w:iCs/>
                    </w:rPr>
                    <w:t>ích - xì</w:t>
                  </w:r>
                </w:p>
              </w:tc>
            </w:tr>
            <w:tr w:rsidR="004A1787">
              <w:trPr>
                <w:jc w:val="center"/>
              </w:trPr>
              <w:tc>
                <w:tcPr>
                  <w:tcW w:w="1224" w:type="dxa"/>
                  <w:tcBorders>
                    <w:top w:val="single" w:sz="4" w:space="0" w:color="000000"/>
                    <w:left w:val="single" w:sz="4" w:space="0" w:color="000000"/>
                    <w:bottom w:val="single" w:sz="4" w:space="0" w:color="000000"/>
                    <w:right w:val="single" w:sz="4" w:space="0" w:color="000000"/>
                  </w:tcBorders>
                  <w:vAlign w:val="center"/>
                  <w:hideMark/>
                </w:tcPr>
                <w:p w:rsidR="004A1787" w:rsidRDefault="004A1787">
                  <w:pPr>
                    <w:jc w:val="center"/>
                    <w:rPr>
                      <w:bCs/>
                      <w:iCs/>
                    </w:rPr>
                  </w:pPr>
                  <w:r>
                    <w:rPr>
                      <w:bCs/>
                      <w:iCs/>
                    </w:rPr>
                    <w:t>11</w:t>
                  </w:r>
                </w:p>
              </w:tc>
              <w:tc>
                <w:tcPr>
                  <w:tcW w:w="1386" w:type="dxa"/>
                  <w:tcBorders>
                    <w:top w:val="single" w:sz="4" w:space="0" w:color="000000"/>
                    <w:left w:val="single" w:sz="4" w:space="0" w:color="000000"/>
                    <w:bottom w:val="single" w:sz="4" w:space="0" w:color="000000"/>
                    <w:right w:val="single" w:sz="4" w:space="0" w:color="000000"/>
                  </w:tcBorders>
                  <w:vAlign w:val="center"/>
                  <w:hideMark/>
                </w:tcPr>
                <w:p w:rsidR="004A1787" w:rsidRDefault="004A1787">
                  <w:pPr>
                    <w:jc w:val="center"/>
                    <w:rPr>
                      <w:bCs/>
                      <w:iCs/>
                    </w:rPr>
                  </w:pPr>
                  <w:r>
                    <w:rPr>
                      <w:bCs/>
                      <w:iCs/>
                    </w:rPr>
                    <w:t>y</w:t>
                  </w:r>
                </w:p>
              </w:tc>
              <w:tc>
                <w:tcPr>
                  <w:tcW w:w="1974" w:type="dxa"/>
                  <w:tcBorders>
                    <w:top w:val="single" w:sz="4" w:space="0" w:color="000000"/>
                    <w:left w:val="single" w:sz="4" w:space="0" w:color="000000"/>
                    <w:bottom w:val="single" w:sz="4" w:space="0" w:color="000000"/>
                    <w:right w:val="single" w:sz="4" w:space="0" w:color="000000"/>
                  </w:tcBorders>
                  <w:vAlign w:val="center"/>
                  <w:hideMark/>
                </w:tcPr>
                <w:p w:rsidR="004A1787" w:rsidRDefault="004A1787">
                  <w:pPr>
                    <w:jc w:val="center"/>
                    <w:rPr>
                      <w:bCs/>
                      <w:iCs/>
                    </w:rPr>
                  </w:pPr>
                  <w:r>
                    <w:rPr>
                      <w:bCs/>
                      <w:iCs/>
                    </w:rPr>
                    <w:t>i dài</w:t>
                  </w:r>
                </w:p>
              </w:tc>
            </w:tr>
          </w:tbl>
          <w:p w:rsidR="004A1787" w:rsidRDefault="004A1787">
            <w:pPr>
              <w:spacing w:line="304" w:lineRule="auto"/>
              <w:jc w:val="both"/>
              <w:rPr>
                <w:bCs/>
                <w:iCs/>
              </w:rPr>
            </w:pPr>
            <w:r>
              <w:rPr>
                <w:bCs/>
                <w:iCs/>
              </w:rPr>
              <w:t>Nhận xét</w:t>
            </w:r>
          </w:p>
          <w:p w:rsidR="004A1787" w:rsidRDefault="004A1787">
            <w:pPr>
              <w:spacing w:line="304" w:lineRule="auto"/>
              <w:jc w:val="both"/>
              <w:rPr>
                <w:b/>
              </w:rPr>
            </w:pPr>
            <w:r>
              <w:rPr>
                <w:b/>
              </w:rPr>
              <w:t>3. Hoạt động nối tiếp (3 phút):</w:t>
            </w:r>
          </w:p>
          <w:p w:rsidR="004A1787" w:rsidRDefault="004A1787">
            <w:pPr>
              <w:spacing w:line="304" w:lineRule="auto"/>
              <w:jc w:val="both"/>
            </w:pPr>
            <w:r>
              <w:t>- Nhắc lại nội dung bài học.</w:t>
            </w:r>
          </w:p>
          <w:p w:rsidR="004A1787" w:rsidRDefault="004A1787">
            <w:pPr>
              <w:spacing w:line="304" w:lineRule="auto"/>
              <w:jc w:val="both"/>
            </w:pPr>
            <w:r>
              <w:t>- Xem lại bài, chuẩn bị bài sau.</w:t>
            </w:r>
          </w:p>
          <w:p w:rsidR="004A1787" w:rsidRDefault="004A1787">
            <w:pPr>
              <w:spacing w:line="304" w:lineRule="auto"/>
              <w:jc w:val="both"/>
              <w:rPr>
                <w:sz w:val="8"/>
                <w:szCs w:val="8"/>
              </w:rPr>
            </w:pPr>
          </w:p>
        </w:tc>
        <w:tc>
          <w:tcPr>
            <w:tcW w:w="3960" w:type="dxa"/>
            <w:tcBorders>
              <w:top w:val="single" w:sz="2" w:space="0" w:color="auto"/>
              <w:left w:val="single" w:sz="2" w:space="0" w:color="auto"/>
              <w:bottom w:val="single" w:sz="2" w:space="0" w:color="auto"/>
              <w:right w:val="single" w:sz="2" w:space="0" w:color="auto"/>
            </w:tcBorders>
          </w:tcPr>
          <w:p w:rsidR="004A1787" w:rsidRDefault="004A1787">
            <w:pPr>
              <w:tabs>
                <w:tab w:val="left" w:pos="360"/>
              </w:tabs>
              <w:spacing w:line="304" w:lineRule="auto"/>
              <w:jc w:val="both"/>
              <w:rPr>
                <w:bCs/>
                <w:iCs/>
              </w:rPr>
            </w:pPr>
          </w:p>
          <w:p w:rsidR="004A1787" w:rsidRDefault="004A1787">
            <w:pPr>
              <w:tabs>
                <w:tab w:val="left" w:pos="360"/>
              </w:tabs>
              <w:spacing w:line="304" w:lineRule="auto"/>
              <w:jc w:val="both"/>
              <w:rPr>
                <w:bCs/>
                <w:iCs/>
              </w:rPr>
            </w:pPr>
          </w:p>
          <w:p w:rsidR="004A1787" w:rsidRDefault="004A1787">
            <w:pPr>
              <w:tabs>
                <w:tab w:val="left" w:pos="252"/>
              </w:tabs>
              <w:spacing w:line="304" w:lineRule="auto"/>
              <w:jc w:val="both"/>
              <w:rPr>
                <w:bCs/>
                <w:iCs/>
              </w:rPr>
            </w:pPr>
          </w:p>
          <w:p w:rsidR="004A1787" w:rsidRDefault="004A1787">
            <w:pPr>
              <w:tabs>
                <w:tab w:val="left" w:pos="252"/>
              </w:tabs>
              <w:spacing w:line="304" w:lineRule="auto"/>
              <w:jc w:val="both"/>
              <w:rPr>
                <w:bCs/>
                <w:iCs/>
              </w:rPr>
            </w:pPr>
          </w:p>
          <w:p w:rsidR="004A1787" w:rsidRDefault="004A1787">
            <w:pPr>
              <w:tabs>
                <w:tab w:val="left" w:pos="252"/>
              </w:tabs>
              <w:spacing w:line="304" w:lineRule="auto"/>
              <w:jc w:val="both"/>
              <w:rPr>
                <w:bCs/>
                <w:iCs/>
              </w:rPr>
            </w:pPr>
          </w:p>
          <w:p w:rsidR="004A1787" w:rsidRDefault="004A1787">
            <w:pPr>
              <w:tabs>
                <w:tab w:val="left" w:pos="252"/>
              </w:tabs>
              <w:spacing w:line="304" w:lineRule="auto"/>
              <w:jc w:val="both"/>
              <w:rPr>
                <w:bCs/>
                <w:iCs/>
              </w:rPr>
            </w:pPr>
          </w:p>
          <w:p w:rsidR="004A1787" w:rsidRDefault="004A1787">
            <w:pPr>
              <w:tabs>
                <w:tab w:val="left" w:pos="252"/>
              </w:tabs>
              <w:spacing w:line="304" w:lineRule="auto"/>
              <w:jc w:val="both"/>
              <w:rPr>
                <w:bCs/>
                <w:iCs/>
              </w:rPr>
            </w:pPr>
          </w:p>
          <w:p w:rsidR="004A1787" w:rsidRDefault="004A1787">
            <w:pPr>
              <w:tabs>
                <w:tab w:val="left" w:pos="252"/>
              </w:tabs>
              <w:spacing w:line="304" w:lineRule="auto"/>
              <w:jc w:val="both"/>
              <w:rPr>
                <w:bCs/>
                <w:iCs/>
              </w:rPr>
            </w:pPr>
          </w:p>
          <w:p w:rsidR="004A1787" w:rsidRDefault="004A1787">
            <w:pPr>
              <w:tabs>
                <w:tab w:val="left" w:pos="360"/>
              </w:tabs>
              <w:spacing w:line="304" w:lineRule="auto"/>
              <w:jc w:val="both"/>
              <w:rPr>
                <w:bCs/>
                <w:iCs/>
              </w:rPr>
            </w:pPr>
          </w:p>
          <w:p w:rsidR="004A1787" w:rsidRDefault="004A1787">
            <w:pPr>
              <w:tabs>
                <w:tab w:val="left" w:pos="252"/>
              </w:tabs>
              <w:spacing w:line="304" w:lineRule="auto"/>
              <w:jc w:val="both"/>
              <w:rPr>
                <w:bCs/>
                <w:iCs/>
              </w:rPr>
            </w:pPr>
            <w:r>
              <w:rPr>
                <w:bCs/>
                <w:iCs/>
              </w:rPr>
              <w:t xml:space="preserve">- Học sinh nghe </w:t>
            </w:r>
          </w:p>
          <w:p w:rsidR="004A1787" w:rsidRDefault="004A1787">
            <w:pPr>
              <w:tabs>
                <w:tab w:val="left" w:pos="252"/>
              </w:tabs>
              <w:spacing w:line="304" w:lineRule="auto"/>
              <w:jc w:val="both"/>
              <w:rPr>
                <w:bCs/>
                <w:iCs/>
              </w:rPr>
            </w:pPr>
            <w:r>
              <w:rPr>
                <w:bCs/>
                <w:iCs/>
              </w:rPr>
              <w:t>- 2 – 3 HS đọc</w:t>
            </w:r>
          </w:p>
          <w:p w:rsidR="004A1787" w:rsidRDefault="004A1787">
            <w:pPr>
              <w:tabs>
                <w:tab w:val="left" w:pos="360"/>
              </w:tabs>
              <w:spacing w:line="304" w:lineRule="auto"/>
              <w:jc w:val="both"/>
              <w:rPr>
                <w:bCs/>
                <w:iCs/>
              </w:rPr>
            </w:pPr>
            <w:r>
              <w:rPr>
                <w:bCs/>
                <w:iCs/>
              </w:rPr>
              <w:t>- HS trả lời</w:t>
            </w:r>
          </w:p>
          <w:p w:rsidR="004A1787" w:rsidRDefault="004A1787">
            <w:pPr>
              <w:tabs>
                <w:tab w:val="left" w:pos="360"/>
              </w:tabs>
              <w:spacing w:line="304" w:lineRule="auto"/>
              <w:jc w:val="both"/>
              <w:rPr>
                <w:bCs/>
                <w:iCs/>
              </w:rPr>
            </w:pPr>
            <w:r>
              <w:rPr>
                <w:bCs/>
                <w:iCs/>
              </w:rPr>
              <w:t>- Lớp nhận xét</w:t>
            </w:r>
          </w:p>
          <w:p w:rsidR="004A1787" w:rsidRDefault="004A1787">
            <w:pPr>
              <w:tabs>
                <w:tab w:val="left" w:pos="360"/>
              </w:tabs>
              <w:spacing w:line="304" w:lineRule="auto"/>
              <w:jc w:val="both"/>
              <w:rPr>
                <w:bCs/>
                <w:iCs/>
              </w:rPr>
            </w:pPr>
          </w:p>
          <w:p w:rsidR="004A1787" w:rsidRDefault="004A1787">
            <w:pPr>
              <w:tabs>
                <w:tab w:val="left" w:pos="360"/>
              </w:tabs>
              <w:spacing w:line="304" w:lineRule="auto"/>
              <w:jc w:val="both"/>
              <w:rPr>
                <w:bCs/>
                <w:iCs/>
              </w:rPr>
            </w:pPr>
          </w:p>
          <w:p w:rsidR="004A1787" w:rsidRDefault="004A1787">
            <w:pPr>
              <w:tabs>
                <w:tab w:val="left" w:pos="360"/>
              </w:tabs>
              <w:spacing w:line="304" w:lineRule="auto"/>
              <w:jc w:val="both"/>
              <w:rPr>
                <w:bCs/>
                <w:iCs/>
              </w:rPr>
            </w:pPr>
          </w:p>
          <w:p w:rsidR="004A1787" w:rsidRDefault="004A1787">
            <w:pPr>
              <w:tabs>
                <w:tab w:val="left" w:pos="360"/>
              </w:tabs>
              <w:spacing w:line="304" w:lineRule="auto"/>
              <w:jc w:val="both"/>
              <w:rPr>
                <w:bCs/>
                <w:iCs/>
              </w:rPr>
            </w:pPr>
          </w:p>
          <w:p w:rsidR="004A1787" w:rsidRDefault="004A1787">
            <w:pPr>
              <w:tabs>
                <w:tab w:val="left" w:pos="252"/>
              </w:tabs>
              <w:spacing w:line="304" w:lineRule="auto"/>
              <w:jc w:val="both"/>
              <w:rPr>
                <w:bCs/>
                <w:iCs/>
              </w:rPr>
            </w:pPr>
            <w:r>
              <w:rPr>
                <w:bCs/>
                <w:iCs/>
              </w:rPr>
              <w:t>- Học sinh viết vào bảng con</w:t>
            </w:r>
          </w:p>
          <w:p w:rsidR="004A1787" w:rsidRDefault="004A1787">
            <w:pPr>
              <w:tabs>
                <w:tab w:val="left" w:pos="360"/>
              </w:tabs>
              <w:spacing w:line="304" w:lineRule="auto"/>
              <w:jc w:val="both"/>
            </w:pPr>
          </w:p>
          <w:p w:rsidR="004A1787" w:rsidRDefault="004A1787">
            <w:pPr>
              <w:tabs>
                <w:tab w:val="left" w:pos="360"/>
              </w:tabs>
              <w:spacing w:line="304" w:lineRule="auto"/>
              <w:jc w:val="both"/>
            </w:pPr>
          </w:p>
          <w:p w:rsidR="004A1787" w:rsidRDefault="004A1787">
            <w:pPr>
              <w:tabs>
                <w:tab w:val="left" w:pos="252"/>
              </w:tabs>
              <w:spacing w:line="304" w:lineRule="auto"/>
              <w:jc w:val="both"/>
              <w:rPr>
                <w:bCs/>
                <w:iCs/>
              </w:rPr>
            </w:pPr>
            <w:r>
              <w:rPr>
                <w:bCs/>
                <w:iCs/>
              </w:rPr>
              <w:t>- Chép bài chính tả vào vở</w:t>
            </w:r>
          </w:p>
          <w:p w:rsidR="004A1787" w:rsidRDefault="004A1787">
            <w:pPr>
              <w:tabs>
                <w:tab w:val="left" w:pos="360"/>
              </w:tabs>
              <w:spacing w:line="304" w:lineRule="auto"/>
              <w:jc w:val="both"/>
              <w:rPr>
                <w:bCs/>
                <w:iCs/>
              </w:rPr>
            </w:pPr>
          </w:p>
          <w:p w:rsidR="004A1787" w:rsidRDefault="004A1787">
            <w:pPr>
              <w:tabs>
                <w:tab w:val="left" w:pos="360"/>
              </w:tabs>
              <w:spacing w:line="304" w:lineRule="auto"/>
              <w:jc w:val="both"/>
              <w:rPr>
                <w:bCs/>
                <w:iCs/>
              </w:rPr>
            </w:pPr>
          </w:p>
          <w:p w:rsidR="004A1787" w:rsidRDefault="004A1787">
            <w:pPr>
              <w:tabs>
                <w:tab w:val="left" w:pos="360"/>
              </w:tabs>
              <w:spacing w:line="304" w:lineRule="auto"/>
              <w:jc w:val="both"/>
              <w:rPr>
                <w:bCs/>
                <w:iCs/>
              </w:rPr>
            </w:pPr>
          </w:p>
          <w:p w:rsidR="004A1787" w:rsidRDefault="004A1787">
            <w:pPr>
              <w:tabs>
                <w:tab w:val="left" w:pos="360"/>
              </w:tabs>
              <w:spacing w:line="304" w:lineRule="auto"/>
              <w:jc w:val="both"/>
              <w:rPr>
                <w:bCs/>
                <w:iCs/>
              </w:rPr>
            </w:pPr>
          </w:p>
          <w:p w:rsidR="004A1787" w:rsidRDefault="004A1787" w:rsidP="004A1787">
            <w:pPr>
              <w:numPr>
                <w:ilvl w:val="0"/>
                <w:numId w:val="27"/>
              </w:numPr>
              <w:tabs>
                <w:tab w:val="left" w:pos="252"/>
              </w:tabs>
              <w:spacing w:line="304" w:lineRule="auto"/>
              <w:ind w:left="0" w:firstLine="90"/>
              <w:jc w:val="both"/>
            </w:pPr>
            <w:r>
              <w:t xml:space="preserve">Học sinh sửa bài </w:t>
            </w:r>
          </w:p>
          <w:p w:rsidR="004A1787" w:rsidRDefault="004A1787">
            <w:pPr>
              <w:tabs>
                <w:tab w:val="left" w:pos="360"/>
              </w:tabs>
              <w:spacing w:line="304" w:lineRule="auto"/>
              <w:jc w:val="both"/>
            </w:pPr>
          </w:p>
          <w:p w:rsidR="004A1787" w:rsidRDefault="004A1787">
            <w:pPr>
              <w:tabs>
                <w:tab w:val="left" w:pos="252"/>
              </w:tabs>
              <w:spacing w:line="304" w:lineRule="auto"/>
              <w:jc w:val="both"/>
            </w:pPr>
          </w:p>
          <w:p w:rsidR="004A1787" w:rsidRDefault="004A1787">
            <w:pPr>
              <w:tabs>
                <w:tab w:val="left" w:pos="252"/>
              </w:tabs>
              <w:spacing w:line="304" w:lineRule="auto"/>
              <w:jc w:val="both"/>
            </w:pPr>
          </w:p>
          <w:p w:rsidR="004A1787" w:rsidRDefault="004A1787">
            <w:pPr>
              <w:tabs>
                <w:tab w:val="left" w:pos="252"/>
              </w:tabs>
              <w:spacing w:line="304" w:lineRule="auto"/>
              <w:jc w:val="both"/>
            </w:pPr>
          </w:p>
          <w:p w:rsidR="004A1787" w:rsidRDefault="004A1787">
            <w:pPr>
              <w:tabs>
                <w:tab w:val="left" w:pos="252"/>
              </w:tabs>
              <w:spacing w:line="304" w:lineRule="auto"/>
              <w:jc w:val="both"/>
            </w:pPr>
          </w:p>
          <w:p w:rsidR="004A1787" w:rsidRDefault="004A1787">
            <w:pPr>
              <w:tabs>
                <w:tab w:val="left" w:pos="252"/>
              </w:tabs>
              <w:spacing w:line="304" w:lineRule="auto"/>
              <w:jc w:val="both"/>
            </w:pPr>
          </w:p>
          <w:p w:rsidR="004A1787" w:rsidRDefault="004A1787">
            <w:pPr>
              <w:tabs>
                <w:tab w:val="left" w:pos="252"/>
              </w:tabs>
              <w:spacing w:line="304" w:lineRule="auto"/>
              <w:jc w:val="both"/>
            </w:pPr>
            <w:r>
              <w:t xml:space="preserve">- </w:t>
            </w:r>
            <w:r>
              <w:rPr>
                <w:bCs/>
                <w:iCs/>
              </w:rPr>
              <w:t>Học sinh đọc</w:t>
            </w:r>
          </w:p>
          <w:p w:rsidR="004A1787" w:rsidRDefault="004A1787">
            <w:pPr>
              <w:tabs>
                <w:tab w:val="left" w:pos="252"/>
              </w:tabs>
              <w:spacing w:line="304" w:lineRule="auto"/>
              <w:jc w:val="both"/>
            </w:pPr>
            <w:r>
              <w:t>- Học sinh viết vở</w:t>
            </w:r>
          </w:p>
          <w:p w:rsidR="004A1787" w:rsidRDefault="004A1787">
            <w:pPr>
              <w:tabs>
                <w:tab w:val="left" w:pos="252"/>
              </w:tabs>
              <w:spacing w:line="304" w:lineRule="auto"/>
              <w:jc w:val="both"/>
              <w:rPr>
                <w:bCs/>
                <w:iCs/>
              </w:rPr>
            </w:pPr>
            <w:r>
              <w:rPr>
                <w:bCs/>
                <w:iCs/>
              </w:rPr>
              <w:t>- Học sinh thi đua sửa bài</w:t>
            </w:r>
          </w:p>
          <w:p w:rsidR="004A1787" w:rsidRDefault="004A1787">
            <w:pPr>
              <w:spacing w:line="304" w:lineRule="auto"/>
              <w:jc w:val="both"/>
              <w:rPr>
                <w:bCs/>
                <w:iCs/>
              </w:rPr>
            </w:pPr>
          </w:p>
          <w:p w:rsidR="004A1787" w:rsidRDefault="004A1787">
            <w:pPr>
              <w:spacing w:line="304" w:lineRule="auto"/>
              <w:jc w:val="both"/>
              <w:rPr>
                <w:bCs/>
                <w:iCs/>
              </w:rPr>
            </w:pPr>
          </w:p>
          <w:p w:rsidR="004A1787" w:rsidRDefault="004A1787">
            <w:pPr>
              <w:spacing w:line="304" w:lineRule="auto"/>
              <w:jc w:val="both"/>
            </w:pPr>
            <w:r>
              <w:t>- HS nêu</w:t>
            </w:r>
          </w:p>
          <w:p w:rsidR="004A1787" w:rsidRDefault="004A1787">
            <w:pPr>
              <w:tabs>
                <w:tab w:val="left" w:pos="252"/>
              </w:tabs>
              <w:spacing w:line="304" w:lineRule="auto"/>
              <w:jc w:val="both"/>
            </w:pPr>
            <w:r>
              <w:t>- Học sinh viết vở</w:t>
            </w:r>
          </w:p>
          <w:p w:rsidR="004A1787" w:rsidRDefault="004A1787">
            <w:pPr>
              <w:spacing w:line="304" w:lineRule="auto"/>
              <w:jc w:val="both"/>
              <w:rPr>
                <w:bCs/>
                <w:iCs/>
              </w:rPr>
            </w:pPr>
            <w:r>
              <w:rPr>
                <w:bCs/>
                <w:iCs/>
              </w:rPr>
              <w:t>- Học sinh thi đua sửa bài</w:t>
            </w:r>
          </w:p>
          <w:p w:rsidR="004A1787" w:rsidRDefault="004A1787">
            <w:pPr>
              <w:spacing w:line="304" w:lineRule="auto"/>
              <w:jc w:val="both"/>
              <w:rPr>
                <w:bCs/>
                <w:iCs/>
              </w:rPr>
            </w:pPr>
            <w:r>
              <w:rPr>
                <w:bCs/>
                <w:iCs/>
              </w:rPr>
              <w:t>Lớp nhận xét.</w:t>
            </w:r>
          </w:p>
        </w:tc>
      </w:tr>
    </w:tbl>
    <w:p w:rsidR="004A1787" w:rsidRDefault="004A1787" w:rsidP="004A1787">
      <w:pPr>
        <w:tabs>
          <w:tab w:val="left" w:pos="2268"/>
        </w:tabs>
        <w:spacing w:line="333" w:lineRule="auto"/>
        <w:ind w:right="-7"/>
        <w:jc w:val="both"/>
        <w:rPr>
          <w:iCs/>
        </w:rPr>
      </w:pPr>
    </w:p>
    <w:p w:rsidR="004A1787" w:rsidRDefault="004A1787" w:rsidP="004A1787">
      <w:pPr>
        <w:spacing w:line="429" w:lineRule="auto"/>
        <w:jc w:val="both"/>
        <w:rPr>
          <w:b/>
          <w:position w:val="16"/>
        </w:rPr>
      </w:pPr>
      <w:r>
        <w:rPr>
          <w:b/>
          <w:color w:val="0000FF"/>
          <w:sz w:val="32"/>
          <w:szCs w:val="32"/>
          <w:lang w:val="nl-NL"/>
        </w:rPr>
        <w:sym w:font="Wingdings" w:char="F040"/>
      </w:r>
      <w:r>
        <w:rPr>
          <w:b/>
        </w:rPr>
        <w:t xml:space="preserve"> RÚT KINH NGHIỆM TIẾT DẠY :</w:t>
      </w:r>
    </w:p>
    <w:p w:rsidR="004A1787" w:rsidRDefault="004A1787" w:rsidP="004A1787">
      <w:pPr>
        <w:spacing w:line="429" w:lineRule="auto"/>
        <w:jc w:val="center"/>
        <w:rPr>
          <w:sz w:val="16"/>
          <w:szCs w:val="16"/>
        </w:rPr>
      </w:pPr>
      <w:r>
        <w:rPr>
          <w:sz w:val="16"/>
          <w:szCs w:val="16"/>
        </w:rPr>
        <w:t>...................................................................................................................................................................................................................................</w:t>
      </w:r>
    </w:p>
    <w:p w:rsidR="004A1787" w:rsidRDefault="004A1787" w:rsidP="004A1787">
      <w:pPr>
        <w:spacing w:line="429" w:lineRule="auto"/>
        <w:jc w:val="center"/>
        <w:rPr>
          <w:sz w:val="16"/>
          <w:szCs w:val="16"/>
        </w:rPr>
      </w:pPr>
      <w:r>
        <w:rPr>
          <w:sz w:val="16"/>
          <w:szCs w:val="16"/>
        </w:rPr>
        <w:t>...................................................................................................................................................................................................................................</w:t>
      </w:r>
    </w:p>
    <w:p w:rsidR="004A1787" w:rsidRDefault="004A1787" w:rsidP="004A1787">
      <w:pPr>
        <w:spacing w:line="429" w:lineRule="auto"/>
        <w:jc w:val="center"/>
        <w:rPr>
          <w:sz w:val="16"/>
          <w:szCs w:val="16"/>
        </w:rPr>
      </w:pPr>
      <w:r>
        <w:rPr>
          <w:sz w:val="16"/>
          <w:szCs w:val="16"/>
        </w:rPr>
        <w:t>...................................................................................................................................................................................................................................</w:t>
      </w:r>
    </w:p>
    <w:p w:rsidR="004A1787" w:rsidRDefault="004A1787" w:rsidP="004A1787">
      <w:pPr>
        <w:spacing w:line="429" w:lineRule="auto"/>
        <w:jc w:val="center"/>
        <w:rPr>
          <w:sz w:val="16"/>
          <w:szCs w:val="16"/>
        </w:rPr>
      </w:pPr>
      <w:r>
        <w:rPr>
          <w:sz w:val="16"/>
          <w:szCs w:val="16"/>
        </w:rPr>
        <w:t>...................................................................................................................................................................................................................................</w:t>
      </w:r>
    </w:p>
    <w:p w:rsidR="004A1787" w:rsidRDefault="004A1787" w:rsidP="004A1787">
      <w:pPr>
        <w:spacing w:line="429" w:lineRule="auto"/>
        <w:jc w:val="center"/>
        <w:rPr>
          <w:sz w:val="16"/>
          <w:szCs w:val="16"/>
        </w:rPr>
      </w:pPr>
      <w:r>
        <w:rPr>
          <w:sz w:val="16"/>
          <w:szCs w:val="16"/>
        </w:rPr>
        <w:t>...................................................................................................................................................................................................................................</w:t>
      </w:r>
    </w:p>
    <w:p w:rsidR="004A1787" w:rsidRDefault="004A1787" w:rsidP="004A1787">
      <w:pPr>
        <w:jc w:val="both"/>
        <w:rPr>
          <w:bCs/>
        </w:rPr>
      </w:pPr>
      <w:r>
        <w:rPr>
          <w:bCs/>
        </w:rPr>
        <w:t>Ngày dạy : thứ ........., ngày ...... tháng ...... năm 201...</w:t>
      </w:r>
    </w:p>
    <w:p w:rsidR="004A1787" w:rsidRDefault="004A1787" w:rsidP="004A1787">
      <w:pPr>
        <w:jc w:val="both"/>
        <w:rPr>
          <w:bCs/>
          <w:sz w:val="12"/>
          <w:szCs w:val="12"/>
        </w:rPr>
      </w:pPr>
    </w:p>
    <w:p w:rsidR="004A1787" w:rsidRDefault="004A1787" w:rsidP="004A1787">
      <w:pPr>
        <w:jc w:val="center"/>
        <w:rPr>
          <w:bCs/>
          <w:color w:val="000000"/>
        </w:rPr>
      </w:pPr>
      <w:r>
        <w:rPr>
          <w:bCs/>
          <w:i/>
        </w:rPr>
        <w:t xml:space="preserve">Chính Tả tuần </w:t>
      </w:r>
      <w:r>
        <w:rPr>
          <w:b/>
          <w:bCs/>
          <w:i/>
          <w:color w:val="FF0000"/>
        </w:rPr>
        <w:t>7</w:t>
      </w:r>
      <w:r>
        <w:rPr>
          <w:bCs/>
          <w:color w:val="000000"/>
        </w:rPr>
        <w:t xml:space="preserve"> </w:t>
      </w:r>
      <w:r>
        <w:rPr>
          <w:bCs/>
          <w:i/>
          <w:color w:val="000000"/>
        </w:rPr>
        <w:t xml:space="preserve">tiết </w:t>
      </w:r>
      <w:r>
        <w:rPr>
          <w:b/>
          <w:bCs/>
          <w:i/>
          <w:color w:val="0000FF"/>
        </w:rPr>
        <w:t>2</w:t>
      </w:r>
    </w:p>
    <w:p w:rsidR="004A1787" w:rsidRDefault="004A1787" w:rsidP="004A1787">
      <w:pPr>
        <w:jc w:val="center"/>
        <w:rPr>
          <w:rFonts w:ascii="UTM Edwardian" w:hAnsi="UTM Edwardian"/>
          <w:b/>
          <w:iCs/>
          <w:color w:val="FF0000"/>
          <w:sz w:val="48"/>
          <w:szCs w:val="48"/>
        </w:rPr>
      </w:pPr>
      <w:r>
        <w:rPr>
          <w:b/>
          <w:i/>
          <w:iCs/>
          <w:color w:val="0000FF"/>
        </w:rPr>
        <w:t>Nghe - Viết :</w:t>
      </w:r>
      <w:r>
        <w:rPr>
          <w:b/>
          <w:i/>
          <w:iCs/>
          <w:color w:val="FF0000"/>
          <w:sz w:val="28"/>
          <w:szCs w:val="28"/>
        </w:rPr>
        <w:t xml:space="preserve"> </w:t>
      </w:r>
      <w:r>
        <w:rPr>
          <w:rFonts w:ascii="UTM Edwardian" w:hAnsi="UTM Edwardian"/>
          <w:b/>
          <w:iCs/>
          <w:color w:val="FF0000"/>
          <w:sz w:val="48"/>
          <w:szCs w:val="48"/>
        </w:rPr>
        <w:t>Bận</w:t>
      </w:r>
    </w:p>
    <w:p w:rsidR="004A1787" w:rsidRDefault="004A1787" w:rsidP="004A1787">
      <w:pPr>
        <w:jc w:val="center"/>
        <w:rPr>
          <w:b/>
          <w:i/>
          <w:iCs/>
          <w:color w:val="0000FF"/>
          <w:lang w:val="nl-NL"/>
        </w:rPr>
      </w:pPr>
      <w:r>
        <w:rPr>
          <w:b/>
          <w:i/>
          <w:iCs/>
          <w:color w:val="0000FF"/>
          <w:lang w:val="nl-NL"/>
        </w:rPr>
        <w:t>Phân biệt en/oen; tr/ch; iên/iêng</w:t>
      </w:r>
    </w:p>
    <w:p w:rsidR="004A1787" w:rsidRDefault="004A1787" w:rsidP="004A1787">
      <w:pPr>
        <w:spacing w:line="304" w:lineRule="auto"/>
        <w:jc w:val="both"/>
        <w:rPr>
          <w:b/>
          <w:iCs/>
          <w:lang w:val="nl-NL"/>
        </w:rPr>
      </w:pPr>
      <w:r>
        <w:rPr>
          <w:b/>
          <w:iCs/>
          <w:lang w:val="nl-NL"/>
        </w:rPr>
        <w:t>I. MỤC TIÊU</w:t>
      </w:r>
      <w:r>
        <w:rPr>
          <w:b/>
          <w:lang w:val="nl-NL"/>
        </w:rPr>
        <w:t>:</w:t>
      </w:r>
    </w:p>
    <w:p w:rsidR="004A1787" w:rsidRDefault="004A1787" w:rsidP="004A1787">
      <w:pPr>
        <w:spacing w:line="304" w:lineRule="auto"/>
        <w:jc w:val="both"/>
        <w:rPr>
          <w:color w:val="000000"/>
          <w:lang w:val="nl-NL"/>
        </w:rPr>
      </w:pPr>
      <w:r>
        <w:rPr>
          <w:iCs/>
          <w:lang w:val="nl-NL"/>
        </w:rPr>
        <w:t xml:space="preserve">  </w:t>
      </w:r>
      <w:r>
        <w:rPr>
          <w:iCs/>
          <w:lang w:val="nl-NL"/>
        </w:rPr>
        <w:tab/>
      </w:r>
      <w:r>
        <w:rPr>
          <w:b/>
          <w:bCs/>
          <w:i/>
          <w:iCs/>
          <w:color w:val="000000"/>
          <w:lang w:val="nl-NL"/>
        </w:rPr>
        <w:t>1. Kiến thức</w:t>
      </w:r>
      <w:r>
        <w:rPr>
          <w:color w:val="000000"/>
          <w:lang w:val="nl-NL"/>
        </w:rPr>
        <w:t xml:space="preserve"> : Nghe - viết đúng bài chính tả; trình bày đúng các dòng thơ, khổ thơ 4 chữ.</w:t>
      </w:r>
    </w:p>
    <w:p w:rsidR="004A1787" w:rsidRDefault="004A1787" w:rsidP="004A1787">
      <w:pPr>
        <w:spacing w:line="304" w:lineRule="auto"/>
        <w:jc w:val="both"/>
        <w:rPr>
          <w:color w:val="000000"/>
          <w:lang w:val="nl-NL"/>
        </w:rPr>
      </w:pPr>
      <w:r>
        <w:rPr>
          <w:bCs/>
          <w:i/>
          <w:iCs/>
          <w:color w:val="000000"/>
          <w:lang w:val="nl-NL"/>
        </w:rPr>
        <w:t xml:space="preserve">  </w:t>
      </w:r>
      <w:r>
        <w:rPr>
          <w:bCs/>
          <w:i/>
          <w:iCs/>
          <w:color w:val="000000"/>
          <w:lang w:val="nl-NL"/>
        </w:rPr>
        <w:tab/>
      </w:r>
      <w:r>
        <w:rPr>
          <w:b/>
          <w:bCs/>
          <w:i/>
          <w:iCs/>
          <w:color w:val="000000"/>
          <w:lang w:val="nl-NL"/>
        </w:rPr>
        <w:t>2. Kĩ năng</w:t>
      </w:r>
      <w:r>
        <w:rPr>
          <w:bCs/>
          <w:i/>
          <w:iCs/>
          <w:color w:val="000000"/>
          <w:lang w:val="nl-NL"/>
        </w:rPr>
        <w:t>:</w:t>
      </w:r>
      <w:r>
        <w:rPr>
          <w:lang w:val="nl-NL"/>
        </w:rPr>
        <w:t xml:space="preserve"> </w:t>
      </w:r>
      <w:r>
        <w:rPr>
          <w:color w:val="000000"/>
          <w:lang w:val="nl-NL"/>
        </w:rPr>
        <w:t xml:space="preserve">Làm đúng BT điền tiếng có vần en/oen (BT2). Làm đúng BT (3) a/b (chọn 4 trong 6 tiếng) hoặc bài tập </w:t>
      </w:r>
      <w:r>
        <w:rPr>
          <w:lang w:val="nl-NL"/>
        </w:rPr>
        <w:t>phương ngữ do giáo viên soạn</w:t>
      </w:r>
      <w:r>
        <w:rPr>
          <w:color w:val="000000"/>
          <w:lang w:val="nl-NL"/>
        </w:rPr>
        <w:t>.</w:t>
      </w:r>
    </w:p>
    <w:p w:rsidR="004A1787" w:rsidRDefault="004A1787" w:rsidP="004A1787">
      <w:pPr>
        <w:spacing w:line="304" w:lineRule="auto"/>
        <w:jc w:val="both"/>
        <w:rPr>
          <w:lang w:val="nl-NL"/>
        </w:rPr>
      </w:pPr>
      <w:r>
        <w:rPr>
          <w:bCs/>
          <w:i/>
          <w:iCs/>
          <w:lang w:val="nl-NL"/>
        </w:rPr>
        <w:t xml:space="preserve">  </w:t>
      </w:r>
      <w:r>
        <w:rPr>
          <w:bCs/>
          <w:i/>
          <w:iCs/>
          <w:lang w:val="nl-NL"/>
        </w:rPr>
        <w:tab/>
      </w:r>
      <w:r>
        <w:rPr>
          <w:b/>
          <w:bCs/>
          <w:i/>
          <w:iCs/>
          <w:lang w:val="nl-NL"/>
        </w:rPr>
        <w:t>3. Thái độ</w:t>
      </w:r>
      <w:r>
        <w:rPr>
          <w:lang w:val="nl-NL"/>
        </w:rPr>
        <w:t xml:space="preserve"> : Cẩn thận khi viết bài, yêu thích ngôn ngữ Tiếng Việt.</w:t>
      </w:r>
    </w:p>
    <w:p w:rsidR="004A1787" w:rsidRDefault="004A1787" w:rsidP="004A1787">
      <w:pPr>
        <w:spacing w:line="304" w:lineRule="auto"/>
        <w:jc w:val="both"/>
        <w:rPr>
          <w:sz w:val="12"/>
          <w:szCs w:val="12"/>
          <w:lang w:val="nl-NL"/>
        </w:rPr>
      </w:pPr>
    </w:p>
    <w:p w:rsidR="004A1787" w:rsidRDefault="004A1787" w:rsidP="004A1787">
      <w:pPr>
        <w:spacing w:line="304" w:lineRule="auto"/>
        <w:jc w:val="both"/>
        <w:rPr>
          <w:b/>
          <w:iCs/>
          <w:lang w:val="nl-NL"/>
        </w:rPr>
      </w:pPr>
      <w:r>
        <w:rPr>
          <w:b/>
          <w:iCs/>
          <w:lang w:val="nl-NL"/>
        </w:rPr>
        <w:t>II. ĐỒ DÙNG DẠY - HỌC:</w:t>
      </w:r>
    </w:p>
    <w:p w:rsidR="004A1787" w:rsidRDefault="004A1787" w:rsidP="004A1787">
      <w:pPr>
        <w:spacing w:line="304" w:lineRule="auto"/>
        <w:jc w:val="both"/>
        <w:rPr>
          <w:iCs/>
          <w:lang w:val="nl-NL"/>
        </w:rPr>
      </w:pPr>
      <w:r>
        <w:rPr>
          <w:iCs/>
          <w:lang w:val="nl-NL"/>
        </w:rPr>
        <w:tab/>
      </w:r>
      <w:r>
        <w:rPr>
          <w:i/>
          <w:iCs/>
          <w:lang w:val="nl-NL"/>
        </w:rPr>
        <w:t>1. Giáo viên</w:t>
      </w:r>
      <w:r>
        <w:rPr>
          <w:iCs/>
          <w:lang w:val="nl-NL"/>
        </w:rPr>
        <w:t>: Bảng phụ.</w:t>
      </w:r>
    </w:p>
    <w:p w:rsidR="004A1787" w:rsidRDefault="004A1787" w:rsidP="004A1787">
      <w:pPr>
        <w:spacing w:line="304" w:lineRule="auto"/>
        <w:jc w:val="both"/>
        <w:rPr>
          <w:lang w:val="nl-NL"/>
        </w:rPr>
      </w:pPr>
      <w:r>
        <w:rPr>
          <w:lang w:val="nl-NL"/>
        </w:rPr>
        <w:tab/>
      </w:r>
      <w:r>
        <w:rPr>
          <w:i/>
          <w:lang w:val="nl-NL"/>
        </w:rPr>
        <w:t>2. Học sinh</w:t>
      </w:r>
      <w:r>
        <w:rPr>
          <w:lang w:val="nl-NL"/>
        </w:rPr>
        <w:t xml:space="preserve"> : Bảng con, đồ dùng học tập.</w:t>
      </w:r>
    </w:p>
    <w:p w:rsidR="004A1787" w:rsidRDefault="004A1787" w:rsidP="004A1787">
      <w:pPr>
        <w:spacing w:line="304" w:lineRule="auto"/>
        <w:jc w:val="both"/>
        <w:rPr>
          <w:b/>
          <w:iCs/>
          <w:lang w:val="nl-NL"/>
        </w:rPr>
      </w:pPr>
      <w:r>
        <w:rPr>
          <w:b/>
          <w:iCs/>
          <w:lang w:val="nl-NL"/>
        </w:rPr>
        <w:t>III. CÁC HOẠT ĐỘNG DẠY - HỌC CHỦ YẾU:</w:t>
      </w:r>
    </w:p>
    <w:p w:rsidR="004A1787" w:rsidRDefault="004A1787" w:rsidP="004A1787">
      <w:pPr>
        <w:tabs>
          <w:tab w:val="left" w:pos="2268"/>
        </w:tabs>
        <w:spacing w:line="333" w:lineRule="auto"/>
        <w:ind w:right="-7"/>
        <w:jc w:val="both"/>
        <w:rPr>
          <w:b/>
          <w:bCs/>
          <w:sz w:val="12"/>
          <w:szCs w:val="12"/>
          <w:lang w:val="nl-NL"/>
        </w:rPr>
      </w:pPr>
    </w:p>
    <w:tbl>
      <w:tblPr>
        <w:tblW w:w="983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5639"/>
        <w:gridCol w:w="4191"/>
      </w:tblGrid>
      <w:tr w:rsidR="004A1787" w:rsidTr="004A1787">
        <w:trPr>
          <w:trHeight w:val="177"/>
          <w:jc w:val="center"/>
        </w:trPr>
        <w:tc>
          <w:tcPr>
            <w:tcW w:w="5639" w:type="dxa"/>
            <w:tcBorders>
              <w:top w:val="single" w:sz="2" w:space="0" w:color="auto"/>
              <w:left w:val="single" w:sz="2" w:space="0" w:color="auto"/>
              <w:bottom w:val="single" w:sz="2" w:space="0" w:color="auto"/>
              <w:right w:val="single" w:sz="2" w:space="0" w:color="auto"/>
            </w:tcBorders>
            <w:vAlign w:val="center"/>
            <w:hideMark/>
          </w:tcPr>
          <w:p w:rsidR="004A1787" w:rsidRDefault="004A1787">
            <w:pPr>
              <w:tabs>
                <w:tab w:val="left" w:pos="2268"/>
              </w:tabs>
              <w:spacing w:line="333" w:lineRule="auto"/>
              <w:ind w:right="-153"/>
              <w:jc w:val="center"/>
              <w:rPr>
                <w:b/>
                <w:bCs/>
                <w:i/>
              </w:rPr>
            </w:pPr>
            <w:r>
              <w:rPr>
                <w:b/>
                <w:i/>
              </w:rPr>
              <w:t>Hoạt động dạy</w:t>
            </w:r>
          </w:p>
        </w:tc>
        <w:tc>
          <w:tcPr>
            <w:tcW w:w="4191" w:type="dxa"/>
            <w:tcBorders>
              <w:top w:val="single" w:sz="2" w:space="0" w:color="auto"/>
              <w:left w:val="single" w:sz="2" w:space="0" w:color="auto"/>
              <w:bottom w:val="single" w:sz="2" w:space="0" w:color="auto"/>
              <w:right w:val="single" w:sz="2" w:space="0" w:color="auto"/>
            </w:tcBorders>
            <w:vAlign w:val="center"/>
            <w:hideMark/>
          </w:tcPr>
          <w:p w:rsidR="004A1787" w:rsidRDefault="004A1787">
            <w:pPr>
              <w:tabs>
                <w:tab w:val="left" w:pos="2268"/>
              </w:tabs>
              <w:spacing w:line="333" w:lineRule="auto"/>
              <w:ind w:right="-153"/>
              <w:jc w:val="center"/>
              <w:rPr>
                <w:b/>
                <w:i/>
              </w:rPr>
            </w:pPr>
            <w:r>
              <w:rPr>
                <w:b/>
                <w:i/>
              </w:rPr>
              <w:t>Hoạt động học</w:t>
            </w:r>
          </w:p>
        </w:tc>
      </w:tr>
      <w:tr w:rsidR="004A1787" w:rsidTr="004A1787">
        <w:trPr>
          <w:trHeight w:val="1239"/>
          <w:jc w:val="center"/>
        </w:trPr>
        <w:tc>
          <w:tcPr>
            <w:tcW w:w="5639" w:type="dxa"/>
            <w:tcBorders>
              <w:top w:val="single" w:sz="2" w:space="0" w:color="auto"/>
              <w:left w:val="single" w:sz="2" w:space="0" w:color="auto"/>
              <w:bottom w:val="single" w:sz="2" w:space="0" w:color="auto"/>
              <w:right w:val="single" w:sz="2" w:space="0" w:color="auto"/>
            </w:tcBorders>
          </w:tcPr>
          <w:p w:rsidR="004A1787" w:rsidRDefault="004A1787">
            <w:pPr>
              <w:tabs>
                <w:tab w:val="left" w:pos="2552"/>
                <w:tab w:val="left" w:pos="2880"/>
              </w:tabs>
              <w:spacing w:line="333" w:lineRule="auto"/>
              <w:jc w:val="both"/>
              <w:rPr>
                <w:b/>
                <w:bCs/>
                <w:iCs/>
              </w:rPr>
            </w:pPr>
            <w:r>
              <w:rPr>
                <w:b/>
                <w:bCs/>
                <w:iCs/>
              </w:rPr>
              <w:t>1. Hoạt động khởi động (5 phút):</w:t>
            </w:r>
          </w:p>
          <w:p w:rsidR="004A1787" w:rsidRDefault="004A1787">
            <w:pPr>
              <w:tabs>
                <w:tab w:val="left" w:pos="2552"/>
                <w:tab w:val="left" w:pos="2880"/>
              </w:tabs>
              <w:spacing w:line="333" w:lineRule="auto"/>
              <w:jc w:val="both"/>
              <w:rPr>
                <w:bCs/>
                <w:iCs/>
              </w:rPr>
            </w:pPr>
            <w:r>
              <w:rPr>
                <w:bCs/>
                <w:iCs/>
              </w:rPr>
              <w:t>- Yêu cầu học sinh viết bảng con một số từ.</w:t>
            </w:r>
          </w:p>
          <w:p w:rsidR="004A1787" w:rsidRDefault="004A1787">
            <w:pPr>
              <w:tabs>
                <w:tab w:val="left" w:pos="2552"/>
                <w:tab w:val="left" w:pos="2880"/>
              </w:tabs>
              <w:spacing w:line="333" w:lineRule="auto"/>
              <w:jc w:val="both"/>
              <w:rPr>
                <w:bCs/>
                <w:iCs/>
              </w:rPr>
            </w:pPr>
            <w:r>
              <w:rPr>
                <w:bCs/>
                <w:iCs/>
              </w:rPr>
              <w:t>- Nhận xét, đánh giá chung.</w:t>
            </w:r>
          </w:p>
          <w:p w:rsidR="004A1787" w:rsidRDefault="004A1787">
            <w:pPr>
              <w:tabs>
                <w:tab w:val="left" w:pos="2552"/>
                <w:tab w:val="left" w:pos="2880"/>
              </w:tabs>
              <w:spacing w:line="333" w:lineRule="auto"/>
              <w:jc w:val="both"/>
              <w:rPr>
                <w:bCs/>
                <w:iCs/>
              </w:rPr>
            </w:pPr>
            <w:r>
              <w:rPr>
                <w:bCs/>
                <w:iCs/>
              </w:rPr>
              <w:t>- Giới thiệu bài mới : trực tiếp.</w:t>
            </w:r>
          </w:p>
          <w:p w:rsidR="004A1787" w:rsidRDefault="004A1787">
            <w:pPr>
              <w:tabs>
                <w:tab w:val="left" w:pos="2552"/>
                <w:tab w:val="left" w:pos="2880"/>
              </w:tabs>
              <w:spacing w:line="333" w:lineRule="auto"/>
              <w:jc w:val="both"/>
              <w:rPr>
                <w:b/>
                <w:bCs/>
                <w:iCs/>
              </w:rPr>
            </w:pPr>
            <w:r>
              <w:rPr>
                <w:b/>
                <w:bCs/>
                <w:iCs/>
              </w:rPr>
              <w:t>2. Các họat động chính :</w:t>
            </w:r>
          </w:p>
          <w:p w:rsidR="004A1787" w:rsidRDefault="004A1787">
            <w:pPr>
              <w:tabs>
                <w:tab w:val="left" w:pos="2552"/>
                <w:tab w:val="left" w:pos="2880"/>
              </w:tabs>
              <w:spacing w:line="333" w:lineRule="auto"/>
              <w:jc w:val="both"/>
              <w:rPr>
                <w:b/>
                <w:i/>
              </w:rPr>
            </w:pPr>
            <w:r>
              <w:rPr>
                <w:b/>
                <w:bCs/>
                <w:i/>
                <w:iCs/>
              </w:rPr>
              <w:t>a. Hoạt động 1</w:t>
            </w:r>
            <w:r>
              <w:rPr>
                <w:b/>
                <w:i/>
                <w:iCs/>
              </w:rPr>
              <w:t xml:space="preserve">: </w:t>
            </w:r>
            <w:r>
              <w:rPr>
                <w:b/>
                <w:i/>
              </w:rPr>
              <w:t>hướng dẫn học sinh nghe - viết (15 phút)</w:t>
            </w:r>
          </w:p>
          <w:p w:rsidR="004A1787" w:rsidRDefault="004A1787">
            <w:pPr>
              <w:tabs>
                <w:tab w:val="left" w:pos="1843"/>
              </w:tabs>
              <w:spacing w:line="333" w:lineRule="auto"/>
              <w:ind w:right="34"/>
              <w:jc w:val="both"/>
              <w:rPr>
                <w:bCs/>
                <w:i/>
                <w:iCs/>
              </w:rPr>
            </w:pPr>
            <w:r>
              <w:rPr>
                <w:i/>
              </w:rPr>
              <w:t xml:space="preserve">* Mục tiêu: </w:t>
            </w:r>
            <w:r>
              <w:t>Nghe viết đúng bài chính tả, trình bày đúng các dòng thơ, khổ thơ 4 bốn chữ.</w:t>
            </w:r>
          </w:p>
          <w:p w:rsidR="004A1787" w:rsidRDefault="004A1787">
            <w:pPr>
              <w:tabs>
                <w:tab w:val="left" w:pos="2552"/>
                <w:tab w:val="left" w:pos="2880"/>
              </w:tabs>
              <w:spacing w:line="333" w:lineRule="auto"/>
              <w:jc w:val="both"/>
              <w:rPr>
                <w:i/>
              </w:rPr>
            </w:pPr>
            <w:r>
              <w:rPr>
                <w:i/>
              </w:rPr>
              <w:t>* Cách tiến hành:</w:t>
            </w:r>
          </w:p>
          <w:p w:rsidR="004A1787" w:rsidRDefault="004A1787">
            <w:pPr>
              <w:tabs>
                <w:tab w:val="left" w:pos="252"/>
              </w:tabs>
              <w:spacing w:line="333" w:lineRule="auto"/>
              <w:jc w:val="both"/>
              <w:rPr>
                <w:bCs/>
                <w:iCs/>
              </w:rPr>
            </w:pPr>
            <w:r>
              <w:rPr>
                <w:bCs/>
                <w:iCs/>
              </w:rPr>
              <w:t>- Giáo viên đọc đoạn văn</w:t>
            </w:r>
          </w:p>
          <w:p w:rsidR="004A1787" w:rsidRDefault="004A1787">
            <w:pPr>
              <w:tabs>
                <w:tab w:val="left" w:pos="252"/>
              </w:tabs>
              <w:spacing w:line="333" w:lineRule="auto"/>
              <w:jc w:val="both"/>
              <w:rPr>
                <w:bCs/>
                <w:iCs/>
              </w:rPr>
            </w:pPr>
            <w:r>
              <w:rPr>
                <w:bCs/>
                <w:iCs/>
              </w:rPr>
              <w:t>- Gọi học sinh đọc lại đoạn văn.</w:t>
            </w:r>
          </w:p>
          <w:p w:rsidR="004A1787" w:rsidRDefault="004A1787">
            <w:pPr>
              <w:tabs>
                <w:tab w:val="left" w:pos="252"/>
              </w:tabs>
              <w:spacing w:line="333" w:lineRule="auto"/>
              <w:jc w:val="both"/>
              <w:rPr>
                <w:bCs/>
                <w:iCs/>
              </w:rPr>
            </w:pPr>
            <w:r>
              <w:rPr>
                <w:bCs/>
                <w:iCs/>
              </w:rPr>
              <w:t>- Giáo viên hỏi:</w:t>
            </w:r>
          </w:p>
          <w:p w:rsidR="004A1787" w:rsidRDefault="004A1787">
            <w:pPr>
              <w:tabs>
                <w:tab w:val="left" w:pos="284"/>
                <w:tab w:val="left" w:pos="3402"/>
              </w:tabs>
              <w:spacing w:line="333" w:lineRule="auto"/>
              <w:ind w:firstLine="720"/>
              <w:jc w:val="both"/>
            </w:pPr>
            <w:r>
              <w:t>+ Đoạn này chép từ bài nào?</w:t>
            </w:r>
          </w:p>
          <w:p w:rsidR="004A1787" w:rsidRDefault="004A1787">
            <w:pPr>
              <w:tabs>
                <w:tab w:val="left" w:pos="284"/>
                <w:tab w:val="left" w:pos="3402"/>
              </w:tabs>
              <w:spacing w:line="333" w:lineRule="auto"/>
              <w:ind w:firstLine="720"/>
              <w:jc w:val="both"/>
            </w:pPr>
            <w:r>
              <w:t>+ Tên bài viết ở vị trí nào?</w:t>
            </w:r>
          </w:p>
          <w:p w:rsidR="004A1787" w:rsidRDefault="004A1787">
            <w:pPr>
              <w:tabs>
                <w:tab w:val="left" w:pos="284"/>
                <w:tab w:val="left" w:pos="3402"/>
              </w:tabs>
              <w:spacing w:line="333" w:lineRule="auto"/>
              <w:ind w:firstLine="720"/>
              <w:jc w:val="both"/>
            </w:pPr>
            <w:r>
              <w:t>+ Đoạn văn có mấy câu?</w:t>
            </w:r>
          </w:p>
          <w:p w:rsidR="004A1787" w:rsidRDefault="004A1787">
            <w:pPr>
              <w:tabs>
                <w:tab w:val="left" w:pos="252"/>
              </w:tabs>
              <w:spacing w:line="333" w:lineRule="auto"/>
              <w:jc w:val="both"/>
            </w:pPr>
            <w:r>
              <w:t>- Giáo viên gọi học sinh đọc từng câu.</w:t>
            </w:r>
          </w:p>
          <w:p w:rsidR="004A1787" w:rsidRDefault="004A1787">
            <w:pPr>
              <w:tabs>
                <w:tab w:val="left" w:pos="284"/>
                <w:tab w:val="left" w:pos="3402"/>
              </w:tabs>
              <w:spacing w:line="333" w:lineRule="auto"/>
              <w:ind w:firstLine="720"/>
              <w:jc w:val="both"/>
            </w:pPr>
            <w:r>
              <w:t>+ Cuối mỗi câu có dấu gì?</w:t>
            </w:r>
          </w:p>
          <w:p w:rsidR="004A1787" w:rsidRDefault="004A1787">
            <w:pPr>
              <w:tabs>
                <w:tab w:val="left" w:pos="284"/>
                <w:tab w:val="left" w:pos="3402"/>
              </w:tabs>
              <w:spacing w:line="333" w:lineRule="auto"/>
              <w:ind w:firstLine="720"/>
              <w:jc w:val="both"/>
            </w:pPr>
            <w:r>
              <w:t>+ Chữ đầu câu viết như thế nào?</w:t>
            </w:r>
          </w:p>
          <w:p w:rsidR="004A1787" w:rsidRDefault="004A1787">
            <w:pPr>
              <w:tabs>
                <w:tab w:val="left" w:pos="252"/>
              </w:tabs>
              <w:spacing w:line="333" w:lineRule="auto"/>
              <w:jc w:val="both"/>
              <w:rPr>
                <w:i/>
              </w:rPr>
            </w:pPr>
            <w:r>
              <w:t>- Giáo viên hướng dẫn học sinh viết một vài tiếng khó, dễ viết sai</w:t>
            </w:r>
            <w:r>
              <w:rPr>
                <w:b/>
              </w:rPr>
              <w:t xml:space="preserve">: </w:t>
            </w:r>
            <w:r>
              <w:rPr>
                <w:i/>
              </w:rPr>
              <w:t>nhìn, rộn vui, góp.</w:t>
            </w:r>
          </w:p>
          <w:p w:rsidR="004A1787" w:rsidRDefault="004A1787">
            <w:pPr>
              <w:tabs>
                <w:tab w:val="left" w:pos="252"/>
              </w:tabs>
              <w:spacing w:line="333" w:lineRule="auto"/>
              <w:jc w:val="both"/>
              <w:rPr>
                <w:bCs/>
                <w:iCs/>
              </w:rPr>
            </w:pPr>
            <w:r>
              <w:rPr>
                <w:bCs/>
                <w:iCs/>
              </w:rPr>
              <w:t>- GV cho HS nhắc lại cách ngồi viết, cầm bút, đặt vở.</w:t>
            </w:r>
          </w:p>
          <w:p w:rsidR="004A1787" w:rsidRDefault="004A1787">
            <w:pPr>
              <w:tabs>
                <w:tab w:val="left" w:pos="252"/>
              </w:tabs>
              <w:spacing w:line="333" w:lineRule="auto"/>
              <w:jc w:val="both"/>
              <w:rPr>
                <w:bCs/>
                <w:iCs/>
              </w:rPr>
            </w:pPr>
            <w:r>
              <w:rPr>
                <w:bCs/>
                <w:iCs/>
              </w:rPr>
              <w:t>- Cho HS chép bài chính tả vào vở.</w:t>
            </w:r>
          </w:p>
          <w:p w:rsidR="004A1787" w:rsidRDefault="004A1787">
            <w:pPr>
              <w:tabs>
                <w:tab w:val="left" w:pos="252"/>
              </w:tabs>
              <w:spacing w:line="333" w:lineRule="auto"/>
              <w:jc w:val="both"/>
              <w:rPr>
                <w:bCs/>
                <w:iCs/>
              </w:rPr>
            </w:pPr>
            <w:r>
              <w:rPr>
                <w:bCs/>
                <w:iCs/>
              </w:rPr>
              <w:t>- Giáo viên theo dõi, uốn nắn, nhắc nhở tư thế ngồi của học sinh.</w:t>
            </w:r>
          </w:p>
          <w:p w:rsidR="004A1787" w:rsidRDefault="004A1787">
            <w:pPr>
              <w:tabs>
                <w:tab w:val="left" w:pos="252"/>
              </w:tabs>
              <w:spacing w:line="333" w:lineRule="auto"/>
              <w:jc w:val="both"/>
              <w:rPr>
                <w:bCs/>
                <w:iCs/>
              </w:rPr>
            </w:pPr>
            <w:r>
              <w:t xml:space="preserve">- Cho HS </w:t>
            </w:r>
            <w:r>
              <w:rPr>
                <w:bCs/>
                <w:iCs/>
              </w:rPr>
              <w:t>đổi vở, sửa lỗi cho nhau.</w:t>
            </w:r>
          </w:p>
          <w:p w:rsidR="004A1787" w:rsidRDefault="004A1787">
            <w:pPr>
              <w:tabs>
                <w:tab w:val="left" w:pos="252"/>
              </w:tabs>
              <w:spacing w:line="333" w:lineRule="auto"/>
              <w:jc w:val="both"/>
            </w:pPr>
            <w:r>
              <w:t>- GV thu vở, chấm một số bài, nhận xét</w:t>
            </w:r>
          </w:p>
          <w:p w:rsidR="004A1787" w:rsidRDefault="004A1787">
            <w:pPr>
              <w:tabs>
                <w:tab w:val="left" w:pos="2552"/>
                <w:tab w:val="left" w:pos="2880"/>
              </w:tabs>
              <w:spacing w:line="333" w:lineRule="auto"/>
              <w:jc w:val="both"/>
              <w:rPr>
                <w:b/>
                <w:i/>
              </w:rPr>
            </w:pPr>
            <w:r>
              <w:rPr>
                <w:b/>
                <w:bCs/>
                <w:i/>
                <w:iCs/>
              </w:rPr>
              <w:t>b. Hoạt động 2</w:t>
            </w:r>
            <w:r>
              <w:rPr>
                <w:b/>
                <w:i/>
                <w:iCs/>
              </w:rPr>
              <w:t xml:space="preserve">: </w:t>
            </w:r>
            <w:r>
              <w:rPr>
                <w:b/>
                <w:i/>
              </w:rPr>
              <w:t>Hướng dẫn học sinh làm bài tập chính tả (12 phút)</w:t>
            </w:r>
          </w:p>
          <w:p w:rsidR="004A1787" w:rsidRDefault="004A1787">
            <w:pPr>
              <w:tabs>
                <w:tab w:val="left" w:pos="1870"/>
              </w:tabs>
              <w:spacing w:line="333" w:lineRule="auto"/>
              <w:ind w:right="-1"/>
              <w:jc w:val="both"/>
              <w:rPr>
                <w:i/>
              </w:rPr>
            </w:pPr>
            <w:r>
              <w:rPr>
                <w:i/>
              </w:rPr>
              <w:t>* Mục tiêu</w:t>
            </w:r>
            <w:r>
              <w:t>:</w:t>
            </w:r>
            <w:r>
              <w:rPr>
                <w:i/>
              </w:rPr>
              <w:t xml:space="preserve"> </w:t>
            </w:r>
            <w:r>
              <w:t xml:space="preserve">Làm đúng các bài tập điền tiếng có vần </w:t>
            </w:r>
            <w:r>
              <w:rPr>
                <w:i/>
              </w:rPr>
              <w:t>oe/oen,</w:t>
            </w:r>
            <w:r>
              <w:t xml:space="preserve"> làm đúng bài tập 3a/b</w:t>
            </w:r>
          </w:p>
          <w:p w:rsidR="004A1787" w:rsidRDefault="004A1787">
            <w:pPr>
              <w:tabs>
                <w:tab w:val="num" w:pos="993"/>
              </w:tabs>
              <w:spacing w:line="333" w:lineRule="auto"/>
              <w:jc w:val="both"/>
              <w:rPr>
                <w:i/>
              </w:rPr>
            </w:pPr>
            <w:r>
              <w:rPr>
                <w:i/>
              </w:rPr>
              <w:t>* Cách tiến hành:</w:t>
            </w:r>
          </w:p>
          <w:p w:rsidR="004A1787" w:rsidRDefault="004A1787">
            <w:pPr>
              <w:tabs>
                <w:tab w:val="left" w:pos="284"/>
                <w:tab w:val="left" w:pos="972"/>
                <w:tab w:val="left" w:pos="1311"/>
              </w:tabs>
              <w:spacing w:line="333" w:lineRule="auto"/>
              <w:jc w:val="both"/>
              <w:rPr>
                <w:b/>
                <w:bCs/>
              </w:rPr>
            </w:pPr>
            <w:r>
              <w:rPr>
                <w:b/>
                <w:bCs/>
              </w:rPr>
              <w:lastRenderedPageBreak/>
              <w:t>Bài tập 2:</w:t>
            </w:r>
          </w:p>
          <w:p w:rsidR="004A1787" w:rsidRDefault="004A1787">
            <w:pPr>
              <w:tabs>
                <w:tab w:val="left" w:pos="284"/>
                <w:tab w:val="left" w:pos="972"/>
                <w:tab w:val="left" w:pos="1311"/>
              </w:tabs>
              <w:spacing w:line="333" w:lineRule="auto"/>
              <w:jc w:val="both"/>
              <w:rPr>
                <w:bCs/>
                <w:iCs/>
              </w:rPr>
            </w:pPr>
            <w:r>
              <w:rPr>
                <w:b/>
              </w:rPr>
              <w:t xml:space="preserve">- </w:t>
            </w:r>
            <w:r>
              <w:t>Gọi 1 HS đọc yêu cầu</w:t>
            </w:r>
          </w:p>
          <w:p w:rsidR="004A1787" w:rsidRDefault="004A1787">
            <w:pPr>
              <w:tabs>
                <w:tab w:val="left" w:pos="252"/>
              </w:tabs>
              <w:spacing w:line="333" w:lineRule="auto"/>
              <w:jc w:val="both"/>
              <w:rPr>
                <w:bCs/>
                <w:iCs/>
              </w:rPr>
            </w:pPr>
            <w:r>
              <w:rPr>
                <w:bCs/>
                <w:iCs/>
              </w:rPr>
              <w:t>- Cho HS làm bài vào vở</w:t>
            </w:r>
          </w:p>
          <w:p w:rsidR="004A1787" w:rsidRDefault="004A1787">
            <w:pPr>
              <w:tabs>
                <w:tab w:val="left" w:pos="252"/>
              </w:tabs>
              <w:spacing w:line="333" w:lineRule="auto"/>
              <w:jc w:val="both"/>
              <w:rPr>
                <w:bCs/>
                <w:iCs/>
              </w:rPr>
            </w:pPr>
            <w:r>
              <w:rPr>
                <w:bCs/>
                <w:iCs/>
              </w:rPr>
              <w:t>- GV tổ chức cho HS thi làm bài tập nhanh, đúng.</w:t>
            </w:r>
          </w:p>
          <w:p w:rsidR="004A1787" w:rsidRDefault="004A1787">
            <w:pPr>
              <w:tabs>
                <w:tab w:val="left" w:pos="252"/>
              </w:tabs>
              <w:spacing w:line="333" w:lineRule="auto"/>
              <w:jc w:val="both"/>
              <w:rPr>
                <w:bCs/>
                <w:i/>
                <w:iCs/>
              </w:rPr>
            </w:pPr>
            <w:r>
              <w:rPr>
                <w:bCs/>
                <w:i/>
                <w:iCs/>
              </w:rPr>
              <w:t>Nhanh nh</w:t>
            </w:r>
            <w:r>
              <w:rPr>
                <w:b/>
                <w:bCs/>
                <w:i/>
                <w:iCs/>
              </w:rPr>
              <w:t>ẹn</w:t>
            </w:r>
            <w:r>
              <w:rPr>
                <w:bCs/>
                <w:i/>
                <w:iCs/>
              </w:rPr>
              <w:t>, nh</w:t>
            </w:r>
            <w:r>
              <w:rPr>
                <w:b/>
                <w:bCs/>
                <w:i/>
                <w:iCs/>
              </w:rPr>
              <w:t>oẻn</w:t>
            </w:r>
            <w:r>
              <w:rPr>
                <w:bCs/>
                <w:i/>
                <w:iCs/>
              </w:rPr>
              <w:t xml:space="preserve"> miệng cười, sắt h</w:t>
            </w:r>
            <w:r>
              <w:rPr>
                <w:b/>
                <w:bCs/>
                <w:i/>
                <w:iCs/>
              </w:rPr>
              <w:t>oen</w:t>
            </w:r>
            <w:r>
              <w:rPr>
                <w:bCs/>
                <w:i/>
                <w:iCs/>
              </w:rPr>
              <w:t xml:space="preserve"> rỉ, h</w:t>
            </w:r>
            <w:r>
              <w:rPr>
                <w:b/>
                <w:bCs/>
                <w:i/>
                <w:iCs/>
              </w:rPr>
              <w:t>èn</w:t>
            </w:r>
            <w:r>
              <w:rPr>
                <w:bCs/>
                <w:i/>
                <w:iCs/>
              </w:rPr>
              <w:t xml:space="preserve"> nhát.</w:t>
            </w:r>
          </w:p>
          <w:p w:rsidR="004A1787" w:rsidRDefault="004A1787">
            <w:pPr>
              <w:tabs>
                <w:tab w:val="left" w:pos="252"/>
              </w:tabs>
              <w:spacing w:line="333" w:lineRule="auto"/>
              <w:jc w:val="both"/>
              <w:rPr>
                <w:bCs/>
                <w:iCs/>
              </w:rPr>
            </w:pPr>
            <w:r>
              <w:rPr>
                <w:bCs/>
                <w:iCs/>
              </w:rPr>
              <w:t>- Giáo viên cho cả lớp nhận xét.</w:t>
            </w:r>
          </w:p>
          <w:p w:rsidR="004A1787" w:rsidRDefault="004A1787">
            <w:pPr>
              <w:tabs>
                <w:tab w:val="left" w:pos="252"/>
              </w:tabs>
              <w:spacing w:line="333" w:lineRule="auto"/>
              <w:jc w:val="both"/>
              <w:rPr>
                <w:bCs/>
                <w:iCs/>
              </w:rPr>
            </w:pPr>
            <w:r>
              <w:rPr>
                <w:bCs/>
                <w:iCs/>
              </w:rPr>
              <w:t>- Gọi học sinh đọc bài làm của mình</w:t>
            </w:r>
          </w:p>
          <w:p w:rsidR="004A1787" w:rsidRDefault="004A1787">
            <w:pPr>
              <w:tabs>
                <w:tab w:val="left" w:pos="284"/>
                <w:tab w:val="left" w:pos="972"/>
                <w:tab w:val="left" w:pos="1311"/>
              </w:tabs>
              <w:spacing w:line="333" w:lineRule="auto"/>
              <w:jc w:val="both"/>
              <w:rPr>
                <w:b/>
              </w:rPr>
            </w:pPr>
            <w:r>
              <w:rPr>
                <w:b/>
                <w:bCs/>
              </w:rPr>
              <w:t>Bài tập 3:</w:t>
            </w:r>
          </w:p>
          <w:p w:rsidR="004A1787" w:rsidRDefault="004A1787">
            <w:pPr>
              <w:tabs>
                <w:tab w:val="left" w:pos="284"/>
                <w:tab w:val="left" w:pos="972"/>
                <w:tab w:val="left" w:pos="1311"/>
              </w:tabs>
              <w:spacing w:line="333" w:lineRule="auto"/>
              <w:jc w:val="both"/>
              <w:rPr>
                <w:bCs/>
                <w:iCs/>
              </w:rPr>
            </w:pPr>
            <w:r>
              <w:t>- Gọi 1 HS đọc yêu cầu</w:t>
            </w:r>
          </w:p>
          <w:p w:rsidR="004A1787" w:rsidRDefault="004A1787">
            <w:pPr>
              <w:tabs>
                <w:tab w:val="left" w:pos="180"/>
                <w:tab w:val="left" w:pos="2552"/>
                <w:tab w:val="left" w:pos="3402"/>
              </w:tabs>
              <w:spacing w:line="333" w:lineRule="auto"/>
              <w:jc w:val="both"/>
            </w:pPr>
            <w:r>
              <w:rPr>
                <w:bCs/>
                <w:iCs/>
              </w:rPr>
              <w:t xml:space="preserve">- Cho HS thảo luận nhóm 4 </w:t>
            </w:r>
            <w:r>
              <w:t>(dùng kĩ thuật khăn trải bàn)</w:t>
            </w:r>
          </w:p>
          <w:p w:rsidR="004A1787" w:rsidRDefault="004A1787">
            <w:pPr>
              <w:tabs>
                <w:tab w:val="left" w:pos="252"/>
              </w:tabs>
              <w:spacing w:line="333" w:lineRule="auto"/>
              <w:jc w:val="both"/>
              <w:rPr>
                <w:bCs/>
                <w:iCs/>
              </w:rPr>
            </w:pPr>
            <w:r>
              <w:rPr>
                <w:bCs/>
                <w:iCs/>
              </w:rPr>
              <w:t>- GV tổ chức cho HS thi nêu nhanh từ tìm được</w:t>
            </w:r>
          </w:p>
          <w:p w:rsidR="004A1787" w:rsidRDefault="004A1787">
            <w:pPr>
              <w:tabs>
                <w:tab w:val="left" w:pos="252"/>
              </w:tabs>
              <w:spacing w:line="333" w:lineRule="auto"/>
              <w:jc w:val="both"/>
              <w:rPr>
                <w:bCs/>
                <w:iCs/>
              </w:rPr>
            </w:pPr>
            <w:r>
              <w:rPr>
                <w:bCs/>
                <w:iCs/>
              </w:rPr>
              <w:t>- Ghi bảng những từ HS nêu</w:t>
            </w:r>
          </w:p>
          <w:p w:rsidR="004A1787" w:rsidRDefault="004A1787">
            <w:pPr>
              <w:tabs>
                <w:tab w:val="left" w:pos="252"/>
              </w:tabs>
              <w:spacing w:line="333" w:lineRule="auto"/>
              <w:jc w:val="both"/>
            </w:pPr>
            <w:r>
              <w:t>- Nhận xét</w:t>
            </w:r>
          </w:p>
          <w:p w:rsidR="004A1787" w:rsidRDefault="004A1787">
            <w:pPr>
              <w:tabs>
                <w:tab w:val="left" w:pos="250"/>
              </w:tabs>
              <w:spacing w:line="333" w:lineRule="auto"/>
              <w:jc w:val="both"/>
              <w:rPr>
                <w:b/>
              </w:rPr>
            </w:pPr>
            <w:r>
              <w:rPr>
                <w:b/>
              </w:rPr>
              <w:t>3. Hoạt động nối tiếp (3 phút):</w:t>
            </w:r>
          </w:p>
          <w:p w:rsidR="004A1787" w:rsidRDefault="004A1787">
            <w:pPr>
              <w:tabs>
                <w:tab w:val="left" w:pos="250"/>
              </w:tabs>
              <w:spacing w:line="333" w:lineRule="auto"/>
              <w:jc w:val="both"/>
            </w:pPr>
            <w:r>
              <w:t>- Nhắc lại nội dung bài học.</w:t>
            </w:r>
          </w:p>
          <w:p w:rsidR="004A1787" w:rsidRDefault="004A1787">
            <w:pPr>
              <w:tabs>
                <w:tab w:val="left" w:pos="284"/>
                <w:tab w:val="left" w:pos="3402"/>
              </w:tabs>
              <w:spacing w:line="333" w:lineRule="auto"/>
              <w:jc w:val="both"/>
            </w:pPr>
            <w:r>
              <w:t>- Xem lại bài, chuẩn bị bài sau.</w:t>
            </w:r>
          </w:p>
          <w:p w:rsidR="004A1787" w:rsidRDefault="004A1787">
            <w:pPr>
              <w:tabs>
                <w:tab w:val="left" w:pos="284"/>
                <w:tab w:val="left" w:pos="3402"/>
              </w:tabs>
              <w:spacing w:line="333" w:lineRule="auto"/>
              <w:jc w:val="both"/>
              <w:rPr>
                <w:sz w:val="8"/>
                <w:szCs w:val="8"/>
              </w:rPr>
            </w:pPr>
          </w:p>
        </w:tc>
        <w:tc>
          <w:tcPr>
            <w:tcW w:w="4191" w:type="dxa"/>
            <w:tcBorders>
              <w:top w:val="single" w:sz="2" w:space="0" w:color="auto"/>
              <w:left w:val="single" w:sz="2" w:space="0" w:color="auto"/>
              <w:bottom w:val="single" w:sz="2" w:space="0" w:color="auto"/>
              <w:right w:val="single" w:sz="2" w:space="0" w:color="auto"/>
            </w:tcBorders>
          </w:tcPr>
          <w:p w:rsidR="004A1787" w:rsidRDefault="004A1787">
            <w:pPr>
              <w:tabs>
                <w:tab w:val="left" w:pos="360"/>
              </w:tabs>
              <w:spacing w:line="333" w:lineRule="auto"/>
              <w:jc w:val="both"/>
              <w:rPr>
                <w:b/>
                <w:bCs/>
                <w:iCs/>
              </w:rPr>
            </w:pPr>
          </w:p>
          <w:p w:rsidR="004A1787" w:rsidRDefault="004A1787">
            <w:pPr>
              <w:tabs>
                <w:tab w:val="left" w:pos="252"/>
              </w:tabs>
              <w:spacing w:line="333" w:lineRule="auto"/>
              <w:ind w:left="90"/>
              <w:jc w:val="both"/>
              <w:rPr>
                <w:b/>
                <w:bCs/>
                <w:iCs/>
              </w:rPr>
            </w:pPr>
          </w:p>
          <w:p w:rsidR="004A1787" w:rsidRDefault="004A1787">
            <w:pPr>
              <w:tabs>
                <w:tab w:val="left" w:pos="360"/>
              </w:tabs>
              <w:spacing w:line="333" w:lineRule="auto"/>
              <w:jc w:val="both"/>
              <w:rPr>
                <w:b/>
                <w:bCs/>
                <w:iCs/>
              </w:rPr>
            </w:pPr>
          </w:p>
          <w:p w:rsidR="004A1787" w:rsidRDefault="004A1787">
            <w:pPr>
              <w:tabs>
                <w:tab w:val="left" w:pos="360"/>
              </w:tabs>
              <w:spacing w:line="333" w:lineRule="auto"/>
              <w:jc w:val="both"/>
              <w:rPr>
                <w:b/>
                <w:bCs/>
                <w:iCs/>
              </w:rPr>
            </w:pPr>
          </w:p>
          <w:p w:rsidR="004A1787" w:rsidRDefault="004A1787">
            <w:pPr>
              <w:tabs>
                <w:tab w:val="left" w:pos="360"/>
              </w:tabs>
              <w:spacing w:line="333" w:lineRule="auto"/>
              <w:jc w:val="both"/>
              <w:rPr>
                <w:b/>
                <w:bCs/>
                <w:iCs/>
              </w:rPr>
            </w:pPr>
          </w:p>
          <w:p w:rsidR="004A1787" w:rsidRDefault="004A1787">
            <w:pPr>
              <w:tabs>
                <w:tab w:val="left" w:pos="360"/>
              </w:tabs>
              <w:spacing w:line="333" w:lineRule="auto"/>
              <w:jc w:val="both"/>
              <w:rPr>
                <w:b/>
                <w:bCs/>
                <w:iCs/>
              </w:rPr>
            </w:pPr>
          </w:p>
          <w:p w:rsidR="004A1787" w:rsidRDefault="004A1787">
            <w:pPr>
              <w:tabs>
                <w:tab w:val="left" w:pos="360"/>
              </w:tabs>
              <w:spacing w:line="333" w:lineRule="auto"/>
              <w:jc w:val="both"/>
              <w:rPr>
                <w:b/>
                <w:bCs/>
                <w:iCs/>
              </w:rPr>
            </w:pPr>
          </w:p>
          <w:p w:rsidR="004A1787" w:rsidRDefault="004A1787">
            <w:pPr>
              <w:tabs>
                <w:tab w:val="left" w:pos="360"/>
              </w:tabs>
              <w:spacing w:line="333" w:lineRule="auto"/>
              <w:jc w:val="both"/>
              <w:rPr>
                <w:b/>
                <w:bCs/>
                <w:iCs/>
              </w:rPr>
            </w:pPr>
          </w:p>
          <w:p w:rsidR="004A1787" w:rsidRDefault="004A1787">
            <w:pPr>
              <w:tabs>
                <w:tab w:val="left" w:pos="360"/>
              </w:tabs>
              <w:spacing w:line="333" w:lineRule="auto"/>
              <w:jc w:val="both"/>
              <w:rPr>
                <w:b/>
                <w:bCs/>
                <w:iCs/>
              </w:rPr>
            </w:pPr>
          </w:p>
          <w:p w:rsidR="004A1787" w:rsidRDefault="004A1787">
            <w:pPr>
              <w:tabs>
                <w:tab w:val="left" w:pos="360"/>
              </w:tabs>
              <w:spacing w:line="333" w:lineRule="auto"/>
              <w:jc w:val="both"/>
              <w:rPr>
                <w:b/>
                <w:bCs/>
                <w:iCs/>
              </w:rPr>
            </w:pPr>
          </w:p>
          <w:p w:rsidR="004A1787" w:rsidRDefault="004A1787">
            <w:pPr>
              <w:tabs>
                <w:tab w:val="left" w:pos="252"/>
              </w:tabs>
              <w:spacing w:line="333" w:lineRule="auto"/>
              <w:jc w:val="both"/>
              <w:rPr>
                <w:iCs/>
              </w:rPr>
            </w:pPr>
            <w:r>
              <w:rPr>
                <w:iCs/>
              </w:rPr>
              <w:t>- HS nghe GV đọc</w:t>
            </w:r>
          </w:p>
          <w:p w:rsidR="004A1787" w:rsidRDefault="004A1787">
            <w:pPr>
              <w:tabs>
                <w:tab w:val="left" w:pos="252"/>
              </w:tabs>
              <w:spacing w:line="333" w:lineRule="auto"/>
              <w:jc w:val="both"/>
              <w:rPr>
                <w:iCs/>
              </w:rPr>
            </w:pPr>
            <w:r>
              <w:rPr>
                <w:iCs/>
              </w:rPr>
              <w:t>- 2 – 3 HS đọc. Cả lớp đọc thầm.</w:t>
            </w:r>
          </w:p>
          <w:p w:rsidR="004A1787" w:rsidRDefault="004A1787">
            <w:pPr>
              <w:tabs>
                <w:tab w:val="left" w:pos="252"/>
              </w:tabs>
              <w:spacing w:line="333" w:lineRule="auto"/>
              <w:jc w:val="both"/>
              <w:rPr>
                <w:iCs/>
              </w:rPr>
            </w:pPr>
            <w:r>
              <w:rPr>
                <w:iCs/>
              </w:rPr>
              <w:t>- Học sinh trả lời, l</w:t>
            </w:r>
            <w:r>
              <w:t>ớp nhận xét</w:t>
            </w:r>
          </w:p>
          <w:p w:rsidR="004A1787" w:rsidRDefault="004A1787">
            <w:pPr>
              <w:tabs>
                <w:tab w:val="left" w:pos="252"/>
              </w:tabs>
              <w:spacing w:line="333" w:lineRule="auto"/>
              <w:jc w:val="both"/>
              <w:rPr>
                <w:b/>
              </w:rPr>
            </w:pPr>
          </w:p>
          <w:p w:rsidR="004A1787" w:rsidRDefault="004A1787">
            <w:pPr>
              <w:tabs>
                <w:tab w:val="left" w:pos="252"/>
              </w:tabs>
              <w:spacing w:line="333" w:lineRule="auto"/>
              <w:jc w:val="both"/>
              <w:rPr>
                <w:b/>
              </w:rPr>
            </w:pPr>
          </w:p>
          <w:p w:rsidR="004A1787" w:rsidRDefault="004A1787">
            <w:pPr>
              <w:tabs>
                <w:tab w:val="left" w:pos="252"/>
              </w:tabs>
              <w:spacing w:line="333" w:lineRule="auto"/>
              <w:jc w:val="both"/>
              <w:rPr>
                <w:b/>
              </w:rPr>
            </w:pPr>
          </w:p>
          <w:p w:rsidR="004A1787" w:rsidRDefault="004A1787">
            <w:pPr>
              <w:tabs>
                <w:tab w:val="left" w:pos="252"/>
              </w:tabs>
              <w:spacing w:line="333" w:lineRule="auto"/>
              <w:jc w:val="both"/>
              <w:rPr>
                <w:iCs/>
              </w:rPr>
            </w:pPr>
            <w:r>
              <w:rPr>
                <w:iCs/>
              </w:rPr>
              <w:t>- Học sinh đọc</w:t>
            </w:r>
          </w:p>
          <w:p w:rsidR="004A1787" w:rsidRDefault="004A1787">
            <w:pPr>
              <w:tabs>
                <w:tab w:val="left" w:pos="252"/>
              </w:tabs>
              <w:spacing w:line="333" w:lineRule="auto"/>
              <w:jc w:val="both"/>
              <w:rPr>
                <w:iCs/>
              </w:rPr>
            </w:pPr>
            <w:r>
              <w:rPr>
                <w:iCs/>
              </w:rPr>
              <w:t>- Học sinh trả lời</w:t>
            </w:r>
          </w:p>
          <w:p w:rsidR="004A1787" w:rsidRDefault="004A1787">
            <w:pPr>
              <w:tabs>
                <w:tab w:val="left" w:pos="252"/>
              </w:tabs>
              <w:spacing w:line="333" w:lineRule="auto"/>
              <w:jc w:val="both"/>
              <w:rPr>
                <w:iCs/>
              </w:rPr>
            </w:pPr>
          </w:p>
          <w:p w:rsidR="004A1787" w:rsidRDefault="004A1787">
            <w:pPr>
              <w:tabs>
                <w:tab w:val="left" w:pos="252"/>
              </w:tabs>
              <w:spacing w:line="333" w:lineRule="auto"/>
              <w:jc w:val="both"/>
              <w:rPr>
                <w:iCs/>
              </w:rPr>
            </w:pPr>
            <w:r>
              <w:rPr>
                <w:iCs/>
              </w:rPr>
              <w:t>- Học sinh viết vào bảng con</w:t>
            </w:r>
          </w:p>
          <w:p w:rsidR="004A1787" w:rsidRDefault="004A1787">
            <w:pPr>
              <w:tabs>
                <w:tab w:val="left" w:pos="360"/>
              </w:tabs>
              <w:spacing w:line="333" w:lineRule="auto"/>
              <w:jc w:val="both"/>
              <w:rPr>
                <w:b/>
              </w:rPr>
            </w:pPr>
          </w:p>
          <w:p w:rsidR="004A1787" w:rsidRDefault="004A1787">
            <w:pPr>
              <w:tabs>
                <w:tab w:val="left" w:pos="252"/>
              </w:tabs>
              <w:spacing w:line="333" w:lineRule="auto"/>
              <w:jc w:val="both"/>
              <w:rPr>
                <w:iCs/>
              </w:rPr>
            </w:pPr>
          </w:p>
          <w:p w:rsidR="004A1787" w:rsidRDefault="004A1787">
            <w:pPr>
              <w:tabs>
                <w:tab w:val="left" w:pos="252"/>
              </w:tabs>
              <w:spacing w:line="333" w:lineRule="auto"/>
              <w:jc w:val="both"/>
              <w:rPr>
                <w:iCs/>
              </w:rPr>
            </w:pPr>
            <w:r>
              <w:rPr>
                <w:iCs/>
              </w:rPr>
              <w:t>- Cá nhân</w:t>
            </w:r>
          </w:p>
          <w:p w:rsidR="004A1787" w:rsidRDefault="004A1787">
            <w:pPr>
              <w:tabs>
                <w:tab w:val="left" w:pos="252"/>
              </w:tabs>
              <w:spacing w:line="333" w:lineRule="auto"/>
              <w:jc w:val="both"/>
              <w:rPr>
                <w:bCs/>
                <w:iCs/>
              </w:rPr>
            </w:pPr>
            <w:r>
              <w:rPr>
                <w:iCs/>
              </w:rPr>
              <w:t>- HS chép bài chính tả</w:t>
            </w:r>
            <w:r>
              <w:rPr>
                <w:b/>
                <w:bCs/>
                <w:iCs/>
              </w:rPr>
              <w:t xml:space="preserve"> </w:t>
            </w:r>
            <w:r>
              <w:rPr>
                <w:bCs/>
                <w:iCs/>
              </w:rPr>
              <w:t>vào vở</w:t>
            </w:r>
          </w:p>
          <w:p w:rsidR="004A1787" w:rsidRDefault="004A1787">
            <w:pPr>
              <w:tabs>
                <w:tab w:val="left" w:pos="252"/>
              </w:tabs>
              <w:spacing w:line="333" w:lineRule="auto"/>
              <w:jc w:val="both"/>
              <w:rPr>
                <w:b/>
                <w:bCs/>
                <w:iCs/>
              </w:rPr>
            </w:pPr>
          </w:p>
          <w:p w:rsidR="004A1787" w:rsidRDefault="004A1787">
            <w:pPr>
              <w:tabs>
                <w:tab w:val="left" w:pos="252"/>
              </w:tabs>
              <w:spacing w:line="333" w:lineRule="auto"/>
              <w:jc w:val="both"/>
              <w:rPr>
                <w:bCs/>
              </w:rPr>
            </w:pPr>
            <w:r>
              <w:rPr>
                <w:b/>
                <w:bCs/>
                <w:iCs/>
              </w:rPr>
              <w:t xml:space="preserve">- </w:t>
            </w:r>
            <w:r>
              <w:rPr>
                <w:bCs/>
              </w:rPr>
              <w:t>Học sinh sửa bài</w:t>
            </w:r>
          </w:p>
          <w:p w:rsidR="004A1787" w:rsidRDefault="004A1787">
            <w:pPr>
              <w:tabs>
                <w:tab w:val="left" w:pos="360"/>
              </w:tabs>
              <w:spacing w:line="333" w:lineRule="auto"/>
              <w:jc w:val="both"/>
              <w:rPr>
                <w:bCs/>
              </w:rPr>
            </w:pPr>
          </w:p>
          <w:p w:rsidR="004A1787" w:rsidRDefault="004A1787">
            <w:pPr>
              <w:tabs>
                <w:tab w:val="left" w:pos="360"/>
              </w:tabs>
              <w:spacing w:line="333" w:lineRule="auto"/>
              <w:jc w:val="both"/>
              <w:rPr>
                <w:bCs/>
              </w:rPr>
            </w:pPr>
          </w:p>
          <w:p w:rsidR="004A1787" w:rsidRDefault="004A1787">
            <w:pPr>
              <w:tabs>
                <w:tab w:val="left" w:pos="360"/>
              </w:tabs>
              <w:spacing w:line="333" w:lineRule="auto"/>
              <w:jc w:val="both"/>
              <w:rPr>
                <w:bCs/>
              </w:rPr>
            </w:pPr>
          </w:p>
          <w:p w:rsidR="004A1787" w:rsidRDefault="004A1787">
            <w:pPr>
              <w:tabs>
                <w:tab w:val="left" w:pos="360"/>
              </w:tabs>
              <w:spacing w:line="333" w:lineRule="auto"/>
              <w:jc w:val="both"/>
              <w:rPr>
                <w:b/>
              </w:rPr>
            </w:pPr>
          </w:p>
          <w:p w:rsidR="004A1787" w:rsidRDefault="004A1787">
            <w:pPr>
              <w:tabs>
                <w:tab w:val="left" w:pos="360"/>
              </w:tabs>
              <w:spacing w:line="333" w:lineRule="auto"/>
              <w:jc w:val="both"/>
              <w:rPr>
                <w:b/>
              </w:rPr>
            </w:pPr>
          </w:p>
          <w:p w:rsidR="004A1787" w:rsidRDefault="004A1787">
            <w:pPr>
              <w:tabs>
                <w:tab w:val="left" w:pos="360"/>
              </w:tabs>
              <w:spacing w:line="333" w:lineRule="auto"/>
              <w:jc w:val="both"/>
              <w:rPr>
                <w:b/>
              </w:rPr>
            </w:pPr>
          </w:p>
          <w:p w:rsidR="004A1787" w:rsidRDefault="004A1787">
            <w:pPr>
              <w:tabs>
                <w:tab w:val="left" w:pos="360"/>
              </w:tabs>
              <w:spacing w:line="333" w:lineRule="auto"/>
              <w:jc w:val="both"/>
              <w:rPr>
                <w:b/>
              </w:rPr>
            </w:pPr>
          </w:p>
          <w:p w:rsidR="004A1787" w:rsidRDefault="004A1787">
            <w:pPr>
              <w:tabs>
                <w:tab w:val="left" w:pos="360"/>
              </w:tabs>
              <w:spacing w:line="333" w:lineRule="auto"/>
              <w:jc w:val="both"/>
              <w:rPr>
                <w:b/>
              </w:rPr>
            </w:pPr>
            <w:r>
              <w:t>- HS đọc</w:t>
            </w:r>
          </w:p>
          <w:p w:rsidR="004A1787" w:rsidRDefault="004A1787">
            <w:pPr>
              <w:tabs>
                <w:tab w:val="left" w:pos="252"/>
              </w:tabs>
              <w:spacing w:line="333" w:lineRule="auto"/>
              <w:jc w:val="both"/>
              <w:rPr>
                <w:iCs/>
              </w:rPr>
            </w:pPr>
            <w:r>
              <w:rPr>
                <w:iCs/>
              </w:rPr>
              <w:t>- HS làm bài</w:t>
            </w:r>
          </w:p>
          <w:p w:rsidR="004A1787" w:rsidRDefault="004A1787">
            <w:pPr>
              <w:spacing w:line="333" w:lineRule="auto"/>
              <w:jc w:val="both"/>
              <w:rPr>
                <w:iCs/>
              </w:rPr>
            </w:pPr>
            <w:r>
              <w:rPr>
                <w:iCs/>
              </w:rPr>
              <w:t>- HS thi tiếp sức</w:t>
            </w:r>
          </w:p>
          <w:p w:rsidR="004A1787" w:rsidRDefault="004A1787">
            <w:pPr>
              <w:spacing w:line="333" w:lineRule="auto"/>
              <w:jc w:val="both"/>
              <w:rPr>
                <w:iCs/>
              </w:rPr>
            </w:pPr>
          </w:p>
          <w:p w:rsidR="004A1787" w:rsidRDefault="004A1787">
            <w:pPr>
              <w:spacing w:line="333" w:lineRule="auto"/>
              <w:jc w:val="both"/>
              <w:rPr>
                <w:iCs/>
              </w:rPr>
            </w:pPr>
            <w:r>
              <w:rPr>
                <w:iCs/>
              </w:rPr>
              <w:t>- Lớp nhận xét.</w:t>
            </w:r>
          </w:p>
          <w:p w:rsidR="004A1787" w:rsidRDefault="004A1787">
            <w:pPr>
              <w:tabs>
                <w:tab w:val="left" w:pos="252"/>
              </w:tabs>
              <w:spacing w:line="333" w:lineRule="auto"/>
              <w:jc w:val="both"/>
              <w:rPr>
                <w:iCs/>
              </w:rPr>
            </w:pPr>
            <w:r>
              <w:rPr>
                <w:iCs/>
              </w:rPr>
              <w:t>- Đọc</w:t>
            </w:r>
          </w:p>
          <w:p w:rsidR="004A1787" w:rsidRDefault="004A1787">
            <w:pPr>
              <w:tabs>
                <w:tab w:val="left" w:pos="252"/>
              </w:tabs>
              <w:spacing w:line="333" w:lineRule="auto"/>
              <w:jc w:val="both"/>
              <w:rPr>
                <w:iCs/>
              </w:rPr>
            </w:pPr>
          </w:p>
          <w:p w:rsidR="004A1787" w:rsidRDefault="004A1787">
            <w:pPr>
              <w:tabs>
                <w:tab w:val="left" w:pos="252"/>
              </w:tabs>
              <w:spacing w:line="333" w:lineRule="auto"/>
              <w:jc w:val="both"/>
              <w:rPr>
                <w:b/>
                <w:bCs/>
                <w:iCs/>
              </w:rPr>
            </w:pPr>
            <w:r>
              <w:t>- HS đọc</w:t>
            </w:r>
          </w:p>
          <w:p w:rsidR="004A1787" w:rsidRDefault="004A1787">
            <w:pPr>
              <w:tabs>
                <w:tab w:val="left" w:pos="252"/>
              </w:tabs>
              <w:spacing w:line="333" w:lineRule="auto"/>
              <w:jc w:val="both"/>
              <w:rPr>
                <w:iCs/>
              </w:rPr>
            </w:pPr>
            <w:r>
              <w:rPr>
                <w:iCs/>
              </w:rPr>
              <w:t>- HS thảo luận</w:t>
            </w:r>
          </w:p>
          <w:p w:rsidR="004A1787" w:rsidRDefault="004A1787">
            <w:pPr>
              <w:tabs>
                <w:tab w:val="left" w:pos="252"/>
              </w:tabs>
              <w:spacing w:line="333" w:lineRule="auto"/>
              <w:jc w:val="both"/>
              <w:rPr>
                <w:iCs/>
              </w:rPr>
            </w:pPr>
          </w:p>
          <w:p w:rsidR="004A1787" w:rsidRDefault="004A1787">
            <w:pPr>
              <w:tabs>
                <w:tab w:val="left" w:pos="252"/>
              </w:tabs>
              <w:spacing w:line="333" w:lineRule="auto"/>
              <w:jc w:val="both"/>
              <w:rPr>
                <w:iCs/>
              </w:rPr>
            </w:pPr>
            <w:r>
              <w:rPr>
                <w:iCs/>
              </w:rPr>
              <w:t>- HS nêu</w:t>
            </w:r>
          </w:p>
          <w:p w:rsidR="004A1787" w:rsidRDefault="004A1787">
            <w:pPr>
              <w:tabs>
                <w:tab w:val="left" w:pos="252"/>
              </w:tabs>
              <w:spacing w:line="333" w:lineRule="auto"/>
              <w:jc w:val="both"/>
            </w:pPr>
            <w:r>
              <w:t>- HS đọc lại các từ</w:t>
            </w:r>
          </w:p>
          <w:p w:rsidR="004A1787" w:rsidRDefault="004A1787">
            <w:pPr>
              <w:tabs>
                <w:tab w:val="left" w:pos="252"/>
              </w:tabs>
              <w:spacing w:line="333" w:lineRule="auto"/>
              <w:jc w:val="both"/>
              <w:rPr>
                <w:b/>
                <w:bCs/>
                <w:iCs/>
              </w:rPr>
            </w:pPr>
          </w:p>
        </w:tc>
      </w:tr>
    </w:tbl>
    <w:p w:rsidR="004A1787" w:rsidRDefault="004A1787" w:rsidP="004A1787">
      <w:pPr>
        <w:spacing w:line="333" w:lineRule="auto"/>
      </w:pPr>
    </w:p>
    <w:p w:rsidR="004A1787" w:rsidRDefault="004A1787" w:rsidP="004A1787">
      <w:pPr>
        <w:spacing w:line="429" w:lineRule="auto"/>
        <w:jc w:val="both"/>
        <w:rPr>
          <w:b/>
          <w:position w:val="16"/>
        </w:rPr>
      </w:pPr>
      <w:r>
        <w:rPr>
          <w:b/>
          <w:color w:val="0000FF"/>
          <w:sz w:val="32"/>
          <w:szCs w:val="32"/>
          <w:lang w:val="nl-NL"/>
        </w:rPr>
        <w:sym w:font="Wingdings" w:char="F040"/>
      </w:r>
      <w:r>
        <w:rPr>
          <w:b/>
        </w:rPr>
        <w:t xml:space="preserve"> RÚT KINH NGHIỆM TIẾT DẠY :</w:t>
      </w:r>
    </w:p>
    <w:p w:rsidR="004A1787" w:rsidRDefault="004A1787" w:rsidP="004A1787">
      <w:pPr>
        <w:spacing w:line="429" w:lineRule="auto"/>
        <w:jc w:val="center"/>
        <w:rPr>
          <w:sz w:val="16"/>
          <w:szCs w:val="16"/>
        </w:rPr>
      </w:pPr>
      <w:r>
        <w:rPr>
          <w:sz w:val="16"/>
          <w:szCs w:val="16"/>
        </w:rPr>
        <w:t>...................................................................................................................................................................................................................................</w:t>
      </w:r>
    </w:p>
    <w:p w:rsidR="004A1787" w:rsidRDefault="004A1787" w:rsidP="004A1787">
      <w:pPr>
        <w:spacing w:line="429" w:lineRule="auto"/>
        <w:jc w:val="center"/>
        <w:rPr>
          <w:sz w:val="16"/>
          <w:szCs w:val="16"/>
        </w:rPr>
      </w:pPr>
      <w:r>
        <w:rPr>
          <w:sz w:val="16"/>
          <w:szCs w:val="16"/>
        </w:rPr>
        <w:t>...................................................................................................................................................................................................................................</w:t>
      </w:r>
    </w:p>
    <w:p w:rsidR="004A1787" w:rsidRDefault="004A1787" w:rsidP="004A1787">
      <w:pPr>
        <w:spacing w:line="429" w:lineRule="auto"/>
        <w:jc w:val="center"/>
        <w:rPr>
          <w:sz w:val="16"/>
          <w:szCs w:val="16"/>
        </w:rPr>
      </w:pPr>
      <w:r>
        <w:rPr>
          <w:sz w:val="16"/>
          <w:szCs w:val="16"/>
        </w:rPr>
        <w:t>...................................................................................................................................................................................................................................</w:t>
      </w:r>
    </w:p>
    <w:p w:rsidR="004A1787" w:rsidRDefault="004A1787" w:rsidP="004A1787">
      <w:pPr>
        <w:spacing w:line="429" w:lineRule="auto"/>
        <w:jc w:val="center"/>
        <w:rPr>
          <w:sz w:val="16"/>
          <w:szCs w:val="16"/>
        </w:rPr>
      </w:pPr>
      <w:r>
        <w:rPr>
          <w:sz w:val="16"/>
          <w:szCs w:val="16"/>
        </w:rPr>
        <w:t>...................................................................................................................................................................................................................................</w:t>
      </w:r>
    </w:p>
    <w:p w:rsidR="004A1787" w:rsidRDefault="004A1787" w:rsidP="004A1787">
      <w:pPr>
        <w:spacing w:line="429" w:lineRule="auto"/>
        <w:jc w:val="center"/>
        <w:rPr>
          <w:sz w:val="16"/>
          <w:szCs w:val="16"/>
        </w:rPr>
      </w:pPr>
      <w:r>
        <w:rPr>
          <w:sz w:val="16"/>
          <w:szCs w:val="16"/>
        </w:rPr>
        <w:t>...................................................................................................................................................................................................................................</w:t>
      </w:r>
    </w:p>
    <w:p w:rsidR="004A1787" w:rsidRDefault="004A1787" w:rsidP="004A1787">
      <w:pPr>
        <w:spacing w:line="429" w:lineRule="auto"/>
        <w:jc w:val="center"/>
        <w:rPr>
          <w:sz w:val="16"/>
          <w:szCs w:val="16"/>
        </w:rPr>
      </w:pPr>
      <w:r>
        <w:rPr>
          <w:sz w:val="16"/>
          <w:szCs w:val="16"/>
        </w:rPr>
        <w:t>...................................................................................................................................................................................................................................</w:t>
      </w:r>
    </w:p>
    <w:p w:rsidR="004A1787" w:rsidRDefault="004A1787" w:rsidP="004A1787">
      <w:pPr>
        <w:jc w:val="both"/>
        <w:rPr>
          <w:bCs/>
        </w:rPr>
      </w:pPr>
      <w:r>
        <w:rPr>
          <w:bCs/>
        </w:rPr>
        <w:t>Ngày dạy : thứ ........., ngày ...... tháng ...... năm 201...</w:t>
      </w:r>
    </w:p>
    <w:p w:rsidR="004A1787" w:rsidRDefault="004A1787" w:rsidP="004A1787">
      <w:pPr>
        <w:jc w:val="both"/>
        <w:rPr>
          <w:bCs/>
          <w:sz w:val="12"/>
          <w:szCs w:val="12"/>
        </w:rPr>
      </w:pPr>
    </w:p>
    <w:p w:rsidR="004A1787" w:rsidRDefault="004A1787" w:rsidP="004A1787">
      <w:pPr>
        <w:jc w:val="center"/>
        <w:rPr>
          <w:bCs/>
          <w:color w:val="000000"/>
        </w:rPr>
      </w:pPr>
      <w:r>
        <w:rPr>
          <w:bCs/>
          <w:i/>
        </w:rPr>
        <w:t xml:space="preserve">Chính Tả tuần </w:t>
      </w:r>
      <w:r>
        <w:rPr>
          <w:b/>
          <w:bCs/>
          <w:i/>
          <w:color w:val="FF0000"/>
        </w:rPr>
        <w:t>8</w:t>
      </w:r>
      <w:r>
        <w:rPr>
          <w:bCs/>
          <w:color w:val="000000"/>
        </w:rPr>
        <w:t xml:space="preserve"> </w:t>
      </w:r>
      <w:r>
        <w:rPr>
          <w:bCs/>
          <w:i/>
          <w:color w:val="000000"/>
        </w:rPr>
        <w:t xml:space="preserve">tiết </w:t>
      </w:r>
      <w:r>
        <w:rPr>
          <w:b/>
          <w:bCs/>
          <w:i/>
          <w:color w:val="0000FF"/>
        </w:rPr>
        <w:t>1</w:t>
      </w:r>
    </w:p>
    <w:p w:rsidR="004A1787" w:rsidRDefault="004A1787" w:rsidP="004A1787">
      <w:pPr>
        <w:jc w:val="center"/>
        <w:rPr>
          <w:rFonts w:ascii="UTM Edwardian" w:hAnsi="UTM Edwardian"/>
          <w:b/>
          <w:iCs/>
          <w:color w:val="FF0000"/>
          <w:sz w:val="48"/>
          <w:szCs w:val="48"/>
        </w:rPr>
      </w:pPr>
      <w:r>
        <w:rPr>
          <w:b/>
          <w:i/>
          <w:iCs/>
          <w:color w:val="0000FF"/>
        </w:rPr>
        <w:t>Nghe - Viết :</w:t>
      </w:r>
      <w:r>
        <w:rPr>
          <w:b/>
          <w:i/>
          <w:iCs/>
          <w:color w:val="FF0000"/>
          <w:sz w:val="28"/>
          <w:szCs w:val="28"/>
        </w:rPr>
        <w:t xml:space="preserve"> </w:t>
      </w:r>
      <w:r>
        <w:rPr>
          <w:rFonts w:ascii="UTM Edwardian" w:hAnsi="UTM Edwardian"/>
          <w:b/>
          <w:iCs/>
          <w:color w:val="FF0000"/>
          <w:sz w:val="48"/>
          <w:szCs w:val="48"/>
        </w:rPr>
        <w:t>Các Em Nhỏ Và Cụ Già</w:t>
      </w:r>
    </w:p>
    <w:p w:rsidR="004A1787" w:rsidRDefault="004A1787" w:rsidP="004A1787">
      <w:pPr>
        <w:jc w:val="center"/>
        <w:rPr>
          <w:b/>
          <w:i/>
          <w:iCs/>
          <w:color w:val="0000FF"/>
        </w:rPr>
      </w:pPr>
      <w:r>
        <w:rPr>
          <w:b/>
          <w:i/>
          <w:iCs/>
          <w:color w:val="0000FF"/>
        </w:rPr>
        <w:t>Phân biệt r/d/gi; uôn/uông</w:t>
      </w:r>
    </w:p>
    <w:p w:rsidR="004A1787" w:rsidRDefault="004A1787" w:rsidP="004A1787">
      <w:pPr>
        <w:spacing w:line="333" w:lineRule="auto"/>
        <w:jc w:val="both"/>
        <w:rPr>
          <w:b/>
          <w:iCs/>
        </w:rPr>
      </w:pPr>
      <w:r>
        <w:rPr>
          <w:b/>
          <w:iCs/>
        </w:rPr>
        <w:t>I. MỤC TIÊU</w:t>
      </w:r>
      <w:r>
        <w:rPr>
          <w:b/>
        </w:rPr>
        <w:t>:</w:t>
      </w:r>
    </w:p>
    <w:p w:rsidR="004A1787" w:rsidRDefault="004A1787" w:rsidP="004A1787">
      <w:pPr>
        <w:spacing w:line="333" w:lineRule="auto"/>
        <w:jc w:val="both"/>
        <w:rPr>
          <w:color w:val="000000"/>
        </w:rPr>
      </w:pPr>
      <w:r>
        <w:rPr>
          <w:iCs/>
        </w:rPr>
        <w:t xml:space="preserve">  </w:t>
      </w:r>
      <w:r>
        <w:rPr>
          <w:iCs/>
        </w:rPr>
        <w:tab/>
      </w:r>
      <w:r>
        <w:rPr>
          <w:b/>
          <w:bCs/>
          <w:i/>
          <w:iCs/>
          <w:color w:val="000000"/>
        </w:rPr>
        <w:t>1. Kiến thức</w:t>
      </w:r>
      <w:r>
        <w:rPr>
          <w:color w:val="000000"/>
        </w:rPr>
        <w:t xml:space="preserve"> : Nghe - viết đúng bài chính tả; trình bày đúng hình thức bài văn xuôi.</w:t>
      </w:r>
    </w:p>
    <w:p w:rsidR="004A1787" w:rsidRDefault="004A1787" w:rsidP="004A1787">
      <w:pPr>
        <w:spacing w:line="333" w:lineRule="auto"/>
        <w:jc w:val="both"/>
        <w:rPr>
          <w:color w:val="000000"/>
        </w:rPr>
      </w:pPr>
      <w:r>
        <w:rPr>
          <w:bCs/>
          <w:i/>
          <w:iCs/>
          <w:color w:val="000000"/>
        </w:rPr>
        <w:t xml:space="preserve">  </w:t>
      </w:r>
      <w:r>
        <w:rPr>
          <w:bCs/>
          <w:i/>
          <w:iCs/>
          <w:color w:val="000000"/>
        </w:rPr>
        <w:tab/>
      </w:r>
      <w:r>
        <w:rPr>
          <w:b/>
          <w:bCs/>
          <w:i/>
          <w:iCs/>
          <w:color w:val="000000"/>
        </w:rPr>
        <w:t>2. Kĩ năng</w:t>
      </w:r>
      <w:r>
        <w:rPr>
          <w:bCs/>
          <w:i/>
          <w:iCs/>
          <w:color w:val="000000"/>
        </w:rPr>
        <w:t>:</w:t>
      </w:r>
      <w:r>
        <w:t xml:space="preserve"> </w:t>
      </w:r>
      <w:r>
        <w:rPr>
          <w:color w:val="000000"/>
        </w:rPr>
        <w:t xml:space="preserve">Làm đúng BT (2) a/b hoặc bài tập </w:t>
      </w:r>
      <w:r>
        <w:t>phương ngữ do giáo viên soạn</w:t>
      </w:r>
      <w:r>
        <w:rPr>
          <w:color w:val="000000"/>
        </w:rPr>
        <w:t>.</w:t>
      </w:r>
    </w:p>
    <w:p w:rsidR="004A1787" w:rsidRDefault="004A1787" w:rsidP="004A1787">
      <w:pPr>
        <w:spacing w:line="333" w:lineRule="auto"/>
        <w:jc w:val="both"/>
      </w:pPr>
      <w:r>
        <w:rPr>
          <w:bCs/>
          <w:i/>
          <w:iCs/>
        </w:rPr>
        <w:t xml:space="preserve">  </w:t>
      </w:r>
      <w:r>
        <w:rPr>
          <w:bCs/>
          <w:i/>
          <w:iCs/>
        </w:rPr>
        <w:tab/>
      </w:r>
      <w:r>
        <w:rPr>
          <w:b/>
          <w:bCs/>
          <w:i/>
          <w:iCs/>
        </w:rPr>
        <w:t>3. Thái độ</w:t>
      </w:r>
      <w:r>
        <w:t xml:space="preserve"> : Cẩn thận khi viết bài, yêu thích ngôn ngữ Tiếng Việt.</w:t>
      </w:r>
    </w:p>
    <w:p w:rsidR="004A1787" w:rsidRDefault="004A1787" w:rsidP="004A1787">
      <w:pPr>
        <w:spacing w:line="333" w:lineRule="auto"/>
        <w:jc w:val="both"/>
        <w:rPr>
          <w:sz w:val="12"/>
          <w:szCs w:val="12"/>
        </w:rPr>
      </w:pPr>
    </w:p>
    <w:p w:rsidR="004A1787" w:rsidRDefault="004A1787" w:rsidP="004A1787">
      <w:pPr>
        <w:spacing w:line="333" w:lineRule="auto"/>
        <w:jc w:val="both"/>
        <w:rPr>
          <w:b/>
          <w:iCs/>
        </w:rPr>
      </w:pPr>
      <w:r>
        <w:rPr>
          <w:b/>
          <w:iCs/>
        </w:rPr>
        <w:t>II. ĐỒ DÙNG DẠY - HỌC:</w:t>
      </w:r>
    </w:p>
    <w:p w:rsidR="004A1787" w:rsidRDefault="004A1787" w:rsidP="004A1787">
      <w:pPr>
        <w:spacing w:line="333" w:lineRule="auto"/>
        <w:jc w:val="both"/>
        <w:rPr>
          <w:iCs/>
        </w:rPr>
      </w:pPr>
      <w:r>
        <w:rPr>
          <w:iCs/>
        </w:rPr>
        <w:tab/>
      </w:r>
      <w:r>
        <w:rPr>
          <w:i/>
          <w:iCs/>
        </w:rPr>
        <w:t>1. Giáo viên</w:t>
      </w:r>
      <w:r>
        <w:rPr>
          <w:iCs/>
        </w:rPr>
        <w:t>: Bảng phụ.</w:t>
      </w:r>
    </w:p>
    <w:p w:rsidR="004A1787" w:rsidRDefault="004A1787" w:rsidP="004A1787">
      <w:pPr>
        <w:spacing w:line="333" w:lineRule="auto"/>
        <w:jc w:val="both"/>
      </w:pPr>
      <w:r>
        <w:tab/>
      </w:r>
      <w:r>
        <w:rPr>
          <w:i/>
        </w:rPr>
        <w:t>2. Học sinh</w:t>
      </w:r>
      <w:r>
        <w:t xml:space="preserve"> : Bảng con, đồ dùng học tập.</w:t>
      </w:r>
    </w:p>
    <w:p w:rsidR="004A1787" w:rsidRDefault="004A1787" w:rsidP="004A1787">
      <w:pPr>
        <w:spacing w:line="333" w:lineRule="auto"/>
        <w:jc w:val="both"/>
        <w:rPr>
          <w:b/>
          <w:iCs/>
        </w:rPr>
      </w:pPr>
      <w:r>
        <w:rPr>
          <w:b/>
          <w:iCs/>
        </w:rPr>
        <w:t>III. CÁC HOẠT ĐỘNG DẠY - HỌC CHỦ YẾU:</w:t>
      </w:r>
    </w:p>
    <w:p w:rsidR="004A1787" w:rsidRDefault="004A1787" w:rsidP="004A1787">
      <w:pPr>
        <w:spacing w:line="333" w:lineRule="auto"/>
        <w:rPr>
          <w:b/>
          <w:sz w:val="12"/>
          <w:szCs w:val="12"/>
        </w:rPr>
      </w:pPr>
    </w:p>
    <w:tbl>
      <w:tblPr>
        <w:tblW w:w="9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16"/>
        <w:gridCol w:w="4279"/>
      </w:tblGrid>
      <w:tr w:rsidR="004A1787" w:rsidTr="004A1787">
        <w:trPr>
          <w:jc w:val="center"/>
        </w:trPr>
        <w:tc>
          <w:tcPr>
            <w:tcW w:w="5519" w:type="dxa"/>
            <w:tcBorders>
              <w:top w:val="single" w:sz="4" w:space="0" w:color="auto"/>
              <w:left w:val="single" w:sz="4" w:space="0" w:color="auto"/>
              <w:bottom w:val="single" w:sz="4" w:space="0" w:color="auto"/>
              <w:right w:val="single" w:sz="4" w:space="0" w:color="auto"/>
            </w:tcBorders>
            <w:hideMark/>
          </w:tcPr>
          <w:p w:rsidR="004A1787" w:rsidRDefault="004A1787">
            <w:pPr>
              <w:pStyle w:val="BodyText2"/>
              <w:spacing w:after="0" w:line="333" w:lineRule="auto"/>
              <w:jc w:val="center"/>
              <w:rPr>
                <w:b/>
                <w:i/>
                <w:position w:val="0"/>
              </w:rPr>
            </w:pPr>
            <w:r>
              <w:rPr>
                <w:b/>
                <w:i/>
                <w:position w:val="0"/>
              </w:rPr>
              <w:t>Hoạt động dạy</w:t>
            </w:r>
          </w:p>
        </w:tc>
        <w:tc>
          <w:tcPr>
            <w:tcW w:w="4281" w:type="dxa"/>
            <w:tcBorders>
              <w:top w:val="single" w:sz="4" w:space="0" w:color="auto"/>
              <w:left w:val="single" w:sz="4" w:space="0" w:color="auto"/>
              <w:bottom w:val="single" w:sz="4" w:space="0" w:color="auto"/>
              <w:right w:val="single" w:sz="4" w:space="0" w:color="auto"/>
            </w:tcBorders>
            <w:hideMark/>
          </w:tcPr>
          <w:p w:rsidR="004A1787" w:rsidRDefault="004A1787">
            <w:pPr>
              <w:pStyle w:val="BodyText2"/>
              <w:spacing w:after="0" w:line="333" w:lineRule="auto"/>
              <w:jc w:val="center"/>
              <w:rPr>
                <w:b/>
                <w:i/>
                <w:position w:val="0"/>
              </w:rPr>
            </w:pPr>
            <w:r>
              <w:rPr>
                <w:b/>
                <w:i/>
                <w:position w:val="0"/>
              </w:rPr>
              <w:t>Hoạt động học</w:t>
            </w:r>
          </w:p>
        </w:tc>
      </w:tr>
      <w:tr w:rsidR="004A1787" w:rsidTr="004A1787">
        <w:trPr>
          <w:jc w:val="center"/>
        </w:trPr>
        <w:tc>
          <w:tcPr>
            <w:tcW w:w="5519" w:type="dxa"/>
            <w:tcBorders>
              <w:top w:val="single" w:sz="4" w:space="0" w:color="auto"/>
              <w:left w:val="single" w:sz="4" w:space="0" w:color="auto"/>
              <w:bottom w:val="single" w:sz="4" w:space="0" w:color="auto"/>
              <w:right w:val="single" w:sz="4" w:space="0" w:color="auto"/>
            </w:tcBorders>
          </w:tcPr>
          <w:p w:rsidR="004A1787" w:rsidRDefault="004A1787">
            <w:pPr>
              <w:spacing w:line="333" w:lineRule="auto"/>
              <w:jc w:val="both"/>
              <w:rPr>
                <w:b/>
              </w:rPr>
            </w:pPr>
            <w:r>
              <w:rPr>
                <w:b/>
              </w:rPr>
              <w:t>1. Hoạt động khởi động (5 phút):</w:t>
            </w:r>
          </w:p>
          <w:p w:rsidR="004A1787" w:rsidRDefault="004A1787">
            <w:pPr>
              <w:spacing w:line="333" w:lineRule="auto"/>
              <w:jc w:val="both"/>
            </w:pPr>
            <w:r>
              <w:t>- Yêu cầu học sinh viết bảng con một số từ.</w:t>
            </w:r>
          </w:p>
          <w:p w:rsidR="004A1787" w:rsidRDefault="004A1787">
            <w:pPr>
              <w:spacing w:line="333" w:lineRule="auto"/>
              <w:jc w:val="both"/>
            </w:pPr>
            <w:r>
              <w:t>- Nhận xét, đánh giá chung.</w:t>
            </w:r>
          </w:p>
          <w:p w:rsidR="004A1787" w:rsidRDefault="004A1787">
            <w:pPr>
              <w:spacing w:line="333" w:lineRule="auto"/>
              <w:jc w:val="both"/>
            </w:pPr>
            <w:r>
              <w:t>- Giới thiệu bài mới : trực tiếp.</w:t>
            </w:r>
          </w:p>
          <w:p w:rsidR="004A1787" w:rsidRDefault="004A1787">
            <w:pPr>
              <w:spacing w:line="333" w:lineRule="auto"/>
              <w:jc w:val="both"/>
              <w:rPr>
                <w:b/>
              </w:rPr>
            </w:pPr>
            <w:r>
              <w:rPr>
                <w:b/>
              </w:rPr>
              <w:t>2. Các họat động chính :</w:t>
            </w:r>
          </w:p>
          <w:p w:rsidR="004A1787" w:rsidRDefault="004A1787">
            <w:pPr>
              <w:spacing w:line="333" w:lineRule="auto"/>
              <w:jc w:val="both"/>
              <w:rPr>
                <w:b/>
                <w:i/>
              </w:rPr>
            </w:pPr>
            <w:r>
              <w:rPr>
                <w:b/>
                <w:i/>
              </w:rPr>
              <w:t>a. Hoạt động 1: Hướng dẫn HS nghe - viết (15 phút)</w:t>
            </w:r>
          </w:p>
          <w:p w:rsidR="004A1787" w:rsidRDefault="004A1787">
            <w:pPr>
              <w:spacing w:line="333" w:lineRule="auto"/>
              <w:jc w:val="both"/>
            </w:pPr>
            <w:r>
              <w:t xml:space="preserve">* </w:t>
            </w:r>
            <w:r>
              <w:rPr>
                <w:i/>
              </w:rPr>
              <w:t>Mục tiêu</w:t>
            </w:r>
            <w:r>
              <w:t>: Giúp Học sinh nghe - viết đúng bài chính tả vào vở.</w:t>
            </w:r>
          </w:p>
          <w:p w:rsidR="004A1787" w:rsidRDefault="004A1787">
            <w:pPr>
              <w:spacing w:line="333" w:lineRule="auto"/>
              <w:jc w:val="both"/>
            </w:pPr>
            <w:r>
              <w:t xml:space="preserve">* </w:t>
            </w:r>
            <w:r>
              <w:rPr>
                <w:i/>
              </w:rPr>
              <w:t>Cách tiến hành:</w:t>
            </w:r>
          </w:p>
          <w:p w:rsidR="004A1787" w:rsidRDefault="004A1787">
            <w:pPr>
              <w:spacing w:line="333" w:lineRule="auto"/>
              <w:jc w:val="both"/>
            </w:pPr>
            <w:r>
              <w:t>Hướng dẫn HS chuẩn bị</w:t>
            </w:r>
          </w:p>
          <w:p w:rsidR="004A1787" w:rsidRDefault="004A1787">
            <w:pPr>
              <w:spacing w:line="333" w:lineRule="auto"/>
              <w:jc w:val="both"/>
            </w:pPr>
            <w:r>
              <w:t>- Đọc đoạn viết chính tả</w:t>
            </w:r>
            <w:r>
              <w:rPr>
                <w:i/>
              </w:rPr>
              <w:t>.</w:t>
            </w:r>
          </w:p>
          <w:p w:rsidR="004A1787" w:rsidRDefault="004A1787">
            <w:pPr>
              <w:spacing w:line="333" w:lineRule="auto"/>
              <w:jc w:val="both"/>
            </w:pPr>
            <w:r>
              <w:t>- Yêu cầu HS đọc lại đoạn viết.</w:t>
            </w:r>
          </w:p>
          <w:p w:rsidR="004A1787" w:rsidRDefault="004A1787">
            <w:pPr>
              <w:spacing w:line="333" w:lineRule="auto"/>
              <w:jc w:val="both"/>
            </w:pPr>
            <w:r>
              <w:t>- Hướng dẫn HS nhận xét. GV hỏi:</w:t>
            </w:r>
          </w:p>
          <w:p w:rsidR="004A1787" w:rsidRDefault="004A1787">
            <w:pPr>
              <w:spacing w:line="333" w:lineRule="auto"/>
              <w:jc w:val="both"/>
            </w:pPr>
            <w:r>
              <w:t xml:space="preserve"> + Đoạn văn có mấy câu?</w:t>
            </w:r>
          </w:p>
          <w:p w:rsidR="004A1787" w:rsidRDefault="004A1787">
            <w:pPr>
              <w:spacing w:line="333" w:lineRule="auto"/>
              <w:jc w:val="both"/>
            </w:pPr>
            <w:r>
              <w:t xml:space="preserve"> + Những chữ nào trong đoạn viết hoa?   </w:t>
            </w:r>
          </w:p>
          <w:p w:rsidR="004A1787" w:rsidRDefault="004A1787">
            <w:pPr>
              <w:spacing w:line="333" w:lineRule="auto"/>
              <w:jc w:val="both"/>
            </w:pPr>
            <w:r>
              <w:t xml:space="preserve"> + Lời của ông cụ được đánh dấu bằng những dấu gì?</w:t>
            </w:r>
          </w:p>
          <w:p w:rsidR="004A1787" w:rsidRDefault="004A1787">
            <w:pPr>
              <w:spacing w:line="333" w:lineRule="auto"/>
              <w:jc w:val="both"/>
              <w:rPr>
                <w:i/>
              </w:rPr>
            </w:pPr>
            <w:r>
              <w:t xml:space="preserve">- Cho HS tìm từ khó và hướng dẫn HS viết vào bảng con các từ dễ viết sai: </w:t>
            </w:r>
            <w:r>
              <w:rPr>
                <w:i/>
              </w:rPr>
              <w:t>ngừng lại, nghẹn ngào, xe buýt.</w:t>
            </w:r>
          </w:p>
          <w:p w:rsidR="004A1787" w:rsidRDefault="004A1787">
            <w:pPr>
              <w:spacing w:line="333" w:lineRule="auto"/>
              <w:jc w:val="both"/>
            </w:pPr>
            <w:r>
              <w:t>Đọc cho HS viết bài vào vở.</w:t>
            </w:r>
          </w:p>
          <w:p w:rsidR="004A1787" w:rsidRDefault="004A1787">
            <w:pPr>
              <w:spacing w:line="333" w:lineRule="auto"/>
              <w:jc w:val="both"/>
            </w:pPr>
            <w:r>
              <w:t>- Theo dõi, uốn nắn.</w:t>
            </w:r>
          </w:p>
          <w:p w:rsidR="004A1787" w:rsidRDefault="004A1787">
            <w:pPr>
              <w:spacing w:line="333" w:lineRule="auto"/>
              <w:jc w:val="both"/>
            </w:pPr>
            <w:r>
              <w:t>- Cho HS đổi vở bắt lỗi chéo</w:t>
            </w:r>
          </w:p>
          <w:p w:rsidR="004A1787" w:rsidRDefault="004A1787">
            <w:pPr>
              <w:spacing w:line="333" w:lineRule="auto"/>
              <w:jc w:val="both"/>
            </w:pPr>
          </w:p>
          <w:p w:rsidR="004A1787" w:rsidRDefault="004A1787">
            <w:pPr>
              <w:pStyle w:val="BodyText2"/>
              <w:spacing w:after="0" w:line="333" w:lineRule="auto"/>
              <w:jc w:val="both"/>
              <w:rPr>
                <w:position w:val="0"/>
              </w:rPr>
            </w:pPr>
            <w:r>
              <w:rPr>
                <w:position w:val="0"/>
              </w:rPr>
              <w:t>GV chấm chữa bài.</w:t>
            </w:r>
          </w:p>
          <w:p w:rsidR="004A1787" w:rsidRDefault="004A1787">
            <w:pPr>
              <w:spacing w:line="333" w:lineRule="auto"/>
              <w:jc w:val="both"/>
            </w:pPr>
            <w:r>
              <w:t>- Yêu cầu HS tự chữ lỗi bằng bút chì.</w:t>
            </w:r>
          </w:p>
          <w:p w:rsidR="004A1787" w:rsidRDefault="004A1787">
            <w:pPr>
              <w:spacing w:line="333" w:lineRule="auto"/>
              <w:jc w:val="both"/>
            </w:pPr>
            <w:r>
              <w:t>- Chấm từ 5 - 7 bài</w:t>
            </w:r>
          </w:p>
          <w:p w:rsidR="004A1787" w:rsidRDefault="004A1787">
            <w:pPr>
              <w:spacing w:line="333" w:lineRule="auto"/>
              <w:jc w:val="both"/>
            </w:pPr>
            <w:r>
              <w:t>- Nhận xét bài viết của HS.</w:t>
            </w:r>
          </w:p>
          <w:p w:rsidR="004A1787" w:rsidRDefault="004A1787">
            <w:pPr>
              <w:spacing w:line="333" w:lineRule="auto"/>
              <w:jc w:val="both"/>
              <w:rPr>
                <w:b/>
                <w:i/>
              </w:rPr>
            </w:pPr>
            <w:r>
              <w:rPr>
                <w:b/>
                <w:i/>
              </w:rPr>
              <w:lastRenderedPageBreak/>
              <w:t>b. Hoạt động 2: Hướng dẫn HS làm bài tập (12 phút)</w:t>
            </w:r>
          </w:p>
          <w:p w:rsidR="004A1787" w:rsidRDefault="004A1787">
            <w:pPr>
              <w:spacing w:line="333" w:lineRule="auto"/>
              <w:jc w:val="both"/>
            </w:pPr>
            <w:r>
              <w:t xml:space="preserve">* </w:t>
            </w:r>
            <w:r>
              <w:rPr>
                <w:i/>
              </w:rPr>
              <w:t>Mục tiêu</w:t>
            </w:r>
            <w:r>
              <w:t xml:space="preserve">: Giúp HS tìm được các cặp từ có tiếng đầu </w:t>
            </w:r>
            <w:r>
              <w:rPr>
                <w:i/>
              </w:rPr>
              <w:t>r/d/gi</w:t>
            </w:r>
            <w:r>
              <w:t xml:space="preserve">, biết phân biệt </w:t>
            </w:r>
            <w:r>
              <w:rPr>
                <w:i/>
              </w:rPr>
              <w:t>uôn/ uông</w:t>
            </w:r>
          </w:p>
          <w:p w:rsidR="004A1787" w:rsidRDefault="004A1787">
            <w:pPr>
              <w:spacing w:line="333" w:lineRule="auto"/>
              <w:jc w:val="both"/>
            </w:pPr>
            <w:r>
              <w:t xml:space="preserve">* </w:t>
            </w:r>
            <w:r>
              <w:rPr>
                <w:i/>
              </w:rPr>
              <w:t>Cách tiến hành:</w:t>
            </w:r>
          </w:p>
          <w:p w:rsidR="004A1787" w:rsidRDefault="004A1787">
            <w:pPr>
              <w:spacing w:line="333" w:lineRule="auto"/>
              <w:jc w:val="both"/>
            </w:pPr>
            <w:r>
              <w:rPr>
                <w:b/>
              </w:rPr>
              <w:t xml:space="preserve"> Bài tập 2</w:t>
            </w:r>
            <w:r>
              <w:rPr>
                <w:i/>
              </w:rPr>
              <w:t xml:space="preserve">: </w:t>
            </w:r>
            <w:r>
              <w:t>Chọn phần a</w:t>
            </w:r>
          </w:p>
          <w:p w:rsidR="004A1787" w:rsidRDefault="004A1787">
            <w:pPr>
              <w:spacing w:line="333" w:lineRule="auto"/>
              <w:jc w:val="both"/>
            </w:pPr>
            <w:r>
              <w:t>- Cho HS nêu yêu cầu của đề bài.</w:t>
            </w:r>
          </w:p>
          <w:p w:rsidR="004A1787" w:rsidRDefault="004A1787">
            <w:pPr>
              <w:spacing w:line="333" w:lineRule="auto"/>
              <w:jc w:val="both"/>
            </w:pPr>
            <w:r>
              <w:t>- Mời 3 HS lên bảng thi làm.</w:t>
            </w:r>
          </w:p>
          <w:p w:rsidR="004A1787" w:rsidRDefault="004A1787">
            <w:pPr>
              <w:pStyle w:val="BodyText2"/>
              <w:spacing w:after="0" w:line="333" w:lineRule="auto"/>
              <w:jc w:val="both"/>
              <w:rPr>
                <w:position w:val="0"/>
              </w:rPr>
            </w:pPr>
          </w:p>
          <w:p w:rsidR="004A1787" w:rsidRDefault="004A1787">
            <w:pPr>
              <w:pStyle w:val="BodyText2"/>
              <w:spacing w:after="0" w:line="333" w:lineRule="auto"/>
              <w:jc w:val="both"/>
              <w:rPr>
                <w:position w:val="0"/>
              </w:rPr>
            </w:pPr>
            <w:r>
              <w:rPr>
                <w:position w:val="0"/>
              </w:rPr>
              <w:t xml:space="preserve">- Nhận xét, chốt lại: </w:t>
            </w:r>
          </w:p>
          <w:p w:rsidR="004A1787" w:rsidRDefault="004A1787">
            <w:pPr>
              <w:pStyle w:val="BodyText2"/>
              <w:spacing w:after="0" w:line="333" w:lineRule="auto"/>
              <w:jc w:val="both"/>
              <w:rPr>
                <w:i/>
                <w:position w:val="0"/>
              </w:rPr>
            </w:pPr>
            <w:r>
              <w:rPr>
                <w:position w:val="0"/>
              </w:rPr>
              <w:t xml:space="preserve">Câu a): </w:t>
            </w:r>
            <w:r>
              <w:rPr>
                <w:i/>
                <w:position w:val="0"/>
              </w:rPr>
              <w:t>giặt, rát, dọc</w:t>
            </w:r>
          </w:p>
          <w:p w:rsidR="004A1787" w:rsidRDefault="004A1787">
            <w:pPr>
              <w:pStyle w:val="BodyText2"/>
              <w:spacing w:after="0" w:line="333" w:lineRule="auto"/>
              <w:jc w:val="both"/>
              <w:rPr>
                <w:i/>
                <w:position w:val="0"/>
              </w:rPr>
            </w:pPr>
          </w:p>
          <w:p w:rsidR="004A1787" w:rsidRDefault="004A1787">
            <w:pPr>
              <w:pStyle w:val="BodyText2"/>
              <w:spacing w:after="0" w:line="333" w:lineRule="auto"/>
              <w:jc w:val="both"/>
              <w:rPr>
                <w:i/>
                <w:position w:val="0"/>
              </w:rPr>
            </w:pPr>
          </w:p>
          <w:p w:rsidR="004A1787" w:rsidRDefault="004A1787">
            <w:pPr>
              <w:pStyle w:val="BodyText2"/>
              <w:spacing w:after="0" w:line="333" w:lineRule="auto"/>
              <w:jc w:val="both"/>
              <w:rPr>
                <w:i/>
                <w:position w:val="0"/>
              </w:rPr>
            </w:pPr>
          </w:p>
          <w:p w:rsidR="004A1787" w:rsidRDefault="004A1787">
            <w:pPr>
              <w:pStyle w:val="BodyText2"/>
              <w:spacing w:after="0" w:line="333" w:lineRule="auto"/>
              <w:jc w:val="both"/>
              <w:rPr>
                <w:i/>
                <w:position w:val="0"/>
              </w:rPr>
            </w:pPr>
          </w:p>
          <w:p w:rsidR="004A1787" w:rsidRDefault="004A1787">
            <w:pPr>
              <w:pStyle w:val="BodyText2"/>
              <w:spacing w:after="0" w:line="333" w:lineRule="auto"/>
              <w:jc w:val="both"/>
              <w:rPr>
                <w:i/>
                <w:position w:val="0"/>
              </w:rPr>
            </w:pPr>
          </w:p>
          <w:p w:rsidR="004A1787" w:rsidRDefault="004A1787">
            <w:pPr>
              <w:pStyle w:val="BodyText2"/>
              <w:spacing w:after="0" w:line="333" w:lineRule="auto"/>
              <w:jc w:val="both"/>
              <w:rPr>
                <w:i/>
                <w:position w:val="0"/>
              </w:rPr>
            </w:pPr>
          </w:p>
          <w:p w:rsidR="004A1787" w:rsidRDefault="004A1787">
            <w:pPr>
              <w:pStyle w:val="BodyText2"/>
              <w:spacing w:after="0" w:line="333" w:lineRule="auto"/>
              <w:jc w:val="both"/>
              <w:rPr>
                <w:i/>
                <w:position w:val="0"/>
              </w:rPr>
            </w:pPr>
          </w:p>
          <w:p w:rsidR="004A1787" w:rsidRDefault="004A1787">
            <w:pPr>
              <w:pStyle w:val="BodyText2"/>
              <w:spacing w:after="0" w:line="333" w:lineRule="auto"/>
              <w:jc w:val="both"/>
              <w:rPr>
                <w:i/>
                <w:position w:val="0"/>
              </w:rPr>
            </w:pPr>
          </w:p>
          <w:p w:rsidR="004A1787" w:rsidRDefault="004A1787">
            <w:pPr>
              <w:pStyle w:val="BodyText2"/>
              <w:spacing w:after="0" w:line="333" w:lineRule="auto"/>
              <w:jc w:val="both"/>
              <w:rPr>
                <w:i/>
                <w:position w:val="0"/>
              </w:rPr>
            </w:pPr>
          </w:p>
          <w:p w:rsidR="004A1787" w:rsidRDefault="004A1787">
            <w:pPr>
              <w:pStyle w:val="BodyText2"/>
              <w:spacing w:after="0" w:line="333" w:lineRule="auto"/>
              <w:jc w:val="both"/>
              <w:rPr>
                <w:i/>
                <w:position w:val="0"/>
              </w:rPr>
            </w:pPr>
          </w:p>
          <w:p w:rsidR="004A1787" w:rsidRDefault="004A1787">
            <w:pPr>
              <w:pStyle w:val="BodyText2"/>
              <w:spacing w:after="0" w:line="333" w:lineRule="auto"/>
              <w:jc w:val="both"/>
              <w:rPr>
                <w:i/>
                <w:position w:val="0"/>
              </w:rPr>
            </w:pPr>
          </w:p>
          <w:p w:rsidR="004A1787" w:rsidRDefault="004A1787">
            <w:pPr>
              <w:spacing w:line="333" w:lineRule="auto"/>
              <w:jc w:val="both"/>
            </w:pPr>
            <w:r>
              <w:t>- Hướng dẫn cho HS làm phần b tương tự.</w:t>
            </w:r>
          </w:p>
          <w:p w:rsidR="004A1787" w:rsidRDefault="004A1787">
            <w:pPr>
              <w:tabs>
                <w:tab w:val="left" w:pos="250"/>
              </w:tabs>
              <w:spacing w:line="333" w:lineRule="auto"/>
              <w:jc w:val="both"/>
              <w:rPr>
                <w:b/>
                <w:color w:val="0000FF"/>
              </w:rPr>
            </w:pPr>
            <w:r>
              <w:rPr>
                <w:b/>
                <w:color w:val="0000FF"/>
              </w:rPr>
              <w:t>3. Hoạt động nối tiếp (3 phút):</w:t>
            </w:r>
          </w:p>
          <w:p w:rsidR="004A1787" w:rsidRDefault="004A1787">
            <w:pPr>
              <w:tabs>
                <w:tab w:val="left" w:pos="250"/>
              </w:tabs>
              <w:spacing w:line="333" w:lineRule="auto"/>
              <w:jc w:val="both"/>
              <w:rPr>
                <w:color w:val="0000FF"/>
              </w:rPr>
            </w:pPr>
            <w:r>
              <w:rPr>
                <w:color w:val="0000FF"/>
              </w:rPr>
              <w:t>- Nhắc lại nội dung bài học.</w:t>
            </w:r>
          </w:p>
          <w:p w:rsidR="004A1787" w:rsidRDefault="004A1787">
            <w:pPr>
              <w:spacing w:line="333" w:lineRule="auto"/>
              <w:jc w:val="both"/>
              <w:rPr>
                <w:color w:val="0000FF"/>
              </w:rPr>
            </w:pPr>
            <w:r>
              <w:rPr>
                <w:color w:val="0000FF"/>
              </w:rPr>
              <w:t>- Xem lại bài, chuẩn bị bài sau.</w:t>
            </w:r>
          </w:p>
          <w:p w:rsidR="004A1787" w:rsidRDefault="004A1787">
            <w:pPr>
              <w:spacing w:line="333" w:lineRule="auto"/>
              <w:jc w:val="both"/>
              <w:rPr>
                <w:sz w:val="12"/>
                <w:szCs w:val="12"/>
              </w:rPr>
            </w:pPr>
          </w:p>
        </w:tc>
        <w:tc>
          <w:tcPr>
            <w:tcW w:w="4281" w:type="dxa"/>
            <w:tcBorders>
              <w:top w:val="single" w:sz="4" w:space="0" w:color="auto"/>
              <w:left w:val="single" w:sz="4" w:space="0" w:color="auto"/>
              <w:bottom w:val="single" w:sz="4" w:space="0" w:color="auto"/>
              <w:right w:val="single" w:sz="4" w:space="0" w:color="auto"/>
            </w:tcBorders>
          </w:tcPr>
          <w:p w:rsidR="004A1787" w:rsidRDefault="004A1787">
            <w:pPr>
              <w:spacing w:line="333" w:lineRule="auto"/>
              <w:jc w:val="both"/>
            </w:pPr>
          </w:p>
          <w:p w:rsidR="004A1787" w:rsidRDefault="004A1787">
            <w:pPr>
              <w:spacing w:line="333" w:lineRule="auto"/>
              <w:jc w:val="both"/>
            </w:pPr>
          </w:p>
          <w:p w:rsidR="004A1787" w:rsidRDefault="004A1787">
            <w:pPr>
              <w:spacing w:line="333" w:lineRule="auto"/>
              <w:jc w:val="both"/>
            </w:pPr>
          </w:p>
          <w:p w:rsidR="004A1787" w:rsidRDefault="004A1787">
            <w:pPr>
              <w:spacing w:line="333" w:lineRule="auto"/>
              <w:jc w:val="both"/>
            </w:pPr>
          </w:p>
          <w:p w:rsidR="004A1787" w:rsidRDefault="004A1787">
            <w:pPr>
              <w:spacing w:line="333" w:lineRule="auto"/>
              <w:jc w:val="both"/>
            </w:pPr>
          </w:p>
          <w:p w:rsidR="004A1787" w:rsidRDefault="004A1787">
            <w:pPr>
              <w:spacing w:line="333" w:lineRule="auto"/>
              <w:jc w:val="both"/>
            </w:pPr>
          </w:p>
          <w:p w:rsidR="004A1787" w:rsidRDefault="004A1787">
            <w:pPr>
              <w:spacing w:line="333" w:lineRule="auto"/>
              <w:jc w:val="both"/>
            </w:pPr>
          </w:p>
          <w:p w:rsidR="004A1787" w:rsidRDefault="004A1787">
            <w:pPr>
              <w:spacing w:line="333" w:lineRule="auto"/>
              <w:jc w:val="both"/>
            </w:pPr>
          </w:p>
          <w:p w:rsidR="004A1787" w:rsidRDefault="004A1787">
            <w:pPr>
              <w:spacing w:line="333" w:lineRule="auto"/>
              <w:jc w:val="both"/>
            </w:pPr>
          </w:p>
          <w:p w:rsidR="004A1787" w:rsidRDefault="004A1787">
            <w:pPr>
              <w:spacing w:line="333" w:lineRule="auto"/>
              <w:jc w:val="both"/>
            </w:pPr>
            <w:r>
              <w:t>- Lắng nghe.</w:t>
            </w:r>
          </w:p>
          <w:p w:rsidR="004A1787" w:rsidRDefault="004A1787">
            <w:pPr>
              <w:spacing w:line="333" w:lineRule="auto"/>
              <w:jc w:val="both"/>
            </w:pPr>
            <w:r>
              <w:t>- 1HS đọc lại.</w:t>
            </w:r>
          </w:p>
          <w:p w:rsidR="004A1787" w:rsidRDefault="004A1787">
            <w:pPr>
              <w:spacing w:line="333" w:lineRule="auto"/>
              <w:jc w:val="both"/>
              <w:rPr>
                <w:i/>
              </w:rPr>
            </w:pPr>
          </w:p>
          <w:p w:rsidR="004A1787" w:rsidRDefault="004A1787">
            <w:pPr>
              <w:spacing w:line="333" w:lineRule="auto"/>
              <w:jc w:val="both"/>
            </w:pPr>
            <w:r>
              <w:t>- Có 7 câu.</w:t>
            </w:r>
          </w:p>
          <w:p w:rsidR="004A1787" w:rsidRDefault="004A1787">
            <w:pPr>
              <w:spacing w:line="333" w:lineRule="auto"/>
              <w:jc w:val="both"/>
            </w:pPr>
            <w:r>
              <w:t>- Các chữ đầu câu.</w:t>
            </w:r>
          </w:p>
          <w:p w:rsidR="004A1787" w:rsidRDefault="004A1787">
            <w:pPr>
              <w:spacing w:line="333" w:lineRule="auto"/>
              <w:jc w:val="both"/>
            </w:pPr>
            <w:r>
              <w:t>- Dấu hai chấm, xuống dòng, gạch đầu dòng.</w:t>
            </w:r>
          </w:p>
          <w:p w:rsidR="004A1787" w:rsidRDefault="004A1787">
            <w:pPr>
              <w:spacing w:line="333" w:lineRule="auto"/>
              <w:jc w:val="both"/>
            </w:pPr>
            <w:r>
              <w:t>- Viết bảng con</w:t>
            </w:r>
          </w:p>
          <w:p w:rsidR="004A1787" w:rsidRDefault="004A1787">
            <w:pPr>
              <w:spacing w:line="333" w:lineRule="auto"/>
              <w:jc w:val="both"/>
            </w:pPr>
          </w:p>
          <w:p w:rsidR="004A1787" w:rsidRDefault="004A1787">
            <w:pPr>
              <w:pStyle w:val="BodyText2"/>
              <w:spacing w:after="0" w:line="333" w:lineRule="auto"/>
              <w:jc w:val="both"/>
              <w:rPr>
                <w:position w:val="0"/>
              </w:rPr>
            </w:pPr>
            <w:r>
              <w:rPr>
                <w:position w:val="0"/>
              </w:rPr>
              <w:t>- Viết vào vở.</w:t>
            </w:r>
          </w:p>
          <w:p w:rsidR="004A1787" w:rsidRDefault="004A1787">
            <w:pPr>
              <w:spacing w:line="333" w:lineRule="auto"/>
              <w:jc w:val="both"/>
            </w:pPr>
            <w:r>
              <w:t>- Từng cặp đổi vở bắt lỗi chéo</w:t>
            </w:r>
          </w:p>
          <w:p w:rsidR="004A1787" w:rsidRDefault="004A1787">
            <w:pPr>
              <w:spacing w:line="333" w:lineRule="auto"/>
              <w:jc w:val="both"/>
            </w:pPr>
            <w:r>
              <w:t>- Tự chữa lỗi.</w:t>
            </w:r>
          </w:p>
          <w:p w:rsidR="004A1787" w:rsidRDefault="004A1787">
            <w:pPr>
              <w:spacing w:line="333" w:lineRule="auto"/>
              <w:jc w:val="both"/>
            </w:pPr>
          </w:p>
          <w:p w:rsidR="004A1787" w:rsidRDefault="004A1787">
            <w:pPr>
              <w:spacing w:line="333" w:lineRule="auto"/>
              <w:jc w:val="both"/>
              <w:rPr>
                <w:b/>
              </w:rPr>
            </w:pPr>
          </w:p>
          <w:p w:rsidR="004A1787" w:rsidRDefault="004A1787">
            <w:pPr>
              <w:pStyle w:val="BodyText2"/>
              <w:spacing w:after="0" w:line="333" w:lineRule="auto"/>
              <w:jc w:val="both"/>
              <w:rPr>
                <w:position w:val="0"/>
              </w:rPr>
            </w:pPr>
          </w:p>
          <w:p w:rsidR="004A1787" w:rsidRDefault="004A1787">
            <w:pPr>
              <w:pStyle w:val="BodyText2"/>
              <w:spacing w:after="0" w:line="333" w:lineRule="auto"/>
              <w:jc w:val="both"/>
              <w:rPr>
                <w:position w:val="0"/>
              </w:rPr>
            </w:pPr>
          </w:p>
          <w:p w:rsidR="004A1787" w:rsidRDefault="004A1787">
            <w:pPr>
              <w:pStyle w:val="BodyText2"/>
              <w:spacing w:after="0" w:line="333" w:lineRule="auto"/>
              <w:jc w:val="both"/>
              <w:rPr>
                <w:position w:val="0"/>
              </w:rPr>
            </w:pPr>
          </w:p>
          <w:p w:rsidR="004A1787" w:rsidRDefault="004A1787">
            <w:pPr>
              <w:pStyle w:val="BodyText2"/>
              <w:spacing w:after="0" w:line="333" w:lineRule="auto"/>
              <w:jc w:val="both"/>
              <w:rPr>
                <w:position w:val="0"/>
              </w:rPr>
            </w:pPr>
          </w:p>
          <w:p w:rsidR="004A1787" w:rsidRDefault="004A1787">
            <w:pPr>
              <w:pStyle w:val="BodyText2"/>
              <w:spacing w:after="0" w:line="333" w:lineRule="auto"/>
              <w:jc w:val="both"/>
              <w:rPr>
                <w:position w:val="0"/>
              </w:rPr>
            </w:pPr>
          </w:p>
          <w:p w:rsidR="004A1787" w:rsidRDefault="004A1787">
            <w:pPr>
              <w:pStyle w:val="BodyText2"/>
              <w:spacing w:after="0" w:line="333" w:lineRule="auto"/>
              <w:jc w:val="both"/>
              <w:rPr>
                <w:position w:val="0"/>
              </w:rPr>
            </w:pPr>
          </w:p>
          <w:p w:rsidR="004A1787" w:rsidRDefault="004A1787">
            <w:pPr>
              <w:pStyle w:val="BodyText2"/>
              <w:spacing w:after="0" w:line="333" w:lineRule="auto"/>
              <w:jc w:val="both"/>
              <w:rPr>
                <w:position w:val="0"/>
              </w:rPr>
            </w:pPr>
          </w:p>
          <w:p w:rsidR="004A1787" w:rsidRDefault="004A1787">
            <w:pPr>
              <w:pStyle w:val="BodyText2"/>
              <w:spacing w:after="0" w:line="333" w:lineRule="auto"/>
              <w:jc w:val="both"/>
              <w:rPr>
                <w:position w:val="0"/>
              </w:rPr>
            </w:pPr>
          </w:p>
          <w:p w:rsidR="004A1787" w:rsidRDefault="004A1787">
            <w:pPr>
              <w:pStyle w:val="BodyText2"/>
              <w:spacing w:after="0" w:line="333" w:lineRule="auto"/>
              <w:jc w:val="both"/>
              <w:rPr>
                <w:position w:val="0"/>
              </w:rPr>
            </w:pPr>
            <w:r>
              <w:rPr>
                <w:position w:val="0"/>
              </w:rPr>
              <w:t xml:space="preserve">- 1 HS đọc </w:t>
            </w:r>
          </w:p>
          <w:p w:rsidR="004A1787" w:rsidRDefault="004A1787">
            <w:pPr>
              <w:pStyle w:val="BodyText2"/>
              <w:spacing w:after="0" w:line="333" w:lineRule="auto"/>
              <w:jc w:val="both"/>
              <w:rPr>
                <w:position w:val="0"/>
              </w:rPr>
            </w:pPr>
            <w:r>
              <w:rPr>
                <w:position w:val="0"/>
              </w:rPr>
              <w:t>- 3 HS lên bảng thi làm bài.</w:t>
            </w:r>
          </w:p>
          <w:p w:rsidR="004A1787" w:rsidRDefault="004A1787">
            <w:pPr>
              <w:spacing w:line="333" w:lineRule="auto"/>
              <w:jc w:val="both"/>
            </w:pPr>
            <w:r>
              <w:t xml:space="preserve">- Cả lớp làm vào vở bài tập </w:t>
            </w:r>
          </w:p>
          <w:p w:rsidR="004A1787" w:rsidRDefault="004A1787">
            <w:pPr>
              <w:spacing w:line="333" w:lineRule="auto"/>
              <w:jc w:val="center"/>
            </w:pPr>
            <w:r>
              <w:rPr>
                <w:noProof/>
              </w:rPr>
              <w:drawing>
                <wp:inline distT="0" distB="0" distL="0" distR="0">
                  <wp:extent cx="790575" cy="1200150"/>
                  <wp:effectExtent l="0" t="0" r="0" b="0"/>
                  <wp:docPr id="40" name="Picture 40" descr="NYCAKNM84LCA105WTRCAAIMNA4CATPBQ93CAYN2DU1CAPA00V3CA1WFVLFCABNIAE8CARFOO6CCAFAGEUDCAP2EBQYCAQKSITCCA905KK1CA8C9J3KCA4F0CUUCAMK4AMRCA4VKWTACAA4Y4DUCAAXB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YCAKNM84LCA105WTRCAAIMNA4CATPBQ93CAYN2DU1CAPA00V3CA1WFVLFCABNIAE8CARFOO6CCAFAGEUDCAP2EBQYCAQKSITCCA905KK1CA8C9J3KCA4F0CUUCAMK4AMRCA4VKWTACAA4Y4DUCAAXBOK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0575" cy="1200150"/>
                          </a:xfrm>
                          <a:prstGeom prst="rect">
                            <a:avLst/>
                          </a:prstGeom>
                          <a:noFill/>
                          <a:ln>
                            <a:noFill/>
                          </a:ln>
                        </pic:spPr>
                      </pic:pic>
                    </a:graphicData>
                  </a:graphic>
                </wp:inline>
              </w:drawing>
            </w:r>
            <w:r>
              <w:t xml:space="preserve"> </w:t>
            </w:r>
            <w:r>
              <w:rPr>
                <w:noProof/>
              </w:rPr>
              <w:drawing>
                <wp:inline distT="0" distB="0" distL="0" distR="0">
                  <wp:extent cx="1304925" cy="1066800"/>
                  <wp:effectExtent l="0" t="0" r="0" b="0"/>
                  <wp:docPr id="39" name="Picture 3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4925" cy="1066800"/>
                          </a:xfrm>
                          <a:prstGeom prst="rect">
                            <a:avLst/>
                          </a:prstGeom>
                          <a:noFill/>
                          <a:ln>
                            <a:noFill/>
                          </a:ln>
                        </pic:spPr>
                      </pic:pic>
                    </a:graphicData>
                  </a:graphic>
                </wp:inline>
              </w:drawing>
            </w:r>
          </w:p>
          <w:p w:rsidR="004A1787" w:rsidRDefault="004A1787">
            <w:pPr>
              <w:spacing w:line="333" w:lineRule="auto"/>
            </w:pPr>
            <w:r>
              <w:t xml:space="preserve">            giặt                            rát</w:t>
            </w:r>
          </w:p>
          <w:p w:rsidR="004A1787" w:rsidRDefault="004A1787">
            <w:pPr>
              <w:spacing w:line="333" w:lineRule="auto"/>
              <w:jc w:val="center"/>
            </w:pPr>
            <w:r>
              <w:rPr>
                <w:noProof/>
              </w:rPr>
              <w:drawing>
                <wp:inline distT="0" distB="0" distL="0" distR="0">
                  <wp:extent cx="2124075" cy="1190625"/>
                  <wp:effectExtent l="0" t="0" r="0" b="0"/>
                  <wp:docPr id="38" name="Picture 38" descr="DBCA8SAT8WCA3VAV2DCA47TE4DCAV4ZHQUCAXPYZKHCAUCBU3KCAD58BX8CA5NWLASCANEDAHRCAZ0HXQ3CAMLHTUCCAJZU64ACAZHV7O2CAWX3K3DCA3LNDFKCA0RXU05CA339YZWCALH8YB8CAJBR4J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CA8SAT8WCA3VAV2DCA47TE4DCAV4ZHQUCAXPYZKHCAUCBU3KCAD58BX8CA5NWLASCANEDAHRCAZ0HXQ3CAMLHTUCCAJZU64ACAZHV7O2CAWX3K3DCA3LNDFKCA0RXU05CA339YZWCALH8YB8CAJBR4J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24075" cy="1190625"/>
                          </a:xfrm>
                          <a:prstGeom prst="rect">
                            <a:avLst/>
                          </a:prstGeom>
                          <a:noFill/>
                          <a:ln>
                            <a:noFill/>
                          </a:ln>
                        </pic:spPr>
                      </pic:pic>
                    </a:graphicData>
                  </a:graphic>
                </wp:inline>
              </w:drawing>
            </w:r>
          </w:p>
          <w:p w:rsidR="004A1787" w:rsidRDefault="004A1787">
            <w:pPr>
              <w:spacing w:line="333" w:lineRule="auto"/>
              <w:jc w:val="center"/>
            </w:pPr>
            <w:r>
              <w:t>Ngang - dọc</w:t>
            </w:r>
          </w:p>
          <w:p w:rsidR="004A1787" w:rsidRDefault="004A1787">
            <w:pPr>
              <w:spacing w:line="333" w:lineRule="auto"/>
              <w:jc w:val="both"/>
            </w:pPr>
            <w:r>
              <w:t>- Nhận xét.</w:t>
            </w:r>
          </w:p>
          <w:p w:rsidR="004A1787" w:rsidRDefault="004A1787">
            <w:pPr>
              <w:spacing w:line="333" w:lineRule="auto"/>
              <w:jc w:val="both"/>
            </w:pPr>
          </w:p>
        </w:tc>
      </w:tr>
    </w:tbl>
    <w:p w:rsidR="004A1787" w:rsidRDefault="004A1787" w:rsidP="004A1787">
      <w:pPr>
        <w:pStyle w:val="ListParagraph"/>
        <w:spacing w:line="333" w:lineRule="auto"/>
        <w:ind w:left="0"/>
        <w:rPr>
          <w:b/>
          <w:i/>
        </w:rPr>
      </w:pPr>
    </w:p>
    <w:p w:rsidR="004A1787" w:rsidRDefault="004A1787" w:rsidP="004A1787">
      <w:pPr>
        <w:spacing w:line="429" w:lineRule="auto"/>
        <w:jc w:val="both"/>
        <w:rPr>
          <w:b/>
          <w:lang w:val="en-GB"/>
        </w:rPr>
      </w:pPr>
      <w:r>
        <w:rPr>
          <w:b/>
          <w:color w:val="0000FF"/>
          <w:sz w:val="32"/>
          <w:szCs w:val="32"/>
          <w:lang w:val="nl-NL"/>
        </w:rPr>
        <w:sym w:font="Wingdings" w:char="F040"/>
      </w:r>
      <w:r>
        <w:rPr>
          <w:b/>
          <w:lang w:val="en-GB"/>
        </w:rPr>
        <w:t xml:space="preserve"> RÚT KINH NGHIỆM TIẾT DẠY :</w:t>
      </w:r>
    </w:p>
    <w:p w:rsidR="004A1787" w:rsidRDefault="004A1787" w:rsidP="004A1787">
      <w:pPr>
        <w:spacing w:line="429" w:lineRule="auto"/>
        <w:jc w:val="center"/>
        <w:rPr>
          <w:sz w:val="16"/>
          <w:szCs w:val="16"/>
          <w:lang w:val="en-GB"/>
        </w:rPr>
      </w:pPr>
      <w:r>
        <w:rPr>
          <w:sz w:val="16"/>
          <w:szCs w:val="16"/>
          <w:lang w:val="en-GB"/>
        </w:rPr>
        <w:t>...................................................................................................................................................................................................................................</w:t>
      </w:r>
    </w:p>
    <w:p w:rsidR="004A1787" w:rsidRDefault="004A1787" w:rsidP="004A1787">
      <w:pPr>
        <w:spacing w:line="429" w:lineRule="auto"/>
        <w:jc w:val="center"/>
        <w:rPr>
          <w:sz w:val="16"/>
          <w:szCs w:val="16"/>
          <w:lang w:val="en-GB"/>
        </w:rPr>
      </w:pPr>
      <w:r>
        <w:rPr>
          <w:sz w:val="16"/>
          <w:szCs w:val="16"/>
          <w:lang w:val="en-GB"/>
        </w:rPr>
        <w:t>...................................................................................................................................................................................................................................</w:t>
      </w:r>
    </w:p>
    <w:p w:rsidR="004A1787" w:rsidRDefault="004A1787" w:rsidP="004A1787">
      <w:pPr>
        <w:spacing w:line="429" w:lineRule="auto"/>
        <w:jc w:val="center"/>
        <w:rPr>
          <w:sz w:val="16"/>
          <w:szCs w:val="16"/>
          <w:lang w:val="en-GB"/>
        </w:rPr>
      </w:pPr>
      <w:r>
        <w:rPr>
          <w:sz w:val="16"/>
          <w:szCs w:val="16"/>
          <w:lang w:val="en-GB"/>
        </w:rPr>
        <w:t>...................................................................................................................................................................................................................................</w:t>
      </w:r>
    </w:p>
    <w:p w:rsidR="004A1787" w:rsidRDefault="004A1787" w:rsidP="004A1787">
      <w:pPr>
        <w:spacing w:line="429" w:lineRule="auto"/>
        <w:jc w:val="center"/>
        <w:rPr>
          <w:sz w:val="16"/>
          <w:szCs w:val="16"/>
          <w:lang w:val="en-GB"/>
        </w:rPr>
      </w:pPr>
      <w:r>
        <w:rPr>
          <w:sz w:val="16"/>
          <w:szCs w:val="16"/>
          <w:lang w:val="en-GB"/>
        </w:rPr>
        <w:t>...................................................................................................................................................................................................................................</w:t>
      </w:r>
    </w:p>
    <w:p w:rsidR="004A1787" w:rsidRDefault="004A1787" w:rsidP="004A1787">
      <w:pPr>
        <w:spacing w:line="429" w:lineRule="auto"/>
        <w:jc w:val="center"/>
        <w:rPr>
          <w:sz w:val="16"/>
          <w:szCs w:val="16"/>
          <w:lang w:val="en-GB"/>
        </w:rPr>
      </w:pPr>
      <w:r>
        <w:rPr>
          <w:sz w:val="16"/>
          <w:szCs w:val="16"/>
          <w:lang w:val="en-GB"/>
        </w:rPr>
        <w:t>...................................................................................................................................................................................................................................</w:t>
      </w:r>
    </w:p>
    <w:p w:rsidR="004A1787" w:rsidRDefault="004A1787" w:rsidP="004A1787">
      <w:pPr>
        <w:spacing w:line="429" w:lineRule="auto"/>
        <w:jc w:val="center"/>
        <w:rPr>
          <w:sz w:val="16"/>
          <w:szCs w:val="16"/>
          <w:lang w:val="en-GB"/>
        </w:rPr>
      </w:pPr>
      <w:r>
        <w:rPr>
          <w:sz w:val="16"/>
          <w:szCs w:val="16"/>
          <w:lang w:val="en-GB"/>
        </w:rPr>
        <w:t>...................................................................................................................................................................................................................................</w:t>
      </w:r>
    </w:p>
    <w:p w:rsidR="004A1787" w:rsidRDefault="004A1787" w:rsidP="004A1787">
      <w:pPr>
        <w:jc w:val="both"/>
        <w:rPr>
          <w:bCs/>
          <w:lang w:val="en-GB"/>
        </w:rPr>
      </w:pPr>
      <w:r>
        <w:rPr>
          <w:bCs/>
          <w:lang w:val="en-GB"/>
        </w:rPr>
        <w:lastRenderedPageBreak/>
        <w:t>Ngày dạy : thứ ........., ngày ...... tháng ...... năm 201...</w:t>
      </w:r>
    </w:p>
    <w:p w:rsidR="004A1787" w:rsidRDefault="004A1787" w:rsidP="004A1787">
      <w:pPr>
        <w:jc w:val="both"/>
        <w:rPr>
          <w:bCs/>
          <w:sz w:val="12"/>
          <w:szCs w:val="12"/>
          <w:lang w:val="en-GB"/>
        </w:rPr>
      </w:pPr>
    </w:p>
    <w:p w:rsidR="004A1787" w:rsidRDefault="004A1787" w:rsidP="004A1787">
      <w:pPr>
        <w:jc w:val="center"/>
        <w:rPr>
          <w:bCs/>
          <w:color w:val="000000"/>
          <w:lang w:val="en-GB"/>
        </w:rPr>
      </w:pPr>
      <w:r>
        <w:rPr>
          <w:bCs/>
          <w:i/>
          <w:lang w:val="en-GB"/>
        </w:rPr>
        <w:t xml:space="preserve">Chính Tả tuần </w:t>
      </w:r>
      <w:r>
        <w:rPr>
          <w:b/>
          <w:bCs/>
          <w:i/>
          <w:color w:val="FF0000"/>
          <w:lang w:val="en-GB"/>
        </w:rPr>
        <w:t>8</w:t>
      </w:r>
      <w:r>
        <w:rPr>
          <w:bCs/>
          <w:color w:val="000000"/>
          <w:lang w:val="en-GB"/>
        </w:rPr>
        <w:t xml:space="preserve"> </w:t>
      </w:r>
      <w:r>
        <w:rPr>
          <w:bCs/>
          <w:i/>
          <w:color w:val="000000"/>
          <w:lang w:val="en-GB"/>
        </w:rPr>
        <w:t xml:space="preserve">tiết </w:t>
      </w:r>
      <w:r>
        <w:rPr>
          <w:b/>
          <w:bCs/>
          <w:i/>
          <w:color w:val="0000FF"/>
          <w:lang w:val="en-GB"/>
        </w:rPr>
        <w:t>2</w:t>
      </w:r>
    </w:p>
    <w:p w:rsidR="004A1787" w:rsidRDefault="004A1787" w:rsidP="004A1787">
      <w:pPr>
        <w:jc w:val="center"/>
        <w:rPr>
          <w:rFonts w:ascii="UTM Edwardian" w:hAnsi="UTM Edwardian"/>
          <w:b/>
          <w:iCs/>
          <w:color w:val="FF0000"/>
          <w:sz w:val="48"/>
          <w:szCs w:val="48"/>
          <w:lang w:val="en-GB"/>
        </w:rPr>
      </w:pPr>
      <w:r>
        <w:rPr>
          <w:b/>
          <w:i/>
          <w:iCs/>
          <w:color w:val="0000FF"/>
          <w:lang w:val="en-GB"/>
        </w:rPr>
        <w:t>Nhớ - Viết :</w:t>
      </w:r>
      <w:r>
        <w:rPr>
          <w:b/>
          <w:i/>
          <w:iCs/>
          <w:color w:val="FF0000"/>
          <w:sz w:val="28"/>
          <w:szCs w:val="28"/>
          <w:lang w:val="en-GB"/>
        </w:rPr>
        <w:t xml:space="preserve"> </w:t>
      </w:r>
      <w:r>
        <w:rPr>
          <w:rFonts w:ascii="UTM Edwardian" w:hAnsi="UTM Edwardian"/>
          <w:b/>
          <w:iCs/>
          <w:color w:val="FF0000"/>
          <w:sz w:val="48"/>
          <w:szCs w:val="48"/>
          <w:lang w:val="en-GB"/>
        </w:rPr>
        <w:t>Tiếng Ru</w:t>
      </w:r>
    </w:p>
    <w:p w:rsidR="004A1787" w:rsidRDefault="004A1787" w:rsidP="004A1787">
      <w:pPr>
        <w:jc w:val="center"/>
        <w:rPr>
          <w:b/>
          <w:i/>
          <w:iCs/>
          <w:color w:val="0000FF"/>
          <w:lang w:val="en-GB"/>
        </w:rPr>
      </w:pPr>
      <w:r>
        <w:rPr>
          <w:b/>
          <w:i/>
          <w:iCs/>
          <w:color w:val="0000FF"/>
          <w:lang w:val="en-GB"/>
        </w:rPr>
        <w:t>Phân biệt r/d/gi; uôn/uông</w:t>
      </w:r>
    </w:p>
    <w:p w:rsidR="004A1787" w:rsidRDefault="004A1787" w:rsidP="004A1787">
      <w:pPr>
        <w:spacing w:line="333" w:lineRule="auto"/>
        <w:jc w:val="both"/>
        <w:rPr>
          <w:b/>
          <w:iCs/>
          <w:lang w:val="en-GB"/>
        </w:rPr>
      </w:pPr>
      <w:r>
        <w:rPr>
          <w:b/>
          <w:iCs/>
          <w:lang w:val="en-GB"/>
        </w:rPr>
        <w:t>I. MỤC TIÊU</w:t>
      </w:r>
      <w:r>
        <w:rPr>
          <w:b/>
          <w:lang w:val="en-GB"/>
        </w:rPr>
        <w:t>:</w:t>
      </w:r>
    </w:p>
    <w:p w:rsidR="004A1787" w:rsidRDefault="004A1787" w:rsidP="004A1787">
      <w:pPr>
        <w:spacing w:line="333" w:lineRule="auto"/>
        <w:jc w:val="both"/>
        <w:rPr>
          <w:color w:val="000000"/>
          <w:lang w:val="en-GB"/>
        </w:rPr>
      </w:pPr>
      <w:r>
        <w:rPr>
          <w:iCs/>
          <w:lang w:val="en-GB"/>
        </w:rPr>
        <w:t xml:space="preserve">  </w:t>
      </w:r>
      <w:r>
        <w:rPr>
          <w:iCs/>
          <w:lang w:val="en-GB"/>
        </w:rPr>
        <w:tab/>
      </w:r>
      <w:r>
        <w:rPr>
          <w:b/>
          <w:bCs/>
          <w:i/>
          <w:iCs/>
          <w:color w:val="000000"/>
          <w:lang w:val="en-GB"/>
        </w:rPr>
        <w:t>1. Kiến thức</w:t>
      </w:r>
      <w:r>
        <w:rPr>
          <w:color w:val="000000"/>
          <w:lang w:val="en-GB"/>
        </w:rPr>
        <w:t xml:space="preserve"> : Nghe - viết đúng bài chính tả; trình bày đúng các dòng thơ, khổ thơ lục bát.</w:t>
      </w:r>
    </w:p>
    <w:p w:rsidR="004A1787" w:rsidRDefault="004A1787" w:rsidP="004A1787">
      <w:pPr>
        <w:spacing w:line="333" w:lineRule="auto"/>
        <w:jc w:val="both"/>
        <w:rPr>
          <w:color w:val="000000"/>
          <w:lang w:val="en-GB"/>
        </w:rPr>
      </w:pPr>
      <w:r>
        <w:rPr>
          <w:bCs/>
          <w:i/>
          <w:iCs/>
          <w:color w:val="000000"/>
          <w:lang w:val="en-GB"/>
        </w:rPr>
        <w:t xml:space="preserve">  </w:t>
      </w:r>
      <w:r>
        <w:rPr>
          <w:bCs/>
          <w:i/>
          <w:iCs/>
          <w:color w:val="000000"/>
          <w:lang w:val="en-GB"/>
        </w:rPr>
        <w:tab/>
      </w:r>
      <w:r>
        <w:rPr>
          <w:b/>
          <w:bCs/>
          <w:i/>
          <w:iCs/>
          <w:color w:val="000000"/>
          <w:lang w:val="en-GB"/>
        </w:rPr>
        <w:t>2. Kĩ năng</w:t>
      </w:r>
      <w:r>
        <w:rPr>
          <w:bCs/>
          <w:i/>
          <w:iCs/>
          <w:color w:val="000000"/>
          <w:lang w:val="en-GB"/>
        </w:rPr>
        <w:t>:</w:t>
      </w:r>
      <w:r>
        <w:rPr>
          <w:lang w:val="en-GB"/>
        </w:rPr>
        <w:t xml:space="preserve"> </w:t>
      </w:r>
      <w:r>
        <w:rPr>
          <w:color w:val="000000"/>
          <w:lang w:val="en-GB"/>
        </w:rPr>
        <w:t xml:space="preserve">Làm đúng BT (2) a/b hoặc bài tập </w:t>
      </w:r>
      <w:r>
        <w:rPr>
          <w:lang w:val="en-GB"/>
        </w:rPr>
        <w:t>phương ngữ do giáo viên soạn</w:t>
      </w:r>
      <w:r>
        <w:rPr>
          <w:color w:val="000000"/>
          <w:lang w:val="en-GB"/>
        </w:rPr>
        <w:t>.</w:t>
      </w:r>
    </w:p>
    <w:p w:rsidR="004A1787" w:rsidRDefault="004A1787" w:rsidP="004A1787">
      <w:pPr>
        <w:spacing w:line="333" w:lineRule="auto"/>
        <w:jc w:val="both"/>
        <w:rPr>
          <w:lang w:val="en-GB"/>
        </w:rPr>
      </w:pPr>
      <w:r>
        <w:rPr>
          <w:bCs/>
          <w:i/>
          <w:iCs/>
          <w:lang w:val="en-GB"/>
        </w:rPr>
        <w:t xml:space="preserve">  </w:t>
      </w:r>
      <w:r>
        <w:rPr>
          <w:bCs/>
          <w:i/>
          <w:iCs/>
          <w:lang w:val="en-GB"/>
        </w:rPr>
        <w:tab/>
      </w:r>
      <w:r>
        <w:rPr>
          <w:b/>
          <w:bCs/>
          <w:i/>
          <w:iCs/>
          <w:lang w:val="en-GB"/>
        </w:rPr>
        <w:t>3. Thái độ</w:t>
      </w:r>
      <w:r>
        <w:rPr>
          <w:lang w:val="en-GB"/>
        </w:rPr>
        <w:t xml:space="preserve"> : Cẩn thận khi viết bài, yêu thích ngôn ngữ Tiếng Việt.</w:t>
      </w:r>
    </w:p>
    <w:p w:rsidR="004A1787" w:rsidRDefault="004A1787" w:rsidP="004A1787">
      <w:pPr>
        <w:spacing w:line="333" w:lineRule="auto"/>
        <w:jc w:val="both"/>
        <w:rPr>
          <w:sz w:val="12"/>
          <w:szCs w:val="12"/>
          <w:lang w:val="en-GB"/>
        </w:rPr>
      </w:pPr>
    </w:p>
    <w:p w:rsidR="004A1787" w:rsidRDefault="004A1787" w:rsidP="004A1787">
      <w:pPr>
        <w:spacing w:line="333" w:lineRule="auto"/>
        <w:jc w:val="both"/>
        <w:rPr>
          <w:b/>
          <w:iCs/>
          <w:lang w:val="en-GB"/>
        </w:rPr>
      </w:pPr>
      <w:r>
        <w:rPr>
          <w:b/>
          <w:iCs/>
          <w:lang w:val="en-GB"/>
        </w:rPr>
        <w:t>II. ĐỒ DÙNG DẠY - HỌC:</w:t>
      </w:r>
    </w:p>
    <w:p w:rsidR="004A1787" w:rsidRDefault="004A1787" w:rsidP="004A1787">
      <w:pPr>
        <w:spacing w:line="333" w:lineRule="auto"/>
        <w:jc w:val="both"/>
        <w:rPr>
          <w:iCs/>
          <w:lang w:val="en-GB"/>
        </w:rPr>
      </w:pPr>
      <w:r>
        <w:rPr>
          <w:iCs/>
          <w:lang w:val="en-GB"/>
        </w:rPr>
        <w:tab/>
      </w:r>
      <w:r>
        <w:rPr>
          <w:i/>
          <w:iCs/>
          <w:lang w:val="en-GB"/>
        </w:rPr>
        <w:t>1. Giáo viên</w:t>
      </w:r>
      <w:r>
        <w:rPr>
          <w:iCs/>
          <w:lang w:val="en-GB"/>
        </w:rPr>
        <w:t>: Bảng phụ.</w:t>
      </w:r>
    </w:p>
    <w:p w:rsidR="004A1787" w:rsidRDefault="004A1787" w:rsidP="004A1787">
      <w:pPr>
        <w:spacing w:line="333" w:lineRule="auto"/>
        <w:jc w:val="both"/>
        <w:rPr>
          <w:lang w:val="en-GB"/>
        </w:rPr>
      </w:pPr>
      <w:r>
        <w:rPr>
          <w:lang w:val="en-GB"/>
        </w:rPr>
        <w:tab/>
      </w:r>
      <w:r>
        <w:rPr>
          <w:i/>
          <w:lang w:val="en-GB"/>
        </w:rPr>
        <w:t>2. Học sinh</w:t>
      </w:r>
      <w:r>
        <w:rPr>
          <w:lang w:val="en-GB"/>
        </w:rPr>
        <w:t xml:space="preserve"> : Bảng con, đồ dùng học tập.</w:t>
      </w:r>
    </w:p>
    <w:p w:rsidR="004A1787" w:rsidRDefault="004A1787" w:rsidP="004A1787">
      <w:pPr>
        <w:spacing w:line="333" w:lineRule="auto"/>
        <w:jc w:val="both"/>
        <w:rPr>
          <w:b/>
          <w:iCs/>
          <w:lang w:val="en-GB"/>
        </w:rPr>
      </w:pPr>
      <w:r>
        <w:rPr>
          <w:b/>
          <w:iCs/>
          <w:lang w:val="en-GB"/>
        </w:rPr>
        <w:t>III. CÁC HOẠT ĐỘNG DẠY - HỌC CHỦ YẾU:</w:t>
      </w:r>
    </w:p>
    <w:p w:rsidR="004A1787" w:rsidRDefault="004A1787" w:rsidP="004A1787">
      <w:pPr>
        <w:spacing w:line="333" w:lineRule="auto"/>
        <w:rPr>
          <w:b/>
          <w:sz w:val="12"/>
          <w:szCs w:val="12"/>
        </w:rPr>
      </w:pPr>
    </w:p>
    <w:tbl>
      <w:tblPr>
        <w:tblW w:w="9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3"/>
        <w:gridCol w:w="4391"/>
      </w:tblGrid>
      <w:tr w:rsidR="004A1787" w:rsidTr="004A1787">
        <w:trPr>
          <w:jc w:val="center"/>
        </w:trPr>
        <w:tc>
          <w:tcPr>
            <w:tcW w:w="5373" w:type="dxa"/>
            <w:tcBorders>
              <w:top w:val="single" w:sz="4" w:space="0" w:color="auto"/>
              <w:left w:val="single" w:sz="4" w:space="0" w:color="auto"/>
              <w:bottom w:val="single" w:sz="4" w:space="0" w:color="auto"/>
              <w:right w:val="single" w:sz="4" w:space="0" w:color="auto"/>
            </w:tcBorders>
            <w:hideMark/>
          </w:tcPr>
          <w:p w:rsidR="004A1787" w:rsidRDefault="004A1787">
            <w:pPr>
              <w:pStyle w:val="BodyText2"/>
              <w:spacing w:after="0" w:line="333" w:lineRule="auto"/>
              <w:jc w:val="center"/>
              <w:rPr>
                <w:b/>
                <w:i/>
                <w:position w:val="0"/>
              </w:rPr>
            </w:pPr>
            <w:r>
              <w:rPr>
                <w:b/>
                <w:i/>
                <w:position w:val="0"/>
              </w:rPr>
              <w:t>Hoạt động dạy</w:t>
            </w:r>
          </w:p>
        </w:tc>
        <w:tc>
          <w:tcPr>
            <w:tcW w:w="4391" w:type="dxa"/>
            <w:tcBorders>
              <w:top w:val="single" w:sz="4" w:space="0" w:color="auto"/>
              <w:left w:val="single" w:sz="4" w:space="0" w:color="auto"/>
              <w:bottom w:val="single" w:sz="4" w:space="0" w:color="auto"/>
              <w:right w:val="single" w:sz="4" w:space="0" w:color="auto"/>
            </w:tcBorders>
            <w:hideMark/>
          </w:tcPr>
          <w:p w:rsidR="004A1787" w:rsidRDefault="004A1787">
            <w:pPr>
              <w:pStyle w:val="BodyText2"/>
              <w:spacing w:after="0" w:line="333" w:lineRule="auto"/>
              <w:jc w:val="center"/>
              <w:rPr>
                <w:b/>
                <w:i/>
                <w:position w:val="0"/>
              </w:rPr>
            </w:pPr>
            <w:r>
              <w:rPr>
                <w:b/>
                <w:i/>
                <w:position w:val="0"/>
              </w:rPr>
              <w:t>Hoạt động học</w:t>
            </w:r>
          </w:p>
        </w:tc>
      </w:tr>
      <w:tr w:rsidR="004A1787" w:rsidTr="004A1787">
        <w:trPr>
          <w:jc w:val="center"/>
        </w:trPr>
        <w:tc>
          <w:tcPr>
            <w:tcW w:w="5373" w:type="dxa"/>
            <w:tcBorders>
              <w:top w:val="single" w:sz="4" w:space="0" w:color="auto"/>
              <w:left w:val="single" w:sz="4" w:space="0" w:color="auto"/>
              <w:bottom w:val="single" w:sz="4" w:space="0" w:color="auto"/>
              <w:right w:val="single" w:sz="4" w:space="0" w:color="auto"/>
            </w:tcBorders>
          </w:tcPr>
          <w:p w:rsidR="004A1787" w:rsidRDefault="004A1787">
            <w:pPr>
              <w:tabs>
                <w:tab w:val="left" w:pos="2552"/>
                <w:tab w:val="left" w:pos="2880"/>
              </w:tabs>
              <w:spacing w:line="333" w:lineRule="auto"/>
              <w:jc w:val="both"/>
              <w:rPr>
                <w:b/>
                <w:bCs/>
                <w:iCs/>
              </w:rPr>
            </w:pPr>
            <w:r>
              <w:rPr>
                <w:b/>
                <w:bCs/>
                <w:iCs/>
              </w:rPr>
              <w:t>1. Hoạt động khởi động (5 phút):</w:t>
            </w:r>
          </w:p>
          <w:p w:rsidR="004A1787" w:rsidRDefault="004A1787">
            <w:pPr>
              <w:tabs>
                <w:tab w:val="left" w:pos="2552"/>
                <w:tab w:val="left" w:pos="2880"/>
              </w:tabs>
              <w:spacing w:line="333" w:lineRule="auto"/>
              <w:jc w:val="both"/>
              <w:rPr>
                <w:bCs/>
                <w:iCs/>
              </w:rPr>
            </w:pPr>
            <w:r>
              <w:rPr>
                <w:bCs/>
                <w:iCs/>
              </w:rPr>
              <w:t>- Yêu cầu học sinh viết bảng con một số từ.</w:t>
            </w:r>
          </w:p>
          <w:p w:rsidR="004A1787" w:rsidRDefault="004A1787">
            <w:pPr>
              <w:tabs>
                <w:tab w:val="left" w:pos="2552"/>
                <w:tab w:val="left" w:pos="2880"/>
              </w:tabs>
              <w:spacing w:line="333" w:lineRule="auto"/>
              <w:jc w:val="both"/>
              <w:rPr>
                <w:bCs/>
                <w:iCs/>
              </w:rPr>
            </w:pPr>
            <w:r>
              <w:rPr>
                <w:bCs/>
                <w:iCs/>
              </w:rPr>
              <w:t>- Nhận xét, đánh giá chung.</w:t>
            </w:r>
          </w:p>
          <w:p w:rsidR="004A1787" w:rsidRDefault="004A1787">
            <w:pPr>
              <w:tabs>
                <w:tab w:val="left" w:pos="2552"/>
                <w:tab w:val="left" w:pos="2880"/>
              </w:tabs>
              <w:spacing w:line="333" w:lineRule="auto"/>
              <w:jc w:val="both"/>
              <w:rPr>
                <w:bCs/>
                <w:iCs/>
              </w:rPr>
            </w:pPr>
            <w:r>
              <w:rPr>
                <w:bCs/>
                <w:iCs/>
              </w:rPr>
              <w:t>- Giới thiệu bài mới : trực tiếp.</w:t>
            </w:r>
          </w:p>
          <w:p w:rsidR="004A1787" w:rsidRDefault="004A1787">
            <w:pPr>
              <w:tabs>
                <w:tab w:val="left" w:pos="2552"/>
                <w:tab w:val="left" w:pos="2880"/>
              </w:tabs>
              <w:spacing w:line="333" w:lineRule="auto"/>
              <w:jc w:val="both"/>
              <w:rPr>
                <w:b/>
                <w:bCs/>
                <w:iCs/>
              </w:rPr>
            </w:pPr>
            <w:r>
              <w:rPr>
                <w:b/>
                <w:bCs/>
                <w:iCs/>
              </w:rPr>
              <w:t>2. Các họat động chính :</w:t>
            </w:r>
          </w:p>
          <w:p w:rsidR="004A1787" w:rsidRDefault="004A1787">
            <w:pPr>
              <w:spacing w:line="333" w:lineRule="auto"/>
              <w:jc w:val="both"/>
              <w:rPr>
                <w:b/>
                <w:i/>
              </w:rPr>
            </w:pPr>
            <w:r>
              <w:rPr>
                <w:b/>
                <w:i/>
              </w:rPr>
              <w:t>a. Hoạt động 1: Hướng dẫn HS chuẩn bị (15 phút)</w:t>
            </w:r>
          </w:p>
          <w:p w:rsidR="004A1787" w:rsidRDefault="004A1787">
            <w:pPr>
              <w:spacing w:line="333" w:lineRule="auto"/>
              <w:jc w:val="both"/>
            </w:pPr>
            <w:r>
              <w:t xml:space="preserve">* </w:t>
            </w:r>
            <w:r>
              <w:rPr>
                <w:i/>
              </w:rPr>
              <w:t>Mục tiêu</w:t>
            </w:r>
            <w:r>
              <w:t>: Giúp HS nhớ và viết đúng bài vào vở.</w:t>
            </w:r>
          </w:p>
          <w:p w:rsidR="004A1787" w:rsidRDefault="004A1787">
            <w:pPr>
              <w:spacing w:line="333" w:lineRule="auto"/>
              <w:jc w:val="both"/>
            </w:pPr>
            <w:r>
              <w:t xml:space="preserve">* </w:t>
            </w:r>
            <w:r>
              <w:rPr>
                <w:i/>
              </w:rPr>
              <w:t>Cách tiến hành:</w:t>
            </w:r>
          </w:p>
          <w:p w:rsidR="004A1787" w:rsidRDefault="004A1787">
            <w:pPr>
              <w:spacing w:line="333" w:lineRule="auto"/>
              <w:jc w:val="both"/>
            </w:pPr>
            <w:r>
              <w:t>Hướng dẫn HS chuẩn bị.</w:t>
            </w:r>
          </w:p>
          <w:p w:rsidR="004A1787" w:rsidRDefault="004A1787">
            <w:pPr>
              <w:spacing w:line="333" w:lineRule="auto"/>
              <w:jc w:val="both"/>
            </w:pPr>
            <w:r>
              <w:t>- Đọc mẫu 2 khổ thơ viết.</w:t>
            </w:r>
          </w:p>
          <w:p w:rsidR="004A1787" w:rsidRDefault="004A1787">
            <w:pPr>
              <w:spacing w:line="333" w:lineRule="auto"/>
              <w:jc w:val="both"/>
            </w:pPr>
            <w:r>
              <w:t>- Mời 2 HS đọc thuộc lòng lại 2 khổ thơ sẽ viết.</w:t>
            </w:r>
          </w:p>
          <w:p w:rsidR="004A1787" w:rsidRDefault="004A1787">
            <w:pPr>
              <w:spacing w:line="333" w:lineRule="auto"/>
              <w:jc w:val="both"/>
            </w:pPr>
            <w:r>
              <w:t xml:space="preserve">- Hướng dẫn HS nắm nội dung bài thơ và cách viết </w:t>
            </w:r>
          </w:p>
          <w:p w:rsidR="004A1787" w:rsidRDefault="004A1787">
            <w:pPr>
              <w:spacing w:line="333" w:lineRule="auto"/>
              <w:jc w:val="both"/>
              <w:rPr>
                <w:i/>
              </w:rPr>
            </w:pPr>
            <w:r>
              <w:rPr>
                <w:i/>
              </w:rPr>
              <w:t>+ Dòng thơ nào có dấu chấm phẩy</w:t>
            </w:r>
          </w:p>
          <w:p w:rsidR="004A1787" w:rsidRDefault="004A1787">
            <w:pPr>
              <w:spacing w:line="333" w:lineRule="auto"/>
              <w:jc w:val="both"/>
              <w:rPr>
                <w:i/>
              </w:rPr>
            </w:pPr>
            <w:r>
              <w:rPr>
                <w:i/>
              </w:rPr>
              <w:t>+ Dòng thơ nào có dấu gạch nối?</w:t>
            </w:r>
          </w:p>
          <w:p w:rsidR="004A1787" w:rsidRDefault="004A1787">
            <w:pPr>
              <w:spacing w:line="333" w:lineRule="auto"/>
              <w:jc w:val="both"/>
              <w:rPr>
                <w:i/>
              </w:rPr>
            </w:pPr>
            <w:r>
              <w:rPr>
                <w:i/>
              </w:rPr>
              <w:t>+ Dòng thơ nào có dấu chấm hỏi?</w:t>
            </w:r>
          </w:p>
          <w:p w:rsidR="004A1787" w:rsidRDefault="004A1787">
            <w:pPr>
              <w:spacing w:line="333" w:lineRule="auto"/>
              <w:jc w:val="both"/>
              <w:rPr>
                <w:i/>
              </w:rPr>
            </w:pPr>
            <w:r>
              <w:rPr>
                <w:i/>
              </w:rPr>
              <w:t>+ Dòng thơ nào có dấu chấm than?</w:t>
            </w:r>
          </w:p>
          <w:p w:rsidR="004A1787" w:rsidRDefault="004A1787">
            <w:pPr>
              <w:spacing w:line="333" w:lineRule="auto"/>
              <w:jc w:val="both"/>
            </w:pPr>
            <w:r>
              <w:t xml:space="preserve">- Hướng dẫn HS viết bảng con những từ dễ viết sai.                                                                              </w:t>
            </w:r>
          </w:p>
          <w:p w:rsidR="004A1787" w:rsidRDefault="004A1787">
            <w:pPr>
              <w:pStyle w:val="BodyText2"/>
              <w:spacing w:after="0" w:line="333" w:lineRule="auto"/>
              <w:jc w:val="both"/>
              <w:rPr>
                <w:position w:val="0"/>
              </w:rPr>
            </w:pPr>
            <w:r>
              <w:rPr>
                <w:position w:val="0"/>
              </w:rPr>
              <w:t>Cho HS viết bài vào vở.</w:t>
            </w:r>
          </w:p>
          <w:p w:rsidR="004A1787" w:rsidRDefault="004A1787">
            <w:pPr>
              <w:spacing w:line="333" w:lineRule="auto"/>
              <w:jc w:val="both"/>
            </w:pPr>
            <w:r>
              <w:t xml:space="preserve">- Quan sát HS viết, theo dõi, uốn nắn, nhắc HS soát </w:t>
            </w:r>
            <w:r>
              <w:lastRenderedPageBreak/>
              <w:t>lại bài</w:t>
            </w:r>
          </w:p>
          <w:p w:rsidR="004A1787" w:rsidRDefault="004A1787">
            <w:pPr>
              <w:pStyle w:val="BodyText2"/>
              <w:spacing w:after="0" w:line="333" w:lineRule="auto"/>
              <w:jc w:val="both"/>
              <w:rPr>
                <w:position w:val="0"/>
              </w:rPr>
            </w:pPr>
            <w:r>
              <w:rPr>
                <w:position w:val="0"/>
              </w:rPr>
              <w:t>Chấm chữa bài</w:t>
            </w:r>
          </w:p>
          <w:p w:rsidR="004A1787" w:rsidRDefault="004A1787">
            <w:pPr>
              <w:spacing w:line="333" w:lineRule="auto"/>
              <w:jc w:val="both"/>
            </w:pPr>
            <w:r>
              <w:t>- Yêu cầu HS bắt lỗi chéo</w:t>
            </w:r>
          </w:p>
          <w:p w:rsidR="004A1787" w:rsidRDefault="004A1787">
            <w:pPr>
              <w:spacing w:line="333" w:lineRule="auto"/>
              <w:jc w:val="both"/>
            </w:pPr>
            <w:r>
              <w:t>- Chấm 5- 7 bài, nhận xét bài viết của HS.</w:t>
            </w:r>
          </w:p>
          <w:p w:rsidR="004A1787" w:rsidRDefault="004A1787">
            <w:pPr>
              <w:spacing w:line="333" w:lineRule="auto"/>
              <w:jc w:val="both"/>
            </w:pPr>
            <w:r>
              <w:t>- HD HS sửa lỗi sai</w:t>
            </w:r>
          </w:p>
          <w:p w:rsidR="004A1787" w:rsidRDefault="004A1787">
            <w:pPr>
              <w:spacing w:line="333" w:lineRule="auto"/>
              <w:jc w:val="both"/>
            </w:pPr>
            <w:r>
              <w:rPr>
                <w:b/>
                <w:i/>
              </w:rPr>
              <w:t>b. Hoạt động 2: Hướng dẫn HS làm bài tập (12 ph</w:t>
            </w:r>
            <w:r>
              <w:t>)</w:t>
            </w:r>
          </w:p>
          <w:p w:rsidR="004A1787" w:rsidRDefault="004A1787">
            <w:pPr>
              <w:spacing w:line="333" w:lineRule="auto"/>
              <w:jc w:val="both"/>
            </w:pPr>
            <w:r>
              <w:t xml:space="preserve">* </w:t>
            </w:r>
            <w:r>
              <w:rPr>
                <w:i/>
              </w:rPr>
              <w:t>Mục tiêu</w:t>
            </w:r>
            <w:r>
              <w:t>: Giúp HS làm đúng bài tập trong SGK</w:t>
            </w:r>
          </w:p>
          <w:p w:rsidR="004A1787" w:rsidRDefault="004A1787">
            <w:pPr>
              <w:spacing w:line="333" w:lineRule="auto"/>
              <w:jc w:val="both"/>
            </w:pPr>
            <w:r>
              <w:t xml:space="preserve">* </w:t>
            </w:r>
            <w:r>
              <w:rPr>
                <w:i/>
              </w:rPr>
              <w:t>Cách tiến hành:</w:t>
            </w:r>
          </w:p>
          <w:p w:rsidR="004A1787" w:rsidRDefault="004A1787">
            <w:pPr>
              <w:spacing w:line="333" w:lineRule="auto"/>
              <w:jc w:val="both"/>
              <w:rPr>
                <w:b/>
              </w:rPr>
            </w:pPr>
            <w:r>
              <w:rPr>
                <w:b/>
              </w:rPr>
              <w:t>Bài tập 2</w:t>
            </w:r>
            <w:r>
              <w:t>: Tìm các từ chứa tiếng có vần uôn hoặc uông</w:t>
            </w:r>
          </w:p>
          <w:p w:rsidR="004A1787" w:rsidRDefault="004A1787">
            <w:pPr>
              <w:spacing w:line="333" w:lineRule="auto"/>
              <w:jc w:val="both"/>
            </w:pPr>
            <w:r>
              <w:t>- Cho 1 HS nêu yêu cầu của đề bài.</w:t>
            </w:r>
          </w:p>
          <w:p w:rsidR="004A1787" w:rsidRDefault="004A1787">
            <w:pPr>
              <w:spacing w:line="333" w:lineRule="auto"/>
              <w:jc w:val="both"/>
            </w:pPr>
          </w:p>
          <w:p w:rsidR="004A1787" w:rsidRDefault="004A1787">
            <w:pPr>
              <w:pStyle w:val="BodyText2"/>
              <w:spacing w:after="0" w:line="333" w:lineRule="auto"/>
              <w:jc w:val="both"/>
              <w:rPr>
                <w:position w:val="0"/>
              </w:rPr>
            </w:pPr>
            <w:r>
              <w:rPr>
                <w:position w:val="0"/>
              </w:rPr>
              <w:t>- Yêu cầu HS cả lớp làm vào vở.</w:t>
            </w:r>
          </w:p>
          <w:p w:rsidR="004A1787" w:rsidRDefault="004A1787">
            <w:pPr>
              <w:pStyle w:val="BodyText2"/>
              <w:spacing w:after="0" w:line="333" w:lineRule="auto"/>
              <w:jc w:val="both"/>
              <w:rPr>
                <w:position w:val="0"/>
              </w:rPr>
            </w:pPr>
          </w:p>
          <w:p w:rsidR="004A1787" w:rsidRDefault="004A1787" w:rsidP="004A1787">
            <w:pPr>
              <w:pStyle w:val="BodyText2"/>
              <w:numPr>
                <w:ilvl w:val="0"/>
                <w:numId w:val="27"/>
              </w:numPr>
              <w:spacing w:after="0" w:line="333" w:lineRule="auto"/>
              <w:jc w:val="both"/>
              <w:rPr>
                <w:position w:val="0"/>
              </w:rPr>
            </w:pPr>
            <w:r>
              <w:rPr>
                <w:position w:val="0"/>
              </w:rPr>
              <w:t>Mời 2 HS lên bảng làm.</w:t>
            </w:r>
          </w:p>
          <w:p w:rsidR="004A1787" w:rsidRDefault="004A1787">
            <w:pPr>
              <w:pStyle w:val="BodyText2"/>
              <w:spacing w:after="0" w:line="333" w:lineRule="auto"/>
              <w:jc w:val="both"/>
              <w:rPr>
                <w:position w:val="0"/>
              </w:rPr>
            </w:pPr>
          </w:p>
          <w:p w:rsidR="004A1787" w:rsidRDefault="004A1787">
            <w:pPr>
              <w:pStyle w:val="BodyText2"/>
              <w:spacing w:after="0" w:line="333" w:lineRule="auto"/>
              <w:jc w:val="both"/>
              <w:rPr>
                <w:position w:val="0"/>
              </w:rPr>
            </w:pPr>
          </w:p>
          <w:p w:rsidR="004A1787" w:rsidRDefault="004A1787">
            <w:pPr>
              <w:pStyle w:val="BodyText2"/>
              <w:spacing w:after="0" w:line="333" w:lineRule="auto"/>
              <w:jc w:val="both"/>
              <w:rPr>
                <w:position w:val="0"/>
              </w:rPr>
            </w:pPr>
          </w:p>
          <w:p w:rsidR="004A1787" w:rsidRDefault="004A1787">
            <w:pPr>
              <w:pStyle w:val="BodyText2"/>
              <w:spacing w:after="0" w:line="333" w:lineRule="auto"/>
              <w:jc w:val="both"/>
              <w:rPr>
                <w:position w:val="0"/>
              </w:rPr>
            </w:pPr>
          </w:p>
          <w:p w:rsidR="004A1787" w:rsidRDefault="004A1787">
            <w:pPr>
              <w:pStyle w:val="BodyText2"/>
              <w:spacing w:after="0" w:line="333" w:lineRule="auto"/>
              <w:jc w:val="both"/>
              <w:rPr>
                <w:position w:val="0"/>
              </w:rPr>
            </w:pPr>
          </w:p>
          <w:p w:rsidR="004A1787" w:rsidRDefault="004A1787">
            <w:pPr>
              <w:pStyle w:val="BodyText2"/>
              <w:spacing w:after="0" w:line="333" w:lineRule="auto"/>
              <w:jc w:val="both"/>
              <w:rPr>
                <w:position w:val="0"/>
              </w:rPr>
            </w:pPr>
          </w:p>
          <w:p w:rsidR="004A1787" w:rsidRDefault="004A1787">
            <w:pPr>
              <w:pStyle w:val="BodyText2"/>
              <w:spacing w:after="0" w:line="333" w:lineRule="auto"/>
              <w:jc w:val="both"/>
              <w:rPr>
                <w:position w:val="0"/>
              </w:rPr>
            </w:pPr>
          </w:p>
          <w:p w:rsidR="004A1787" w:rsidRDefault="004A1787">
            <w:pPr>
              <w:pStyle w:val="BodyText2"/>
              <w:spacing w:after="0" w:line="333" w:lineRule="auto"/>
              <w:jc w:val="both"/>
              <w:rPr>
                <w:position w:val="0"/>
              </w:rPr>
            </w:pPr>
          </w:p>
          <w:p w:rsidR="004A1787" w:rsidRDefault="004A1787">
            <w:pPr>
              <w:pStyle w:val="BodyText2"/>
              <w:spacing w:after="0" w:line="333" w:lineRule="auto"/>
              <w:jc w:val="both"/>
              <w:rPr>
                <w:position w:val="0"/>
              </w:rPr>
            </w:pPr>
          </w:p>
          <w:p w:rsidR="004A1787" w:rsidRDefault="004A1787">
            <w:pPr>
              <w:pStyle w:val="BodyText2"/>
              <w:spacing w:after="0" w:line="333" w:lineRule="auto"/>
              <w:jc w:val="both"/>
              <w:rPr>
                <w:i/>
                <w:position w:val="0"/>
              </w:rPr>
            </w:pPr>
            <w:r>
              <w:rPr>
                <w:i/>
                <w:position w:val="0"/>
              </w:rPr>
              <w:t>Kết quả:</w:t>
            </w:r>
          </w:p>
          <w:p w:rsidR="004A1787" w:rsidRDefault="004A1787">
            <w:pPr>
              <w:pStyle w:val="BodyText2"/>
              <w:spacing w:after="0" w:line="333" w:lineRule="auto"/>
              <w:jc w:val="both"/>
              <w:rPr>
                <w:position w:val="0"/>
              </w:rPr>
            </w:pPr>
            <w:r>
              <w:rPr>
                <w:position w:val="0"/>
              </w:rPr>
              <w:t xml:space="preserve">a) </w:t>
            </w:r>
            <w:r>
              <w:rPr>
                <w:i/>
                <w:position w:val="0"/>
              </w:rPr>
              <w:t>Rán – dễ - giao thừa.</w:t>
            </w:r>
            <w:r>
              <w:rPr>
                <w:position w:val="0"/>
              </w:rPr>
              <w:t xml:space="preserve"> </w:t>
            </w:r>
          </w:p>
          <w:p w:rsidR="004A1787" w:rsidRDefault="004A1787">
            <w:pPr>
              <w:pStyle w:val="BodyText2"/>
              <w:spacing w:after="0" w:line="333" w:lineRule="auto"/>
              <w:jc w:val="both"/>
              <w:rPr>
                <w:position w:val="0"/>
              </w:rPr>
            </w:pPr>
            <w:r>
              <w:rPr>
                <w:position w:val="0"/>
              </w:rPr>
              <w:t xml:space="preserve">b) </w:t>
            </w:r>
            <w:r>
              <w:rPr>
                <w:i/>
                <w:position w:val="0"/>
              </w:rPr>
              <w:t>Cuồn cuộn – chuồng – luống.</w:t>
            </w:r>
            <w:r>
              <w:rPr>
                <w:position w:val="0"/>
              </w:rPr>
              <w:t xml:space="preserve"> </w:t>
            </w:r>
          </w:p>
          <w:p w:rsidR="004A1787" w:rsidRDefault="004A1787">
            <w:pPr>
              <w:tabs>
                <w:tab w:val="left" w:pos="250"/>
              </w:tabs>
              <w:spacing w:line="333" w:lineRule="auto"/>
              <w:jc w:val="both"/>
              <w:rPr>
                <w:b/>
                <w:color w:val="0000FF"/>
              </w:rPr>
            </w:pPr>
            <w:r>
              <w:rPr>
                <w:b/>
                <w:color w:val="0000FF"/>
              </w:rPr>
              <w:t>3. Hoạt động nối tiếp (3 phút):</w:t>
            </w:r>
          </w:p>
          <w:p w:rsidR="004A1787" w:rsidRDefault="004A1787">
            <w:pPr>
              <w:pStyle w:val="ListParagraph"/>
              <w:spacing w:line="333" w:lineRule="auto"/>
              <w:ind w:left="0"/>
              <w:jc w:val="both"/>
            </w:pPr>
            <w:r>
              <w:t>- Về xem và tập viết lại từ khó.</w:t>
            </w:r>
          </w:p>
          <w:p w:rsidR="004A1787" w:rsidRDefault="004A1787">
            <w:pPr>
              <w:pStyle w:val="ListParagraph"/>
              <w:spacing w:line="333" w:lineRule="auto"/>
              <w:ind w:left="0"/>
              <w:jc w:val="both"/>
            </w:pPr>
            <w:r>
              <w:t>- Những HS viết chưa đạt về nhà viết lại.</w:t>
            </w:r>
          </w:p>
          <w:p w:rsidR="004A1787" w:rsidRDefault="004A1787">
            <w:pPr>
              <w:pStyle w:val="ListParagraph"/>
              <w:spacing w:line="333" w:lineRule="auto"/>
              <w:ind w:left="0"/>
              <w:jc w:val="both"/>
            </w:pPr>
            <w:r>
              <w:t>- Nhận xét tiết học.</w:t>
            </w:r>
          </w:p>
          <w:p w:rsidR="004A1787" w:rsidRDefault="004A1787">
            <w:pPr>
              <w:pStyle w:val="BodyText2"/>
              <w:spacing w:after="0" w:line="333" w:lineRule="auto"/>
              <w:jc w:val="both"/>
              <w:rPr>
                <w:position w:val="0"/>
                <w:sz w:val="8"/>
                <w:szCs w:val="8"/>
              </w:rPr>
            </w:pPr>
          </w:p>
        </w:tc>
        <w:tc>
          <w:tcPr>
            <w:tcW w:w="4391" w:type="dxa"/>
            <w:tcBorders>
              <w:top w:val="single" w:sz="4" w:space="0" w:color="auto"/>
              <w:left w:val="single" w:sz="4" w:space="0" w:color="auto"/>
              <w:bottom w:val="single" w:sz="4" w:space="0" w:color="auto"/>
              <w:right w:val="single" w:sz="4" w:space="0" w:color="auto"/>
            </w:tcBorders>
          </w:tcPr>
          <w:p w:rsidR="004A1787" w:rsidRDefault="004A1787">
            <w:pPr>
              <w:pStyle w:val="Footer"/>
              <w:spacing w:line="333" w:lineRule="auto"/>
              <w:jc w:val="both"/>
            </w:pPr>
          </w:p>
          <w:p w:rsidR="004A1787" w:rsidRDefault="004A1787">
            <w:pPr>
              <w:pStyle w:val="Footer"/>
              <w:spacing w:line="333" w:lineRule="auto"/>
              <w:jc w:val="both"/>
            </w:pPr>
          </w:p>
          <w:p w:rsidR="004A1787" w:rsidRDefault="004A1787">
            <w:pPr>
              <w:pStyle w:val="Footer"/>
              <w:spacing w:line="333" w:lineRule="auto"/>
              <w:jc w:val="both"/>
            </w:pPr>
          </w:p>
          <w:p w:rsidR="004A1787" w:rsidRDefault="004A1787">
            <w:pPr>
              <w:pStyle w:val="Footer"/>
              <w:spacing w:line="333" w:lineRule="auto"/>
              <w:jc w:val="both"/>
            </w:pPr>
          </w:p>
          <w:p w:rsidR="004A1787" w:rsidRDefault="004A1787">
            <w:pPr>
              <w:pStyle w:val="Footer"/>
              <w:spacing w:line="333" w:lineRule="auto"/>
              <w:jc w:val="both"/>
            </w:pPr>
          </w:p>
          <w:p w:rsidR="004A1787" w:rsidRDefault="004A1787">
            <w:pPr>
              <w:pStyle w:val="Footer"/>
              <w:spacing w:line="333" w:lineRule="auto"/>
              <w:jc w:val="both"/>
            </w:pPr>
          </w:p>
          <w:p w:rsidR="004A1787" w:rsidRDefault="004A1787">
            <w:pPr>
              <w:pStyle w:val="Footer"/>
              <w:spacing w:line="333" w:lineRule="auto"/>
              <w:jc w:val="both"/>
            </w:pPr>
          </w:p>
          <w:p w:rsidR="004A1787" w:rsidRDefault="004A1787">
            <w:pPr>
              <w:pStyle w:val="Footer"/>
              <w:spacing w:line="333" w:lineRule="auto"/>
              <w:jc w:val="both"/>
            </w:pPr>
          </w:p>
          <w:p w:rsidR="004A1787" w:rsidRDefault="004A1787">
            <w:pPr>
              <w:pStyle w:val="Footer"/>
              <w:spacing w:line="333" w:lineRule="auto"/>
              <w:jc w:val="both"/>
            </w:pPr>
          </w:p>
          <w:p w:rsidR="004A1787" w:rsidRDefault="004A1787">
            <w:pPr>
              <w:pStyle w:val="BodyText2"/>
              <w:spacing w:after="0" w:line="333" w:lineRule="auto"/>
              <w:jc w:val="both"/>
              <w:rPr>
                <w:position w:val="0"/>
              </w:rPr>
            </w:pPr>
            <w:r>
              <w:rPr>
                <w:position w:val="0"/>
              </w:rPr>
              <w:t>- Lắng nghe.</w:t>
            </w:r>
          </w:p>
          <w:p w:rsidR="004A1787" w:rsidRDefault="004A1787">
            <w:pPr>
              <w:spacing w:line="333" w:lineRule="auto"/>
              <w:jc w:val="both"/>
            </w:pPr>
            <w:r>
              <w:t>- 2 HS đọc lại.</w:t>
            </w:r>
          </w:p>
          <w:p w:rsidR="004A1787" w:rsidRDefault="004A1787">
            <w:pPr>
              <w:spacing w:line="333" w:lineRule="auto"/>
              <w:jc w:val="both"/>
            </w:pPr>
            <w:r>
              <w:t>- Học cá nhân</w:t>
            </w:r>
          </w:p>
          <w:p w:rsidR="004A1787" w:rsidRDefault="004A1787">
            <w:pPr>
              <w:spacing w:line="333" w:lineRule="auto"/>
              <w:jc w:val="both"/>
            </w:pPr>
            <w:r>
              <w:t>- Phát biểu</w:t>
            </w:r>
          </w:p>
          <w:p w:rsidR="004A1787" w:rsidRDefault="004A1787">
            <w:pPr>
              <w:spacing w:line="333" w:lineRule="auto"/>
              <w:jc w:val="both"/>
            </w:pPr>
          </w:p>
          <w:p w:rsidR="004A1787" w:rsidRDefault="004A1787">
            <w:pPr>
              <w:spacing w:line="333" w:lineRule="auto"/>
              <w:jc w:val="both"/>
            </w:pPr>
          </w:p>
          <w:p w:rsidR="004A1787" w:rsidRDefault="004A1787">
            <w:pPr>
              <w:spacing w:line="333" w:lineRule="auto"/>
              <w:jc w:val="both"/>
            </w:pPr>
          </w:p>
          <w:p w:rsidR="004A1787" w:rsidRDefault="004A1787">
            <w:pPr>
              <w:pStyle w:val="BodyText2"/>
              <w:spacing w:after="0" w:line="333" w:lineRule="auto"/>
              <w:jc w:val="both"/>
              <w:rPr>
                <w:position w:val="0"/>
              </w:rPr>
            </w:pPr>
            <w:r>
              <w:rPr>
                <w:position w:val="0"/>
              </w:rPr>
              <w:t>- Viết bảng con</w:t>
            </w:r>
          </w:p>
          <w:p w:rsidR="004A1787" w:rsidRDefault="004A1787">
            <w:pPr>
              <w:pStyle w:val="BodyText2"/>
              <w:spacing w:after="0" w:line="333" w:lineRule="auto"/>
              <w:jc w:val="both"/>
              <w:rPr>
                <w:position w:val="0"/>
              </w:rPr>
            </w:pPr>
            <w:r>
              <w:rPr>
                <w:position w:val="0"/>
              </w:rPr>
              <w:t>- Cả lớp  nhớ - viết vào vở</w:t>
            </w:r>
          </w:p>
          <w:p w:rsidR="004A1787" w:rsidRDefault="004A1787">
            <w:pPr>
              <w:spacing w:line="333" w:lineRule="auto"/>
              <w:jc w:val="both"/>
            </w:pPr>
            <w:r>
              <w:t>- Soát lại bài.</w:t>
            </w:r>
          </w:p>
          <w:p w:rsidR="004A1787" w:rsidRDefault="004A1787">
            <w:pPr>
              <w:spacing w:line="333" w:lineRule="auto"/>
              <w:jc w:val="both"/>
            </w:pPr>
          </w:p>
          <w:p w:rsidR="004A1787" w:rsidRDefault="004A1787">
            <w:pPr>
              <w:spacing w:line="333" w:lineRule="auto"/>
              <w:jc w:val="both"/>
            </w:pPr>
            <w:r>
              <w:t>- Đổi vở kiểm tra chéo</w:t>
            </w:r>
          </w:p>
          <w:p w:rsidR="004A1787" w:rsidRDefault="004A1787">
            <w:pPr>
              <w:spacing w:line="333" w:lineRule="auto"/>
              <w:jc w:val="both"/>
            </w:pPr>
            <w:r>
              <w:t>- Sửa lỗi theo HD</w:t>
            </w:r>
          </w:p>
          <w:p w:rsidR="004A1787" w:rsidRDefault="004A1787">
            <w:pPr>
              <w:spacing w:line="333" w:lineRule="auto"/>
              <w:jc w:val="both"/>
              <w:rPr>
                <w:b/>
                <w:u w:val="single"/>
              </w:rPr>
            </w:pPr>
          </w:p>
          <w:p w:rsidR="004A1787" w:rsidRDefault="004A1787">
            <w:pPr>
              <w:spacing w:line="333" w:lineRule="auto"/>
              <w:jc w:val="both"/>
              <w:rPr>
                <w:b/>
                <w:u w:val="single"/>
              </w:rPr>
            </w:pPr>
          </w:p>
          <w:p w:rsidR="004A1787" w:rsidRDefault="004A1787">
            <w:pPr>
              <w:spacing w:line="333" w:lineRule="auto"/>
              <w:jc w:val="both"/>
              <w:rPr>
                <w:b/>
                <w:u w:val="single"/>
              </w:rPr>
            </w:pPr>
          </w:p>
          <w:p w:rsidR="004A1787" w:rsidRDefault="004A1787">
            <w:pPr>
              <w:spacing w:line="333" w:lineRule="auto"/>
              <w:jc w:val="both"/>
              <w:rPr>
                <w:b/>
                <w:u w:val="single"/>
              </w:rPr>
            </w:pPr>
          </w:p>
          <w:p w:rsidR="004A1787" w:rsidRDefault="004A1787">
            <w:pPr>
              <w:spacing w:line="333" w:lineRule="auto"/>
              <w:jc w:val="both"/>
              <w:rPr>
                <w:b/>
                <w:u w:val="single"/>
              </w:rPr>
            </w:pPr>
          </w:p>
          <w:p w:rsidR="004A1787" w:rsidRDefault="004A1787">
            <w:pPr>
              <w:spacing w:line="333" w:lineRule="auto"/>
              <w:jc w:val="both"/>
              <w:rPr>
                <w:b/>
                <w:u w:val="single"/>
              </w:rPr>
            </w:pPr>
          </w:p>
          <w:p w:rsidR="004A1787" w:rsidRDefault="004A1787">
            <w:pPr>
              <w:spacing w:line="333" w:lineRule="auto"/>
              <w:jc w:val="both"/>
              <w:rPr>
                <w:b/>
                <w:u w:val="single"/>
              </w:rPr>
            </w:pPr>
          </w:p>
          <w:p w:rsidR="004A1787" w:rsidRDefault="004A1787">
            <w:pPr>
              <w:spacing w:line="333" w:lineRule="auto"/>
              <w:jc w:val="both"/>
            </w:pPr>
            <w:r>
              <w:t xml:space="preserve">- 1 HS đọc. Cả lớp đọc thầm </w:t>
            </w:r>
          </w:p>
          <w:p w:rsidR="004A1787" w:rsidRDefault="004A1787">
            <w:pPr>
              <w:spacing w:line="333" w:lineRule="auto"/>
              <w:jc w:val="both"/>
            </w:pPr>
            <w:r>
              <w:t>- Cả lớp làm vào vở</w:t>
            </w:r>
          </w:p>
          <w:p w:rsidR="004A1787" w:rsidRDefault="004A1787">
            <w:pPr>
              <w:spacing w:line="333" w:lineRule="auto"/>
              <w:jc w:val="both"/>
            </w:pPr>
            <w:r>
              <w:t xml:space="preserve">- 2 HS lên bảng làm. </w:t>
            </w:r>
          </w:p>
          <w:p w:rsidR="004A1787" w:rsidRDefault="004A1787">
            <w:pPr>
              <w:spacing w:line="333" w:lineRule="auto"/>
              <w:jc w:val="center"/>
            </w:pPr>
            <w:r>
              <w:rPr>
                <w:noProof/>
              </w:rPr>
              <w:drawing>
                <wp:inline distT="0" distB="0" distL="0" distR="0">
                  <wp:extent cx="1104900" cy="1219200"/>
                  <wp:effectExtent l="0" t="0" r="0" b="0"/>
                  <wp:docPr id="37" name="Picture 37" descr="TVCAA5IEEZCA3BCLIVCAT302CYCA3O096UCA2R5VLBCAG9MV9LCAL39FCSCASGX57ICAV4WT8ICAOIGZWCCAPNQXNBCAQQ5C5LCAT4CFQBCANEGSP4CA97DG73CAYED9VACADO95PUCABOQVQACAZWWJ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VCAA5IEEZCA3BCLIVCAT302CYCA3O096UCA2R5VLBCAG9MV9LCAL39FCSCASGX57ICAV4WT8ICAOIGZWCCAPNQXNBCAQQ5C5LCAT4CFQBCANEGSP4CA97DG73CAYED9VACADO95PUCABOQVQACAZWWJ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04900" cy="1219200"/>
                          </a:xfrm>
                          <a:prstGeom prst="rect">
                            <a:avLst/>
                          </a:prstGeom>
                          <a:noFill/>
                          <a:ln>
                            <a:noFill/>
                          </a:ln>
                        </pic:spPr>
                      </pic:pic>
                    </a:graphicData>
                  </a:graphic>
                </wp:inline>
              </w:drawing>
            </w:r>
            <w:r>
              <w:t xml:space="preserve"> </w:t>
            </w:r>
            <w:r>
              <w:rPr>
                <w:noProof/>
              </w:rPr>
              <w:drawing>
                <wp:inline distT="0" distB="0" distL="0" distR="0">
                  <wp:extent cx="1257300" cy="1085850"/>
                  <wp:effectExtent l="0" t="0" r="0" b="0"/>
                  <wp:docPr id="36" name="Picture 36" descr="JFCAP5P4BNCA2ZXB5KCAWJT0YFCAQQ5UUDCABT037WCAN91Q0DCAPKN9A1CAX7WMI3CAH6O437CA9YR1TECAFLYKM0CAN3S02ACAZQIHOUCA47MV8QCAWZSA2KCAU05EO9CAWJ8C4SCA499VH2CAPU5S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FCAP5P4BNCA2ZXB5KCAWJT0YFCAQQ5UUDCABT037WCAN91Q0DCAPKN9A1CAX7WMI3CAH6O437CA9YR1TECAFLYKM0CAN3S02ACAZQIHOUCA47MV8QCAWZSA2KCAU05EO9CAWJ8C4SCA499VH2CAPU5SG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7300" cy="1085850"/>
                          </a:xfrm>
                          <a:prstGeom prst="rect">
                            <a:avLst/>
                          </a:prstGeom>
                          <a:noFill/>
                          <a:ln>
                            <a:noFill/>
                          </a:ln>
                        </pic:spPr>
                      </pic:pic>
                    </a:graphicData>
                  </a:graphic>
                </wp:inline>
              </w:drawing>
            </w:r>
          </w:p>
          <w:p w:rsidR="004A1787" w:rsidRDefault="004A1787">
            <w:pPr>
              <w:spacing w:line="333" w:lineRule="auto"/>
              <w:jc w:val="center"/>
            </w:pPr>
            <w:r>
              <w:t>rán                           khó - dễ</w:t>
            </w:r>
          </w:p>
          <w:p w:rsidR="004A1787" w:rsidRDefault="004A1787">
            <w:pPr>
              <w:spacing w:line="333" w:lineRule="auto"/>
              <w:jc w:val="center"/>
            </w:pPr>
            <w:r>
              <w:rPr>
                <w:noProof/>
              </w:rPr>
              <w:drawing>
                <wp:inline distT="0" distB="0" distL="0" distR="0">
                  <wp:extent cx="1162050" cy="1295400"/>
                  <wp:effectExtent l="0" t="0" r="0" b="0"/>
                  <wp:docPr id="35" name="Picture 35" descr="EZCAYVBOT3CATLJOR2CANVMUX3CA9D2X04CAKTCN3GCANJRRPDCA606513CATM3KHPCAXTTHTKCARYG60LCA3EX13VCAH8HMGDCA634Z30CA3F3BKHCAK2YHHDCABREEN7CAVZC2W0CA4C5DN6CALJDKX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ZCAYVBOT3CATLJOR2CANVMUX3CA9D2X04CAKTCN3GCANJRRPDCA606513CATM3KHPCAXTTHTKCARYG60LCA3EX13VCAH8HMGDCA634Z30CA3F3BKHCAK2YHHDCABREEN7CAVZC2W0CA4C5DN6CALJDKXV"/>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2050" cy="1295400"/>
                          </a:xfrm>
                          <a:prstGeom prst="rect">
                            <a:avLst/>
                          </a:prstGeom>
                          <a:noFill/>
                          <a:ln>
                            <a:noFill/>
                          </a:ln>
                        </pic:spPr>
                      </pic:pic>
                    </a:graphicData>
                  </a:graphic>
                </wp:inline>
              </w:drawing>
            </w:r>
          </w:p>
          <w:p w:rsidR="004A1787" w:rsidRDefault="004A1787">
            <w:pPr>
              <w:spacing w:line="333" w:lineRule="auto"/>
              <w:jc w:val="center"/>
            </w:pPr>
            <w:r>
              <w:t>giao thừa</w:t>
            </w:r>
          </w:p>
          <w:p w:rsidR="004A1787" w:rsidRDefault="004A1787">
            <w:pPr>
              <w:spacing w:line="333" w:lineRule="auto"/>
              <w:jc w:val="both"/>
            </w:pPr>
            <w:r>
              <w:t>- Nhận xét.</w:t>
            </w:r>
          </w:p>
        </w:tc>
      </w:tr>
    </w:tbl>
    <w:p w:rsidR="004A1787" w:rsidRDefault="004A1787" w:rsidP="004A1787">
      <w:pPr>
        <w:pStyle w:val="ListParagraph"/>
        <w:spacing w:line="333" w:lineRule="auto"/>
        <w:ind w:left="0"/>
      </w:pPr>
    </w:p>
    <w:p w:rsidR="004A1787" w:rsidRDefault="004A1787" w:rsidP="004A1787">
      <w:pPr>
        <w:spacing w:line="429" w:lineRule="auto"/>
        <w:jc w:val="both"/>
        <w:rPr>
          <w:b/>
          <w:lang w:val="en-GB"/>
        </w:rPr>
      </w:pPr>
      <w:r>
        <w:rPr>
          <w:b/>
          <w:color w:val="0000FF"/>
          <w:sz w:val="32"/>
          <w:szCs w:val="32"/>
          <w:lang w:val="nl-NL"/>
        </w:rPr>
        <w:sym w:font="Wingdings" w:char="F040"/>
      </w:r>
      <w:r>
        <w:rPr>
          <w:b/>
          <w:lang w:val="en-GB"/>
        </w:rPr>
        <w:t xml:space="preserve"> RÚT KINH NGHIỆM TIẾT DẠY :</w:t>
      </w:r>
    </w:p>
    <w:p w:rsidR="004A1787" w:rsidRDefault="004A1787" w:rsidP="004A1787">
      <w:pPr>
        <w:spacing w:line="429" w:lineRule="auto"/>
        <w:jc w:val="center"/>
        <w:rPr>
          <w:sz w:val="16"/>
          <w:szCs w:val="16"/>
          <w:lang w:val="en-GB"/>
        </w:rPr>
      </w:pPr>
      <w:r>
        <w:rPr>
          <w:sz w:val="16"/>
          <w:szCs w:val="16"/>
          <w:lang w:val="en-GB"/>
        </w:rPr>
        <w:lastRenderedPageBreak/>
        <w:t>...................................................................................................................................................................................................................................</w:t>
      </w:r>
    </w:p>
    <w:p w:rsidR="004A1787" w:rsidRDefault="004A1787" w:rsidP="004A1787">
      <w:pPr>
        <w:spacing w:line="429" w:lineRule="auto"/>
        <w:jc w:val="center"/>
        <w:rPr>
          <w:sz w:val="16"/>
          <w:szCs w:val="16"/>
          <w:lang w:val="en-GB"/>
        </w:rPr>
      </w:pPr>
      <w:r>
        <w:rPr>
          <w:sz w:val="16"/>
          <w:szCs w:val="16"/>
          <w:lang w:val="en-GB"/>
        </w:rPr>
        <w:t>...................................................................................................................................................................................................................................</w:t>
      </w:r>
    </w:p>
    <w:p w:rsidR="004A1787" w:rsidRDefault="004A1787" w:rsidP="004A1787">
      <w:pPr>
        <w:spacing w:line="429" w:lineRule="auto"/>
        <w:jc w:val="center"/>
        <w:rPr>
          <w:sz w:val="16"/>
          <w:szCs w:val="16"/>
          <w:lang w:val="en-GB"/>
        </w:rPr>
      </w:pPr>
      <w:r>
        <w:rPr>
          <w:sz w:val="16"/>
          <w:szCs w:val="16"/>
          <w:lang w:val="en-GB"/>
        </w:rPr>
        <w:t>...................................................................................................................................................................................................................................</w:t>
      </w:r>
    </w:p>
    <w:p w:rsidR="004A1787" w:rsidRDefault="004A1787" w:rsidP="004A1787">
      <w:pPr>
        <w:spacing w:line="429" w:lineRule="auto"/>
        <w:jc w:val="center"/>
        <w:rPr>
          <w:sz w:val="16"/>
          <w:szCs w:val="16"/>
          <w:lang w:val="en-GB"/>
        </w:rPr>
      </w:pPr>
      <w:r>
        <w:rPr>
          <w:sz w:val="16"/>
          <w:szCs w:val="16"/>
          <w:lang w:val="en-GB"/>
        </w:rPr>
        <w:t>...................................................................................................................................................................................................................................</w:t>
      </w:r>
    </w:p>
    <w:p w:rsidR="004A1787" w:rsidRDefault="004A1787" w:rsidP="004A1787">
      <w:pPr>
        <w:spacing w:line="429" w:lineRule="auto"/>
        <w:jc w:val="center"/>
        <w:rPr>
          <w:sz w:val="16"/>
          <w:szCs w:val="16"/>
          <w:lang w:val="en-GB"/>
        </w:rPr>
      </w:pPr>
      <w:r>
        <w:rPr>
          <w:sz w:val="16"/>
          <w:szCs w:val="16"/>
          <w:lang w:val="en-GB"/>
        </w:rPr>
        <w:t>...................................................................................................................................................................................................................................</w:t>
      </w:r>
    </w:p>
    <w:p w:rsidR="004A1787" w:rsidRDefault="004A1787" w:rsidP="004A1787">
      <w:pPr>
        <w:spacing w:line="429" w:lineRule="auto"/>
        <w:jc w:val="center"/>
        <w:rPr>
          <w:sz w:val="16"/>
          <w:szCs w:val="16"/>
          <w:lang w:val="en-GB"/>
        </w:rPr>
      </w:pPr>
      <w:r>
        <w:rPr>
          <w:sz w:val="16"/>
          <w:szCs w:val="16"/>
          <w:lang w:val="en-GB"/>
        </w:rPr>
        <w:t>...................................................................................................................................................................................................................................</w:t>
      </w:r>
    </w:p>
    <w:p w:rsidR="004A1787" w:rsidRDefault="004A1787" w:rsidP="004A1787">
      <w:pPr>
        <w:jc w:val="both"/>
        <w:rPr>
          <w:bCs/>
          <w:lang w:val="en-GB"/>
        </w:rPr>
      </w:pPr>
      <w:r>
        <w:rPr>
          <w:bCs/>
          <w:lang w:val="en-GB"/>
        </w:rPr>
        <w:t>Ngày dạy : thứ ........., ngày ...... tháng ...... năm 201...</w:t>
      </w:r>
    </w:p>
    <w:p w:rsidR="004A1787" w:rsidRDefault="004A1787" w:rsidP="004A1787">
      <w:pPr>
        <w:jc w:val="both"/>
        <w:rPr>
          <w:bCs/>
          <w:sz w:val="12"/>
          <w:szCs w:val="12"/>
          <w:lang w:val="en-GB"/>
        </w:rPr>
      </w:pPr>
    </w:p>
    <w:p w:rsidR="004A1787" w:rsidRDefault="004A1787" w:rsidP="004A1787">
      <w:pPr>
        <w:jc w:val="center"/>
        <w:rPr>
          <w:bCs/>
          <w:color w:val="000000"/>
          <w:lang w:val="en-GB"/>
        </w:rPr>
      </w:pPr>
      <w:r>
        <w:rPr>
          <w:bCs/>
          <w:i/>
          <w:lang w:val="en-GB"/>
        </w:rPr>
        <w:t xml:space="preserve">Chính Tả tuần </w:t>
      </w:r>
      <w:r>
        <w:rPr>
          <w:b/>
          <w:bCs/>
          <w:i/>
          <w:color w:val="FF0000"/>
          <w:lang w:val="en-GB"/>
        </w:rPr>
        <w:t>10</w:t>
      </w:r>
      <w:r>
        <w:rPr>
          <w:bCs/>
          <w:color w:val="000000"/>
          <w:lang w:val="en-GB"/>
        </w:rPr>
        <w:t xml:space="preserve"> </w:t>
      </w:r>
      <w:r>
        <w:rPr>
          <w:bCs/>
          <w:i/>
          <w:color w:val="000000"/>
          <w:lang w:val="en-GB"/>
        </w:rPr>
        <w:t xml:space="preserve">tiết </w:t>
      </w:r>
      <w:r>
        <w:rPr>
          <w:b/>
          <w:bCs/>
          <w:i/>
          <w:color w:val="0000FF"/>
          <w:lang w:val="en-GB"/>
        </w:rPr>
        <w:t>1</w:t>
      </w:r>
    </w:p>
    <w:p w:rsidR="004A1787" w:rsidRDefault="004A1787" w:rsidP="004A1787">
      <w:pPr>
        <w:jc w:val="center"/>
        <w:rPr>
          <w:rFonts w:ascii="UTM Edwardian" w:hAnsi="UTM Edwardian"/>
          <w:b/>
          <w:iCs/>
          <w:color w:val="FF0000"/>
          <w:sz w:val="48"/>
          <w:szCs w:val="48"/>
          <w:lang w:val="en-GB"/>
        </w:rPr>
      </w:pPr>
      <w:r>
        <w:rPr>
          <w:b/>
          <w:i/>
          <w:iCs/>
          <w:color w:val="0000FF"/>
          <w:lang w:val="en-GB"/>
        </w:rPr>
        <w:t>Nghe - Viết :</w:t>
      </w:r>
      <w:r>
        <w:rPr>
          <w:b/>
          <w:i/>
          <w:iCs/>
          <w:color w:val="FF0000"/>
          <w:sz w:val="28"/>
          <w:szCs w:val="28"/>
          <w:lang w:val="en-GB"/>
        </w:rPr>
        <w:t xml:space="preserve"> </w:t>
      </w:r>
      <w:r>
        <w:rPr>
          <w:rFonts w:ascii="UTM Edwardian" w:hAnsi="UTM Edwardian"/>
          <w:b/>
          <w:iCs/>
          <w:color w:val="FF0000"/>
          <w:sz w:val="48"/>
          <w:szCs w:val="48"/>
          <w:lang w:val="en-GB"/>
        </w:rPr>
        <w:t>Quê Hương Ruột Thịt</w:t>
      </w:r>
    </w:p>
    <w:p w:rsidR="004A1787" w:rsidRDefault="004A1787" w:rsidP="004A1787">
      <w:pPr>
        <w:jc w:val="center"/>
        <w:rPr>
          <w:b/>
          <w:iCs/>
          <w:color w:val="0000FF"/>
          <w:lang w:val="en-GB"/>
        </w:rPr>
      </w:pPr>
      <w:r>
        <w:rPr>
          <w:b/>
          <w:i/>
          <w:iCs/>
          <w:color w:val="0000FF"/>
          <w:lang w:val="en-GB"/>
        </w:rPr>
        <w:t>Phân biệt oai/oay; l/n; dấu hỏi/dấu ngã</w:t>
      </w:r>
    </w:p>
    <w:p w:rsidR="004A1787" w:rsidRDefault="004A1787" w:rsidP="004A1787">
      <w:pPr>
        <w:jc w:val="center"/>
        <w:rPr>
          <w:b/>
          <w:iCs/>
          <w:color w:val="800000"/>
          <w:lang w:val="en-GB"/>
        </w:rPr>
      </w:pPr>
      <w:r>
        <w:rPr>
          <w:b/>
          <w:iCs/>
          <w:color w:val="800000"/>
          <w:lang w:val="en-GB"/>
        </w:rPr>
        <w:t>(BĐ + MT)</w:t>
      </w:r>
    </w:p>
    <w:p w:rsidR="004A1787" w:rsidRDefault="004A1787" w:rsidP="004A1787">
      <w:pPr>
        <w:spacing w:line="300" w:lineRule="auto"/>
        <w:jc w:val="both"/>
        <w:rPr>
          <w:b/>
          <w:iCs/>
          <w:lang w:val="en-GB"/>
        </w:rPr>
      </w:pPr>
      <w:r>
        <w:rPr>
          <w:b/>
          <w:iCs/>
          <w:lang w:val="en-GB"/>
        </w:rPr>
        <w:t>I. MỤC TIÊU</w:t>
      </w:r>
      <w:r>
        <w:rPr>
          <w:b/>
          <w:lang w:val="en-GB"/>
        </w:rPr>
        <w:t>:</w:t>
      </w:r>
    </w:p>
    <w:p w:rsidR="004A1787" w:rsidRDefault="004A1787" w:rsidP="004A1787">
      <w:pPr>
        <w:spacing w:line="300" w:lineRule="auto"/>
        <w:jc w:val="both"/>
        <w:rPr>
          <w:color w:val="000000"/>
          <w:lang w:val="en-GB"/>
        </w:rPr>
      </w:pPr>
      <w:r>
        <w:rPr>
          <w:iCs/>
          <w:lang w:val="en-GB"/>
        </w:rPr>
        <w:t xml:space="preserve">  </w:t>
      </w:r>
      <w:r>
        <w:rPr>
          <w:iCs/>
          <w:lang w:val="en-GB"/>
        </w:rPr>
        <w:tab/>
      </w:r>
      <w:r>
        <w:rPr>
          <w:b/>
          <w:bCs/>
          <w:i/>
          <w:iCs/>
          <w:color w:val="000000"/>
          <w:lang w:val="en-GB"/>
        </w:rPr>
        <w:t>1. Kiến thức</w:t>
      </w:r>
      <w:r>
        <w:rPr>
          <w:color w:val="000000"/>
          <w:lang w:val="en-GB"/>
        </w:rPr>
        <w:t xml:space="preserve"> : Nghe - viết đúng bài chính tả; trình bày đúng hình thức bài văn xuôi.</w:t>
      </w:r>
    </w:p>
    <w:p w:rsidR="004A1787" w:rsidRDefault="004A1787" w:rsidP="004A1787">
      <w:pPr>
        <w:spacing w:line="300" w:lineRule="auto"/>
        <w:jc w:val="both"/>
        <w:rPr>
          <w:color w:val="000000"/>
          <w:lang w:val="en-GB"/>
        </w:rPr>
      </w:pPr>
      <w:r>
        <w:rPr>
          <w:bCs/>
          <w:i/>
          <w:iCs/>
          <w:color w:val="000000"/>
          <w:lang w:val="en-GB"/>
        </w:rPr>
        <w:t xml:space="preserve">  </w:t>
      </w:r>
      <w:r>
        <w:rPr>
          <w:bCs/>
          <w:i/>
          <w:iCs/>
          <w:color w:val="000000"/>
          <w:lang w:val="en-GB"/>
        </w:rPr>
        <w:tab/>
      </w:r>
      <w:r>
        <w:rPr>
          <w:b/>
          <w:bCs/>
          <w:i/>
          <w:iCs/>
          <w:color w:val="000000"/>
          <w:lang w:val="en-GB"/>
        </w:rPr>
        <w:t>2. Kĩ năng</w:t>
      </w:r>
      <w:r>
        <w:rPr>
          <w:bCs/>
          <w:i/>
          <w:iCs/>
          <w:color w:val="000000"/>
          <w:lang w:val="en-GB"/>
        </w:rPr>
        <w:t>:</w:t>
      </w:r>
      <w:r>
        <w:rPr>
          <w:lang w:val="en-GB"/>
        </w:rPr>
        <w:t xml:space="preserve"> </w:t>
      </w:r>
      <w:r>
        <w:rPr>
          <w:color w:val="000000"/>
          <w:lang w:val="en-GB"/>
        </w:rPr>
        <w:t xml:space="preserve">Tìm và viết được tiếng có vần oai/oay (BT2). Làm được BT (3) a/b hoặc bài tập </w:t>
      </w:r>
      <w:r>
        <w:rPr>
          <w:lang w:val="en-GB"/>
        </w:rPr>
        <w:t>phương ngữ do giáo viên soạn</w:t>
      </w:r>
      <w:r>
        <w:rPr>
          <w:color w:val="000000"/>
          <w:lang w:val="en-GB"/>
        </w:rPr>
        <w:t>.</w:t>
      </w:r>
    </w:p>
    <w:p w:rsidR="004A1787" w:rsidRDefault="004A1787" w:rsidP="004A1787">
      <w:pPr>
        <w:spacing w:line="300" w:lineRule="auto"/>
        <w:jc w:val="both"/>
        <w:rPr>
          <w:lang w:val="en-GB"/>
        </w:rPr>
      </w:pPr>
      <w:r>
        <w:rPr>
          <w:bCs/>
          <w:i/>
          <w:iCs/>
          <w:lang w:val="en-GB"/>
        </w:rPr>
        <w:t xml:space="preserve">  </w:t>
      </w:r>
      <w:r>
        <w:rPr>
          <w:bCs/>
          <w:i/>
          <w:iCs/>
          <w:lang w:val="en-GB"/>
        </w:rPr>
        <w:tab/>
      </w:r>
      <w:r>
        <w:rPr>
          <w:b/>
          <w:bCs/>
          <w:i/>
          <w:iCs/>
          <w:lang w:val="en-GB"/>
        </w:rPr>
        <w:t>3. Thái độ</w:t>
      </w:r>
      <w:r>
        <w:rPr>
          <w:lang w:val="en-GB"/>
        </w:rPr>
        <w:t xml:space="preserve"> : Cẩn thận khi viết bài, yêu thích ngôn ngữ Tiếng Việt.</w:t>
      </w:r>
    </w:p>
    <w:p w:rsidR="004A1787" w:rsidRDefault="004A1787" w:rsidP="004A1787">
      <w:pPr>
        <w:spacing w:line="300" w:lineRule="auto"/>
        <w:jc w:val="both"/>
        <w:rPr>
          <w:i/>
          <w:color w:val="800000"/>
          <w:lang w:val="en-GB"/>
        </w:rPr>
      </w:pPr>
      <w:r>
        <w:rPr>
          <w:b/>
          <w:color w:val="800000"/>
          <w:lang w:val="en-GB"/>
        </w:rPr>
        <w:t>* BĐ:</w:t>
      </w:r>
      <w:r>
        <w:rPr>
          <w:color w:val="800000"/>
          <w:lang w:val="en-GB"/>
        </w:rPr>
        <w:t xml:space="preserve"> </w:t>
      </w:r>
      <w:r>
        <w:rPr>
          <w:i/>
          <w:color w:val="800000"/>
          <w:lang w:val="en-GB"/>
        </w:rPr>
        <w:t>Giáo dục học sinh yêu quý thiên nhiên trên đất nước ta, từ đó yêu quý môi trường xung quanh, có ý thức bảo vệ môi trường, nhất là môi trường biển, hải đảo (liên hệ).</w:t>
      </w:r>
    </w:p>
    <w:p w:rsidR="004A1787" w:rsidRDefault="004A1787" w:rsidP="004A1787">
      <w:pPr>
        <w:spacing w:line="300" w:lineRule="auto"/>
        <w:jc w:val="both"/>
        <w:rPr>
          <w:i/>
          <w:color w:val="800000"/>
          <w:lang w:val="en-GB"/>
        </w:rPr>
      </w:pPr>
      <w:r>
        <w:rPr>
          <w:b/>
          <w:color w:val="800000"/>
          <w:lang w:val="en-GB"/>
        </w:rPr>
        <w:t>* MT:</w:t>
      </w:r>
      <w:r>
        <w:rPr>
          <w:color w:val="800000"/>
          <w:lang w:val="en-GB"/>
        </w:rPr>
        <w:t xml:space="preserve"> </w:t>
      </w:r>
      <w:r>
        <w:rPr>
          <w:i/>
          <w:color w:val="800000"/>
          <w:lang w:val="en-GB"/>
        </w:rPr>
        <w:t>Giáo dục học sinh yêu cảnh đẹp thiên nhiên trên đất nước ta, từ đó thêm yêu quý môi trường xung quanh, có ý thức bảo vệ môi trường (trực tiếp).</w:t>
      </w:r>
    </w:p>
    <w:p w:rsidR="004A1787" w:rsidRDefault="004A1787" w:rsidP="004A1787">
      <w:pPr>
        <w:spacing w:line="300" w:lineRule="auto"/>
        <w:jc w:val="both"/>
        <w:rPr>
          <w:sz w:val="12"/>
          <w:szCs w:val="12"/>
          <w:lang w:val="en-GB"/>
        </w:rPr>
      </w:pPr>
    </w:p>
    <w:p w:rsidR="004A1787" w:rsidRDefault="004A1787" w:rsidP="004A1787">
      <w:pPr>
        <w:spacing w:line="300" w:lineRule="auto"/>
        <w:jc w:val="both"/>
        <w:rPr>
          <w:b/>
          <w:iCs/>
          <w:lang w:val="en-GB"/>
        </w:rPr>
      </w:pPr>
      <w:r>
        <w:rPr>
          <w:b/>
          <w:iCs/>
          <w:lang w:val="en-GB"/>
        </w:rPr>
        <w:t>II. ĐỒ DÙNG DẠY - HỌC:</w:t>
      </w:r>
    </w:p>
    <w:p w:rsidR="004A1787" w:rsidRDefault="004A1787" w:rsidP="004A1787">
      <w:pPr>
        <w:spacing w:line="300" w:lineRule="auto"/>
        <w:jc w:val="both"/>
        <w:rPr>
          <w:iCs/>
          <w:lang w:val="en-GB"/>
        </w:rPr>
      </w:pPr>
      <w:r>
        <w:rPr>
          <w:iCs/>
          <w:lang w:val="en-GB"/>
        </w:rPr>
        <w:tab/>
      </w:r>
      <w:r>
        <w:rPr>
          <w:i/>
          <w:iCs/>
          <w:lang w:val="en-GB"/>
        </w:rPr>
        <w:t>1. Giáo viên</w:t>
      </w:r>
      <w:r>
        <w:rPr>
          <w:iCs/>
          <w:lang w:val="en-GB"/>
        </w:rPr>
        <w:t>: Bảng phụ.</w:t>
      </w:r>
    </w:p>
    <w:p w:rsidR="004A1787" w:rsidRDefault="004A1787" w:rsidP="004A1787">
      <w:pPr>
        <w:spacing w:line="300" w:lineRule="auto"/>
        <w:jc w:val="both"/>
        <w:rPr>
          <w:lang w:val="en-GB"/>
        </w:rPr>
      </w:pPr>
      <w:r>
        <w:rPr>
          <w:lang w:val="en-GB"/>
        </w:rPr>
        <w:tab/>
      </w:r>
      <w:r>
        <w:rPr>
          <w:i/>
          <w:lang w:val="en-GB"/>
        </w:rPr>
        <w:t>2. Học sinh</w:t>
      </w:r>
      <w:r>
        <w:rPr>
          <w:lang w:val="en-GB"/>
        </w:rPr>
        <w:t xml:space="preserve"> : Bảng con, đồ dùng học tập.</w:t>
      </w:r>
    </w:p>
    <w:p w:rsidR="004A1787" w:rsidRDefault="004A1787" w:rsidP="004A1787">
      <w:pPr>
        <w:spacing w:line="300" w:lineRule="auto"/>
        <w:jc w:val="both"/>
        <w:rPr>
          <w:b/>
          <w:iCs/>
          <w:lang w:val="en-GB"/>
        </w:rPr>
      </w:pPr>
      <w:r>
        <w:rPr>
          <w:b/>
          <w:iCs/>
          <w:lang w:val="en-GB"/>
        </w:rPr>
        <w:t>III. CÁC HOẠT ĐỘNG DẠY - HỌC CHỦ YẾU:</w:t>
      </w:r>
    </w:p>
    <w:p w:rsidR="004A1787" w:rsidRDefault="004A1787" w:rsidP="004A1787">
      <w:pPr>
        <w:spacing w:line="300" w:lineRule="auto"/>
        <w:rPr>
          <w:b/>
          <w:bCs/>
          <w:color w:val="000000"/>
          <w:sz w:val="12"/>
          <w:szCs w:val="12"/>
        </w:rPr>
      </w:pPr>
    </w:p>
    <w:tbl>
      <w:tblPr>
        <w:tblW w:w="964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5505"/>
        <w:gridCol w:w="4140"/>
      </w:tblGrid>
      <w:tr w:rsidR="004A1787" w:rsidTr="004A1787">
        <w:trPr>
          <w:trHeight w:val="360"/>
          <w:jc w:val="center"/>
        </w:trPr>
        <w:tc>
          <w:tcPr>
            <w:tcW w:w="5503" w:type="dxa"/>
            <w:tcBorders>
              <w:top w:val="single" w:sz="2" w:space="0" w:color="auto"/>
              <w:left w:val="single" w:sz="2" w:space="0" w:color="auto"/>
              <w:bottom w:val="single" w:sz="2" w:space="0" w:color="auto"/>
              <w:right w:val="single" w:sz="2" w:space="0" w:color="auto"/>
            </w:tcBorders>
            <w:vAlign w:val="center"/>
            <w:hideMark/>
          </w:tcPr>
          <w:p w:rsidR="004A1787" w:rsidRDefault="004A1787">
            <w:pPr>
              <w:spacing w:line="300" w:lineRule="auto"/>
              <w:jc w:val="center"/>
              <w:rPr>
                <w:b/>
                <w:i/>
                <w:color w:val="000000"/>
              </w:rPr>
            </w:pPr>
            <w:r>
              <w:rPr>
                <w:b/>
                <w:i/>
                <w:color w:val="000000"/>
              </w:rPr>
              <w:t>Hoạt động dạy</w:t>
            </w:r>
          </w:p>
        </w:tc>
        <w:tc>
          <w:tcPr>
            <w:tcW w:w="4138" w:type="dxa"/>
            <w:tcBorders>
              <w:top w:val="single" w:sz="2" w:space="0" w:color="auto"/>
              <w:left w:val="single" w:sz="2" w:space="0" w:color="auto"/>
              <w:bottom w:val="single" w:sz="2" w:space="0" w:color="auto"/>
              <w:right w:val="single" w:sz="2" w:space="0" w:color="auto"/>
            </w:tcBorders>
            <w:vAlign w:val="center"/>
            <w:hideMark/>
          </w:tcPr>
          <w:p w:rsidR="004A1787" w:rsidRDefault="004A1787">
            <w:pPr>
              <w:spacing w:line="300" w:lineRule="auto"/>
              <w:jc w:val="center"/>
              <w:rPr>
                <w:b/>
                <w:bCs/>
                <w:i/>
                <w:color w:val="000000"/>
              </w:rPr>
            </w:pPr>
            <w:r>
              <w:rPr>
                <w:b/>
                <w:i/>
                <w:color w:val="000000"/>
              </w:rPr>
              <w:t>Hoạt động học</w:t>
            </w:r>
          </w:p>
        </w:tc>
      </w:tr>
      <w:tr w:rsidR="004A1787" w:rsidTr="004A1787">
        <w:trPr>
          <w:jc w:val="center"/>
        </w:trPr>
        <w:tc>
          <w:tcPr>
            <w:tcW w:w="5503" w:type="dxa"/>
            <w:tcBorders>
              <w:top w:val="single" w:sz="2" w:space="0" w:color="auto"/>
              <w:left w:val="single" w:sz="2" w:space="0" w:color="auto"/>
              <w:bottom w:val="single" w:sz="2" w:space="0" w:color="auto"/>
              <w:right w:val="single" w:sz="2" w:space="0" w:color="auto"/>
            </w:tcBorders>
          </w:tcPr>
          <w:p w:rsidR="004A1787" w:rsidRDefault="004A1787">
            <w:pPr>
              <w:tabs>
                <w:tab w:val="left" w:pos="2552"/>
                <w:tab w:val="left" w:pos="2880"/>
              </w:tabs>
              <w:spacing w:line="300" w:lineRule="auto"/>
              <w:jc w:val="both"/>
              <w:rPr>
                <w:b/>
                <w:bCs/>
                <w:iCs/>
              </w:rPr>
            </w:pPr>
            <w:r>
              <w:rPr>
                <w:b/>
                <w:bCs/>
                <w:iCs/>
              </w:rPr>
              <w:t>1. Hoạt động khởi động (5 phút):</w:t>
            </w:r>
          </w:p>
          <w:p w:rsidR="004A1787" w:rsidRDefault="004A1787">
            <w:pPr>
              <w:tabs>
                <w:tab w:val="left" w:pos="2552"/>
                <w:tab w:val="left" w:pos="2880"/>
              </w:tabs>
              <w:spacing w:line="300" w:lineRule="auto"/>
              <w:jc w:val="both"/>
              <w:rPr>
                <w:bCs/>
                <w:iCs/>
              </w:rPr>
            </w:pPr>
            <w:r>
              <w:rPr>
                <w:bCs/>
                <w:iCs/>
              </w:rPr>
              <w:t>- Yêu cầu học sinh viết bảng con một số từ.</w:t>
            </w:r>
          </w:p>
          <w:p w:rsidR="004A1787" w:rsidRDefault="004A1787">
            <w:pPr>
              <w:tabs>
                <w:tab w:val="left" w:pos="2552"/>
                <w:tab w:val="left" w:pos="2880"/>
              </w:tabs>
              <w:spacing w:line="300" w:lineRule="auto"/>
              <w:jc w:val="both"/>
              <w:rPr>
                <w:bCs/>
                <w:iCs/>
              </w:rPr>
            </w:pPr>
            <w:r>
              <w:rPr>
                <w:bCs/>
                <w:iCs/>
              </w:rPr>
              <w:t>- Nhận xét, đánh giá chung.</w:t>
            </w:r>
          </w:p>
          <w:p w:rsidR="004A1787" w:rsidRDefault="004A1787">
            <w:pPr>
              <w:tabs>
                <w:tab w:val="left" w:pos="2552"/>
                <w:tab w:val="left" w:pos="2880"/>
              </w:tabs>
              <w:spacing w:line="300" w:lineRule="auto"/>
              <w:jc w:val="both"/>
              <w:rPr>
                <w:bCs/>
                <w:iCs/>
              </w:rPr>
            </w:pPr>
            <w:r>
              <w:rPr>
                <w:bCs/>
                <w:iCs/>
              </w:rPr>
              <w:t>- Giới thiệu bài mới : trực tiếp.</w:t>
            </w:r>
          </w:p>
          <w:p w:rsidR="004A1787" w:rsidRDefault="004A1787">
            <w:pPr>
              <w:tabs>
                <w:tab w:val="left" w:pos="2552"/>
                <w:tab w:val="left" w:pos="2880"/>
              </w:tabs>
              <w:spacing w:line="300" w:lineRule="auto"/>
              <w:jc w:val="both"/>
              <w:rPr>
                <w:b/>
                <w:bCs/>
                <w:iCs/>
              </w:rPr>
            </w:pPr>
            <w:r>
              <w:rPr>
                <w:b/>
                <w:bCs/>
                <w:iCs/>
              </w:rPr>
              <w:t>2. Các họat động chính :</w:t>
            </w:r>
          </w:p>
          <w:p w:rsidR="004A1787" w:rsidRDefault="004A1787">
            <w:pPr>
              <w:spacing w:line="300" w:lineRule="auto"/>
              <w:jc w:val="both"/>
              <w:rPr>
                <w:b/>
                <w:i/>
                <w:color w:val="000000"/>
              </w:rPr>
            </w:pPr>
            <w:r>
              <w:rPr>
                <w:b/>
                <w:bCs/>
                <w:i/>
                <w:iCs/>
                <w:color w:val="000000"/>
              </w:rPr>
              <w:t>a. Hoạt động 1</w:t>
            </w:r>
            <w:r>
              <w:rPr>
                <w:b/>
                <w:i/>
                <w:iCs/>
                <w:color w:val="000000"/>
              </w:rPr>
              <w:t xml:space="preserve">: </w:t>
            </w:r>
            <w:r>
              <w:rPr>
                <w:b/>
                <w:i/>
                <w:color w:val="000000"/>
              </w:rPr>
              <w:t>Hướng dẫn học sinh nghe viết (15 phút)</w:t>
            </w:r>
          </w:p>
          <w:p w:rsidR="004A1787" w:rsidRDefault="004A1787">
            <w:pPr>
              <w:spacing w:line="300" w:lineRule="auto"/>
              <w:jc w:val="both"/>
              <w:rPr>
                <w:i/>
                <w:color w:val="000000"/>
              </w:rPr>
            </w:pPr>
            <w:r>
              <w:rPr>
                <w:i/>
                <w:color w:val="000000"/>
              </w:rPr>
              <w:t>* Mục tiêu: nghe - viết  đúng bài chính tả</w:t>
            </w:r>
          </w:p>
          <w:p w:rsidR="004A1787" w:rsidRDefault="004A1787">
            <w:pPr>
              <w:spacing w:line="300" w:lineRule="auto"/>
              <w:jc w:val="both"/>
              <w:rPr>
                <w:b/>
                <w:i/>
                <w:color w:val="000000"/>
              </w:rPr>
            </w:pPr>
            <w:r>
              <w:rPr>
                <w:i/>
                <w:color w:val="000000"/>
              </w:rPr>
              <w:t>* Cách tiến hành</w:t>
            </w:r>
          </w:p>
          <w:p w:rsidR="004A1787" w:rsidRDefault="004A1787">
            <w:pPr>
              <w:spacing w:line="300" w:lineRule="auto"/>
              <w:jc w:val="both"/>
              <w:rPr>
                <w:bCs/>
                <w:iCs/>
                <w:color w:val="000000"/>
              </w:rPr>
            </w:pPr>
            <w:r>
              <w:rPr>
                <w:i/>
                <w:color w:val="000000"/>
              </w:rPr>
              <w:t xml:space="preserve">  - </w:t>
            </w:r>
            <w:r>
              <w:rPr>
                <w:bCs/>
                <w:iCs/>
                <w:color w:val="000000"/>
              </w:rPr>
              <w:t>GV đọc đoạn văn cần viết chính tả 1 lần.</w:t>
            </w:r>
          </w:p>
          <w:p w:rsidR="004A1787" w:rsidRDefault="004A1787">
            <w:pPr>
              <w:spacing w:line="300" w:lineRule="auto"/>
              <w:jc w:val="both"/>
              <w:rPr>
                <w:bCs/>
                <w:iCs/>
                <w:color w:val="000000"/>
              </w:rPr>
            </w:pPr>
            <w:r>
              <w:rPr>
                <w:bCs/>
                <w:iCs/>
                <w:color w:val="000000"/>
              </w:rPr>
              <w:lastRenderedPageBreak/>
              <w:t>Gọi HS đọc lại bài.</w:t>
            </w:r>
          </w:p>
          <w:p w:rsidR="004A1787" w:rsidRDefault="004A1787">
            <w:pPr>
              <w:spacing w:line="300" w:lineRule="auto"/>
              <w:jc w:val="both"/>
              <w:rPr>
                <w:bCs/>
                <w:iCs/>
                <w:color w:val="000000"/>
              </w:rPr>
            </w:pPr>
            <w:r>
              <w:rPr>
                <w:bCs/>
                <w:iCs/>
                <w:color w:val="000000"/>
              </w:rPr>
              <w:t>GV hỏi :</w:t>
            </w:r>
          </w:p>
          <w:p w:rsidR="004A1787" w:rsidRDefault="004A1787">
            <w:pPr>
              <w:spacing w:line="300" w:lineRule="auto"/>
              <w:jc w:val="both"/>
              <w:rPr>
                <w:color w:val="000000"/>
              </w:rPr>
            </w:pPr>
            <w:r>
              <w:rPr>
                <w:color w:val="000000"/>
              </w:rPr>
              <w:t>+ Tên bài viết ở vị trí nào?</w:t>
            </w:r>
          </w:p>
          <w:p w:rsidR="004A1787" w:rsidRDefault="004A1787">
            <w:pPr>
              <w:spacing w:line="300" w:lineRule="auto"/>
              <w:jc w:val="both"/>
              <w:rPr>
                <w:color w:val="000000"/>
              </w:rPr>
            </w:pPr>
            <w:r>
              <w:rPr>
                <w:color w:val="000000"/>
              </w:rPr>
              <w:t>+ Những chữ nào trong bài văn viết hoa?</w:t>
            </w:r>
          </w:p>
          <w:p w:rsidR="004A1787" w:rsidRDefault="004A1787">
            <w:pPr>
              <w:spacing w:line="300" w:lineRule="auto"/>
              <w:jc w:val="both"/>
              <w:rPr>
                <w:color w:val="000000"/>
              </w:rPr>
            </w:pPr>
            <w:r>
              <w:rPr>
                <w:color w:val="000000"/>
              </w:rPr>
              <w:t>+ Bài văn có mấy câu?</w:t>
            </w:r>
          </w:p>
          <w:p w:rsidR="004A1787" w:rsidRDefault="004A1787">
            <w:pPr>
              <w:spacing w:line="300" w:lineRule="auto"/>
              <w:jc w:val="both"/>
              <w:rPr>
                <w:color w:val="000000"/>
              </w:rPr>
            </w:pPr>
            <w:r>
              <w:rPr>
                <w:color w:val="000000"/>
              </w:rPr>
              <w:t>+ Nội dung đoạn chính tả nói gì?</w:t>
            </w:r>
          </w:p>
          <w:p w:rsidR="004A1787" w:rsidRDefault="004A1787">
            <w:pPr>
              <w:spacing w:line="300" w:lineRule="auto"/>
              <w:jc w:val="both"/>
              <w:rPr>
                <w:color w:val="000000"/>
              </w:rPr>
            </w:pPr>
            <w:r>
              <w:rPr>
                <w:color w:val="000000"/>
              </w:rPr>
              <w:t>+ Trên đất nước ta có rất nhiều cảnh đẹp, vậy các em cần làm gì để giữ gìn môi trường đó?</w:t>
            </w:r>
          </w:p>
          <w:p w:rsidR="004A1787" w:rsidRDefault="004A1787">
            <w:pPr>
              <w:spacing w:line="300" w:lineRule="auto"/>
              <w:jc w:val="both"/>
              <w:rPr>
                <w:i/>
                <w:color w:val="000000"/>
              </w:rPr>
            </w:pPr>
            <w:r>
              <w:rPr>
                <w:i/>
                <w:color w:val="000000"/>
              </w:rPr>
              <w:t>Giáo dục BVMT: HS yêu cảnh đẹp thiên nhiên trên đất nước ta, từ đó thêm yêu quý môi trường xung quanh, có ý thức BVMT.</w:t>
            </w:r>
          </w:p>
          <w:p w:rsidR="004A1787" w:rsidRDefault="004A1787">
            <w:pPr>
              <w:spacing w:line="300" w:lineRule="auto"/>
              <w:jc w:val="both"/>
              <w:rPr>
                <w:i/>
                <w:color w:val="000000"/>
              </w:rPr>
            </w:pPr>
            <w:r>
              <w:rPr>
                <w:color w:val="000000"/>
              </w:rPr>
              <w:t xml:space="preserve">Hướng dẫn HS viết những từ dễ sai: </w:t>
            </w:r>
            <w:r>
              <w:rPr>
                <w:i/>
                <w:color w:val="000000"/>
              </w:rPr>
              <w:t xml:space="preserve">ruột thịt, biết bao, quả ngọt, ngủ,…  </w:t>
            </w:r>
          </w:p>
          <w:p w:rsidR="004A1787" w:rsidRDefault="004A1787">
            <w:pPr>
              <w:spacing w:line="300" w:lineRule="auto"/>
              <w:jc w:val="both"/>
              <w:rPr>
                <w:color w:val="000000"/>
              </w:rPr>
            </w:pPr>
            <w:r>
              <w:rPr>
                <w:color w:val="000000"/>
              </w:rPr>
              <w:t>Đọc cho học sinh viết:</w:t>
            </w:r>
          </w:p>
          <w:p w:rsidR="004A1787" w:rsidRDefault="004A1787">
            <w:pPr>
              <w:spacing w:line="300" w:lineRule="auto"/>
              <w:jc w:val="both"/>
              <w:rPr>
                <w:bCs/>
                <w:iCs/>
                <w:color w:val="000000"/>
              </w:rPr>
            </w:pPr>
            <w:r>
              <w:rPr>
                <w:bCs/>
                <w:iCs/>
                <w:color w:val="000000"/>
              </w:rPr>
              <w:t>GV cho HS nhắc lại cách ngồi viết, cầm bút, đặt vở.</w:t>
            </w:r>
          </w:p>
          <w:p w:rsidR="004A1787" w:rsidRDefault="004A1787">
            <w:pPr>
              <w:spacing w:line="300" w:lineRule="auto"/>
              <w:jc w:val="both"/>
              <w:rPr>
                <w:bCs/>
                <w:iCs/>
                <w:color w:val="000000"/>
              </w:rPr>
            </w:pPr>
            <w:r>
              <w:rPr>
                <w:bCs/>
                <w:iCs/>
                <w:color w:val="000000"/>
              </w:rPr>
              <w:t>GV đọc t</w:t>
            </w:r>
            <w:r>
              <w:t xml:space="preserve">ừng </w:t>
            </w:r>
            <w:r>
              <w:rPr>
                <w:bCs/>
                <w:iCs/>
                <w:color w:val="000000"/>
              </w:rPr>
              <w:t>câu cho HS viết vào vở.</w:t>
            </w:r>
          </w:p>
          <w:p w:rsidR="004A1787" w:rsidRDefault="004A1787">
            <w:pPr>
              <w:spacing w:line="300" w:lineRule="auto"/>
              <w:jc w:val="both"/>
              <w:rPr>
                <w:bCs/>
                <w:iCs/>
                <w:color w:val="000000"/>
              </w:rPr>
            </w:pPr>
            <w:r>
              <w:rPr>
                <w:color w:val="000000"/>
              </w:rPr>
              <w:t xml:space="preserve">Cho </w:t>
            </w:r>
            <w:r>
              <w:rPr>
                <w:bCs/>
                <w:iCs/>
                <w:color w:val="000000"/>
              </w:rPr>
              <w:t>HS đổi vở, dò lỗi cho nhau.</w:t>
            </w:r>
          </w:p>
          <w:p w:rsidR="004A1787" w:rsidRDefault="004A1787">
            <w:pPr>
              <w:spacing w:line="300" w:lineRule="auto"/>
              <w:jc w:val="both"/>
              <w:rPr>
                <w:color w:val="000000"/>
              </w:rPr>
            </w:pPr>
            <w:r>
              <w:rPr>
                <w:color w:val="000000"/>
              </w:rPr>
              <w:t>GV thu vở, chấm một số bài, sau đó nhận xét.</w:t>
            </w:r>
          </w:p>
          <w:p w:rsidR="004A1787" w:rsidRDefault="004A1787">
            <w:pPr>
              <w:spacing w:line="300" w:lineRule="auto"/>
              <w:jc w:val="both"/>
            </w:pPr>
            <w:r>
              <w:rPr>
                <w:b/>
                <w:color w:val="800000"/>
              </w:rPr>
              <w:t>* MT:</w:t>
            </w:r>
            <w:r>
              <w:rPr>
                <w:color w:val="800000"/>
              </w:rPr>
              <w:t xml:space="preserve"> </w:t>
            </w:r>
            <w:r>
              <w:rPr>
                <w:i/>
                <w:color w:val="800000"/>
              </w:rPr>
              <w:t>Giáo dục học sinh yêu cảnh đẹp thiên nhiên trên đất nước ta, từ đó thêm yêu quý môi trường xung quanh, có ý thức bảo vệ môi trường.</w:t>
            </w:r>
          </w:p>
          <w:p w:rsidR="004A1787" w:rsidRDefault="004A1787">
            <w:pPr>
              <w:spacing w:line="300" w:lineRule="auto"/>
              <w:jc w:val="both"/>
              <w:rPr>
                <w:b/>
                <w:i/>
              </w:rPr>
            </w:pPr>
            <w:r>
              <w:rPr>
                <w:b/>
                <w:bCs/>
                <w:i/>
                <w:iCs/>
                <w:color w:val="000000"/>
              </w:rPr>
              <w:t>b. Hoạt động 2</w:t>
            </w:r>
            <w:r>
              <w:rPr>
                <w:b/>
                <w:i/>
                <w:iCs/>
                <w:color w:val="000000"/>
              </w:rPr>
              <w:t>: Th</w:t>
            </w:r>
            <w:r>
              <w:rPr>
                <w:b/>
                <w:i/>
              </w:rPr>
              <w:t>ực hành luyện tập (12 phút)</w:t>
            </w:r>
          </w:p>
          <w:p w:rsidR="004A1787" w:rsidRDefault="004A1787">
            <w:pPr>
              <w:spacing w:line="300" w:lineRule="auto"/>
              <w:jc w:val="both"/>
              <w:rPr>
                <w:i/>
                <w:color w:val="000000"/>
              </w:rPr>
            </w:pPr>
            <w:r>
              <w:rPr>
                <w:i/>
              </w:rPr>
              <w:t>* Mục tiêu:</w:t>
            </w:r>
            <w:r>
              <w:rPr>
                <w:b/>
                <w:i/>
                <w:color w:val="000000"/>
              </w:rPr>
              <w:t xml:space="preserve"> </w:t>
            </w:r>
            <w:r>
              <w:rPr>
                <w:i/>
                <w:color w:val="000000"/>
              </w:rPr>
              <w:t>Tìm và viết được tiếng có vần oai/oay. Làm đ</w:t>
            </w:r>
            <w:r>
              <w:rPr>
                <w:i/>
                <w:color w:val="000000"/>
                <w:lang w:val="vi-VN"/>
              </w:rPr>
              <w:t>ược</w:t>
            </w:r>
            <w:r>
              <w:rPr>
                <w:i/>
                <w:color w:val="000000"/>
              </w:rPr>
              <w:t xml:space="preserve"> bài tập 3 a/b</w:t>
            </w:r>
          </w:p>
          <w:p w:rsidR="004A1787" w:rsidRDefault="004A1787">
            <w:pPr>
              <w:spacing w:line="300" w:lineRule="auto"/>
              <w:jc w:val="both"/>
              <w:rPr>
                <w:b/>
                <w:i/>
                <w:color w:val="000000"/>
              </w:rPr>
            </w:pPr>
            <w:r>
              <w:rPr>
                <w:i/>
                <w:color w:val="000000"/>
              </w:rPr>
              <w:t>* Cách tiến hành</w:t>
            </w:r>
          </w:p>
          <w:p w:rsidR="004A1787" w:rsidRDefault="004A1787">
            <w:pPr>
              <w:spacing w:line="300" w:lineRule="auto"/>
              <w:jc w:val="both"/>
              <w:rPr>
                <w:b/>
                <w:bCs/>
                <w:color w:val="000000"/>
              </w:rPr>
            </w:pPr>
            <w:r>
              <w:rPr>
                <w:b/>
                <w:bCs/>
                <w:color w:val="000000"/>
              </w:rPr>
              <w:t xml:space="preserve">Bài tập 2: </w:t>
            </w:r>
          </w:p>
          <w:p w:rsidR="004A1787" w:rsidRDefault="004A1787">
            <w:pPr>
              <w:spacing w:line="300" w:lineRule="auto"/>
              <w:jc w:val="both"/>
              <w:rPr>
                <w:color w:val="000000"/>
              </w:rPr>
            </w:pPr>
            <w:r>
              <w:rPr>
                <w:bCs/>
                <w:color w:val="000000"/>
              </w:rPr>
              <w:t xml:space="preserve">- </w:t>
            </w:r>
            <w:r>
              <w:rPr>
                <w:color w:val="000000"/>
              </w:rPr>
              <w:t>Gọi 1 HS đọc yêu cầu phần a</w:t>
            </w:r>
          </w:p>
          <w:p w:rsidR="004A1787" w:rsidRDefault="004A1787">
            <w:pPr>
              <w:spacing w:line="300" w:lineRule="auto"/>
              <w:jc w:val="both"/>
            </w:pPr>
            <w:r>
              <w:t>- GV chia nhóm cho HS thảo luận nhóm (dùng kĩ thuật khăn trải bàn)</w:t>
            </w:r>
          </w:p>
          <w:p w:rsidR="004A1787" w:rsidRDefault="004A1787">
            <w:pPr>
              <w:spacing w:line="300" w:lineRule="auto"/>
              <w:jc w:val="both"/>
              <w:rPr>
                <w:bCs/>
                <w:iCs/>
                <w:color w:val="000000"/>
              </w:rPr>
            </w:pPr>
            <w:r>
              <w:rPr>
                <w:bCs/>
                <w:iCs/>
                <w:color w:val="000000"/>
              </w:rPr>
              <w:t>- Gọi 2 nhóm làm nhanh nh</w:t>
            </w:r>
            <w:r>
              <w:t xml:space="preserve">ất lên trình bài </w:t>
            </w:r>
          </w:p>
          <w:p w:rsidR="004A1787" w:rsidRDefault="004A1787">
            <w:pPr>
              <w:spacing w:line="300" w:lineRule="auto"/>
              <w:jc w:val="both"/>
              <w:rPr>
                <w:bCs/>
                <w:iCs/>
                <w:color w:val="000000"/>
              </w:rPr>
            </w:pPr>
            <w:r>
              <w:t>- GV nhận xét.</w:t>
            </w:r>
          </w:p>
          <w:p w:rsidR="004A1787" w:rsidRDefault="004A1787">
            <w:pPr>
              <w:spacing w:line="300" w:lineRule="auto"/>
              <w:jc w:val="both"/>
              <w:rPr>
                <w:b/>
                <w:color w:val="000000"/>
              </w:rPr>
            </w:pPr>
            <w:r>
              <w:rPr>
                <w:b/>
                <w:bCs/>
                <w:color w:val="000000"/>
              </w:rPr>
              <w:t>Bài tập 3:</w:t>
            </w:r>
            <w:r>
              <w:rPr>
                <w:b/>
                <w:color w:val="000000"/>
              </w:rPr>
              <w:t xml:space="preserve"> </w:t>
            </w:r>
          </w:p>
          <w:p w:rsidR="004A1787" w:rsidRDefault="004A1787">
            <w:pPr>
              <w:spacing w:line="300" w:lineRule="auto"/>
              <w:jc w:val="both"/>
              <w:rPr>
                <w:bCs/>
                <w:iCs/>
                <w:color w:val="000000"/>
              </w:rPr>
            </w:pPr>
            <w:r>
              <w:rPr>
                <w:color w:val="000000"/>
              </w:rPr>
              <w:t>- Cho HS nêu yêu cầu</w:t>
            </w:r>
          </w:p>
          <w:p w:rsidR="004A1787" w:rsidRDefault="004A1787">
            <w:pPr>
              <w:spacing w:line="300" w:lineRule="auto"/>
              <w:jc w:val="both"/>
              <w:rPr>
                <w:bCs/>
                <w:iCs/>
                <w:color w:val="000000"/>
              </w:rPr>
            </w:pPr>
            <w:r>
              <w:rPr>
                <w:bCs/>
                <w:iCs/>
                <w:color w:val="000000"/>
              </w:rPr>
              <w:t>- Cho HS làm bài vào vở.</w:t>
            </w:r>
          </w:p>
          <w:p w:rsidR="004A1787" w:rsidRDefault="004A1787">
            <w:pPr>
              <w:spacing w:line="300" w:lineRule="auto"/>
              <w:jc w:val="both"/>
              <w:rPr>
                <w:bCs/>
                <w:iCs/>
                <w:color w:val="000000"/>
              </w:rPr>
            </w:pPr>
            <w:r>
              <w:rPr>
                <w:bCs/>
                <w:iCs/>
                <w:color w:val="000000"/>
              </w:rPr>
              <w:t>- GV cho HS thi, viết đúng và nhanh, mỗi dãy cử 2 bạn thi tiếp sức.</w:t>
            </w:r>
          </w:p>
          <w:p w:rsidR="004A1787" w:rsidRDefault="004A1787">
            <w:pPr>
              <w:spacing w:line="300" w:lineRule="auto"/>
              <w:jc w:val="both"/>
              <w:rPr>
                <w:bCs/>
                <w:iCs/>
                <w:color w:val="000000"/>
              </w:rPr>
            </w:pPr>
            <w:r>
              <w:rPr>
                <w:bCs/>
                <w:iCs/>
                <w:color w:val="000000"/>
              </w:rPr>
              <w:t>- GV nhận xét.</w:t>
            </w:r>
          </w:p>
          <w:p w:rsidR="004A1787" w:rsidRDefault="004A1787">
            <w:pPr>
              <w:tabs>
                <w:tab w:val="left" w:pos="250"/>
              </w:tabs>
              <w:spacing w:line="300" w:lineRule="auto"/>
              <w:jc w:val="both"/>
              <w:rPr>
                <w:b/>
                <w:color w:val="0000FF"/>
              </w:rPr>
            </w:pPr>
            <w:r>
              <w:rPr>
                <w:b/>
                <w:color w:val="0000FF"/>
              </w:rPr>
              <w:lastRenderedPageBreak/>
              <w:t>3. Hoạt động nối tiếp (3 phút):</w:t>
            </w:r>
          </w:p>
          <w:p w:rsidR="004A1787" w:rsidRDefault="004A1787">
            <w:pPr>
              <w:tabs>
                <w:tab w:val="left" w:pos="250"/>
              </w:tabs>
              <w:spacing w:line="300" w:lineRule="auto"/>
              <w:jc w:val="both"/>
              <w:rPr>
                <w:i/>
                <w:color w:val="800000"/>
              </w:rPr>
            </w:pPr>
            <w:r>
              <w:rPr>
                <w:b/>
                <w:color w:val="800000"/>
              </w:rPr>
              <w:t>* BĐ:</w:t>
            </w:r>
            <w:r>
              <w:rPr>
                <w:color w:val="800000"/>
              </w:rPr>
              <w:t xml:space="preserve"> </w:t>
            </w:r>
            <w:r>
              <w:rPr>
                <w:i/>
                <w:color w:val="800000"/>
              </w:rPr>
              <w:t>Giáo dục học sinh yêu quý thiên nhiên trên đất nước ta, từ đó yêu quý môi trường xung quanh, có ý thức bảo vệ môi trường, nhất là môi trường biển, hải đảo.</w:t>
            </w:r>
          </w:p>
          <w:p w:rsidR="004A1787" w:rsidRDefault="004A1787">
            <w:pPr>
              <w:tabs>
                <w:tab w:val="left" w:pos="250"/>
              </w:tabs>
              <w:spacing w:line="300" w:lineRule="auto"/>
              <w:jc w:val="both"/>
              <w:rPr>
                <w:color w:val="0000FF"/>
              </w:rPr>
            </w:pPr>
            <w:r>
              <w:rPr>
                <w:color w:val="0000FF"/>
              </w:rPr>
              <w:t>- Nhắc lại nội dung bài học.</w:t>
            </w:r>
          </w:p>
          <w:p w:rsidR="004A1787" w:rsidRDefault="004A1787">
            <w:pPr>
              <w:spacing w:line="300" w:lineRule="auto"/>
              <w:jc w:val="both"/>
              <w:rPr>
                <w:color w:val="0000FF"/>
              </w:rPr>
            </w:pPr>
            <w:r>
              <w:rPr>
                <w:color w:val="0000FF"/>
              </w:rPr>
              <w:t>- Xem lại bài, chuẩn bị bài sau.</w:t>
            </w:r>
          </w:p>
          <w:p w:rsidR="004A1787" w:rsidRDefault="004A1787">
            <w:pPr>
              <w:spacing w:line="300" w:lineRule="auto"/>
              <w:jc w:val="both"/>
              <w:rPr>
                <w:color w:val="000000"/>
                <w:sz w:val="8"/>
                <w:szCs w:val="8"/>
              </w:rPr>
            </w:pPr>
          </w:p>
        </w:tc>
        <w:tc>
          <w:tcPr>
            <w:tcW w:w="4138" w:type="dxa"/>
            <w:tcBorders>
              <w:top w:val="single" w:sz="2" w:space="0" w:color="auto"/>
              <w:left w:val="single" w:sz="2" w:space="0" w:color="auto"/>
              <w:bottom w:val="single" w:sz="2" w:space="0" w:color="auto"/>
              <w:right w:val="single" w:sz="2" w:space="0" w:color="auto"/>
            </w:tcBorders>
          </w:tcPr>
          <w:p w:rsidR="004A1787" w:rsidRDefault="004A1787">
            <w:pPr>
              <w:spacing w:line="300" w:lineRule="auto"/>
              <w:jc w:val="both"/>
              <w:rPr>
                <w:bCs/>
                <w:iCs/>
                <w:color w:val="000000"/>
              </w:rPr>
            </w:pPr>
          </w:p>
          <w:p w:rsidR="004A1787" w:rsidRDefault="004A1787">
            <w:pPr>
              <w:spacing w:line="300" w:lineRule="auto"/>
              <w:jc w:val="both"/>
              <w:rPr>
                <w:bCs/>
                <w:iCs/>
                <w:color w:val="000000"/>
              </w:rPr>
            </w:pPr>
          </w:p>
          <w:p w:rsidR="004A1787" w:rsidRDefault="004A1787">
            <w:pPr>
              <w:spacing w:line="300" w:lineRule="auto"/>
              <w:jc w:val="both"/>
              <w:rPr>
                <w:bCs/>
                <w:iCs/>
                <w:color w:val="000000"/>
              </w:rPr>
            </w:pPr>
          </w:p>
          <w:p w:rsidR="004A1787" w:rsidRDefault="004A1787">
            <w:pPr>
              <w:spacing w:line="300" w:lineRule="auto"/>
              <w:jc w:val="both"/>
              <w:rPr>
                <w:bCs/>
                <w:iCs/>
                <w:color w:val="000000"/>
              </w:rPr>
            </w:pPr>
          </w:p>
          <w:p w:rsidR="004A1787" w:rsidRDefault="004A1787">
            <w:pPr>
              <w:spacing w:line="300" w:lineRule="auto"/>
              <w:jc w:val="both"/>
              <w:rPr>
                <w:bCs/>
                <w:iCs/>
                <w:color w:val="000000"/>
              </w:rPr>
            </w:pPr>
          </w:p>
          <w:p w:rsidR="004A1787" w:rsidRDefault="004A1787">
            <w:pPr>
              <w:spacing w:line="300" w:lineRule="auto"/>
              <w:jc w:val="both"/>
              <w:rPr>
                <w:bCs/>
                <w:iCs/>
                <w:color w:val="000000"/>
              </w:rPr>
            </w:pPr>
          </w:p>
          <w:p w:rsidR="004A1787" w:rsidRDefault="004A1787">
            <w:pPr>
              <w:spacing w:line="300" w:lineRule="auto"/>
              <w:jc w:val="both"/>
              <w:rPr>
                <w:bCs/>
                <w:iCs/>
                <w:color w:val="000000"/>
              </w:rPr>
            </w:pPr>
          </w:p>
          <w:p w:rsidR="004A1787" w:rsidRDefault="004A1787">
            <w:pPr>
              <w:spacing w:line="300" w:lineRule="auto"/>
              <w:jc w:val="both"/>
              <w:rPr>
                <w:bCs/>
                <w:iCs/>
                <w:color w:val="000000"/>
              </w:rPr>
            </w:pPr>
          </w:p>
          <w:p w:rsidR="004A1787" w:rsidRDefault="004A1787">
            <w:pPr>
              <w:spacing w:line="300" w:lineRule="auto"/>
              <w:jc w:val="both"/>
              <w:rPr>
                <w:bCs/>
                <w:iCs/>
                <w:color w:val="000000"/>
              </w:rPr>
            </w:pPr>
          </w:p>
          <w:p w:rsidR="004A1787" w:rsidRDefault="004A1787">
            <w:pPr>
              <w:spacing w:line="300" w:lineRule="auto"/>
              <w:jc w:val="both"/>
              <w:rPr>
                <w:bCs/>
                <w:iCs/>
                <w:color w:val="000000"/>
              </w:rPr>
            </w:pPr>
            <w:r>
              <w:rPr>
                <w:bCs/>
                <w:iCs/>
                <w:color w:val="000000"/>
              </w:rPr>
              <w:t xml:space="preserve">HS  nghe </w:t>
            </w:r>
          </w:p>
          <w:p w:rsidR="004A1787" w:rsidRDefault="004A1787">
            <w:pPr>
              <w:spacing w:line="300" w:lineRule="auto"/>
              <w:jc w:val="both"/>
              <w:rPr>
                <w:bCs/>
                <w:iCs/>
                <w:color w:val="000000"/>
              </w:rPr>
            </w:pPr>
            <w:r>
              <w:rPr>
                <w:bCs/>
                <w:iCs/>
                <w:color w:val="000000"/>
              </w:rPr>
              <w:lastRenderedPageBreak/>
              <w:t>2 – 3 HS  đọc</w:t>
            </w:r>
          </w:p>
          <w:p w:rsidR="004A1787" w:rsidRDefault="004A1787">
            <w:pPr>
              <w:spacing w:line="300" w:lineRule="auto"/>
              <w:jc w:val="both"/>
              <w:rPr>
                <w:bCs/>
                <w:iCs/>
                <w:color w:val="000000"/>
              </w:rPr>
            </w:pPr>
          </w:p>
          <w:p w:rsidR="004A1787" w:rsidRDefault="004A1787">
            <w:pPr>
              <w:spacing w:line="300" w:lineRule="auto"/>
              <w:jc w:val="both"/>
              <w:rPr>
                <w:bCs/>
                <w:iCs/>
                <w:color w:val="000000"/>
              </w:rPr>
            </w:pPr>
            <w:r>
              <w:rPr>
                <w:bCs/>
                <w:iCs/>
                <w:color w:val="000000"/>
              </w:rPr>
              <w:t>- HS trả lời. Lớp nhận xét</w:t>
            </w:r>
          </w:p>
          <w:p w:rsidR="004A1787" w:rsidRDefault="004A1787">
            <w:pPr>
              <w:spacing w:line="300" w:lineRule="auto"/>
              <w:jc w:val="both"/>
              <w:rPr>
                <w:bCs/>
                <w:iCs/>
                <w:color w:val="000000"/>
              </w:rPr>
            </w:pPr>
          </w:p>
          <w:p w:rsidR="004A1787" w:rsidRDefault="004A1787">
            <w:pPr>
              <w:spacing w:line="300" w:lineRule="auto"/>
              <w:jc w:val="both"/>
              <w:rPr>
                <w:bCs/>
                <w:iCs/>
                <w:color w:val="000000"/>
              </w:rPr>
            </w:pPr>
          </w:p>
          <w:p w:rsidR="004A1787" w:rsidRDefault="004A1787">
            <w:pPr>
              <w:spacing w:line="300" w:lineRule="auto"/>
              <w:jc w:val="both"/>
              <w:rPr>
                <w:bCs/>
                <w:iCs/>
                <w:color w:val="000000"/>
              </w:rPr>
            </w:pPr>
          </w:p>
          <w:p w:rsidR="004A1787" w:rsidRDefault="004A1787">
            <w:pPr>
              <w:spacing w:line="300" w:lineRule="auto"/>
              <w:jc w:val="both"/>
              <w:rPr>
                <w:bCs/>
                <w:iCs/>
                <w:color w:val="000000"/>
              </w:rPr>
            </w:pPr>
          </w:p>
          <w:p w:rsidR="004A1787" w:rsidRDefault="004A1787">
            <w:pPr>
              <w:spacing w:line="300" w:lineRule="auto"/>
              <w:jc w:val="both"/>
              <w:rPr>
                <w:bCs/>
                <w:iCs/>
                <w:color w:val="000000"/>
              </w:rPr>
            </w:pPr>
          </w:p>
          <w:p w:rsidR="004A1787" w:rsidRDefault="004A1787">
            <w:pPr>
              <w:spacing w:line="300" w:lineRule="auto"/>
              <w:jc w:val="both"/>
              <w:rPr>
                <w:bCs/>
                <w:iCs/>
                <w:color w:val="000000"/>
              </w:rPr>
            </w:pPr>
          </w:p>
          <w:p w:rsidR="004A1787" w:rsidRDefault="004A1787">
            <w:pPr>
              <w:spacing w:line="300" w:lineRule="auto"/>
              <w:jc w:val="both"/>
              <w:rPr>
                <w:bCs/>
                <w:iCs/>
                <w:color w:val="000000"/>
              </w:rPr>
            </w:pPr>
          </w:p>
          <w:p w:rsidR="004A1787" w:rsidRDefault="004A1787">
            <w:pPr>
              <w:spacing w:line="300" w:lineRule="auto"/>
              <w:jc w:val="both"/>
              <w:rPr>
                <w:bCs/>
                <w:iCs/>
                <w:color w:val="000000"/>
              </w:rPr>
            </w:pPr>
          </w:p>
          <w:p w:rsidR="004A1787" w:rsidRDefault="004A1787">
            <w:pPr>
              <w:spacing w:line="300" w:lineRule="auto"/>
              <w:jc w:val="both"/>
              <w:rPr>
                <w:bCs/>
                <w:iCs/>
                <w:color w:val="000000"/>
              </w:rPr>
            </w:pPr>
            <w:r>
              <w:rPr>
                <w:bCs/>
                <w:iCs/>
                <w:color w:val="000000"/>
              </w:rPr>
              <w:t>HS viết vào bảng con</w:t>
            </w:r>
          </w:p>
          <w:p w:rsidR="004A1787" w:rsidRDefault="004A1787">
            <w:pPr>
              <w:spacing w:line="300" w:lineRule="auto"/>
              <w:jc w:val="both"/>
              <w:rPr>
                <w:color w:val="000000"/>
              </w:rPr>
            </w:pPr>
          </w:p>
          <w:p w:rsidR="004A1787" w:rsidRDefault="004A1787">
            <w:pPr>
              <w:spacing w:line="300" w:lineRule="auto"/>
              <w:jc w:val="both"/>
              <w:rPr>
                <w:bCs/>
                <w:iCs/>
                <w:color w:val="000000"/>
              </w:rPr>
            </w:pPr>
            <w:r>
              <w:rPr>
                <w:bCs/>
                <w:iCs/>
                <w:color w:val="000000"/>
              </w:rPr>
              <w:t>- Cá nhân</w:t>
            </w:r>
          </w:p>
          <w:p w:rsidR="004A1787" w:rsidRDefault="004A1787">
            <w:pPr>
              <w:spacing w:line="300" w:lineRule="auto"/>
              <w:jc w:val="both"/>
              <w:rPr>
                <w:bCs/>
                <w:iCs/>
                <w:color w:val="000000"/>
              </w:rPr>
            </w:pPr>
            <w:r>
              <w:rPr>
                <w:bCs/>
                <w:iCs/>
                <w:color w:val="000000"/>
              </w:rPr>
              <w:t>- HS viết  bài  vào vở</w:t>
            </w:r>
          </w:p>
          <w:p w:rsidR="004A1787" w:rsidRDefault="004A1787">
            <w:pPr>
              <w:spacing w:line="300" w:lineRule="auto"/>
              <w:jc w:val="both"/>
              <w:rPr>
                <w:bCs/>
                <w:iCs/>
                <w:color w:val="000000"/>
              </w:rPr>
            </w:pPr>
          </w:p>
          <w:p w:rsidR="004A1787" w:rsidRDefault="004A1787">
            <w:pPr>
              <w:spacing w:line="300" w:lineRule="auto"/>
              <w:jc w:val="both"/>
            </w:pPr>
            <w:r>
              <w:rPr>
                <w:color w:val="000000"/>
              </w:rPr>
              <w:t>- HS trao đ</w:t>
            </w:r>
            <w:r>
              <w:t>ổi vở dò lỗi</w:t>
            </w:r>
          </w:p>
          <w:p w:rsidR="004A1787" w:rsidRDefault="004A1787">
            <w:pPr>
              <w:spacing w:line="300" w:lineRule="auto"/>
              <w:jc w:val="both"/>
              <w:rPr>
                <w:color w:val="000000"/>
              </w:rPr>
            </w:pPr>
          </w:p>
          <w:p w:rsidR="004A1787" w:rsidRDefault="004A1787">
            <w:pPr>
              <w:spacing w:line="300" w:lineRule="auto"/>
              <w:jc w:val="both"/>
              <w:rPr>
                <w:color w:val="000000"/>
              </w:rPr>
            </w:pPr>
          </w:p>
          <w:p w:rsidR="004A1787" w:rsidRDefault="004A1787">
            <w:pPr>
              <w:spacing w:line="300" w:lineRule="auto"/>
              <w:jc w:val="both"/>
              <w:rPr>
                <w:color w:val="000000"/>
              </w:rPr>
            </w:pPr>
          </w:p>
          <w:p w:rsidR="004A1787" w:rsidRDefault="004A1787">
            <w:pPr>
              <w:spacing w:line="300" w:lineRule="auto"/>
              <w:jc w:val="both"/>
              <w:rPr>
                <w:color w:val="000000"/>
              </w:rPr>
            </w:pPr>
          </w:p>
          <w:p w:rsidR="004A1787" w:rsidRDefault="004A1787">
            <w:pPr>
              <w:spacing w:line="300" w:lineRule="auto"/>
              <w:jc w:val="both"/>
              <w:rPr>
                <w:color w:val="000000"/>
              </w:rPr>
            </w:pPr>
          </w:p>
          <w:p w:rsidR="004A1787" w:rsidRDefault="004A1787">
            <w:pPr>
              <w:spacing w:line="300" w:lineRule="auto"/>
              <w:jc w:val="both"/>
              <w:rPr>
                <w:color w:val="000000"/>
              </w:rPr>
            </w:pPr>
          </w:p>
          <w:p w:rsidR="004A1787" w:rsidRDefault="004A1787">
            <w:pPr>
              <w:spacing w:line="300" w:lineRule="auto"/>
              <w:jc w:val="both"/>
              <w:rPr>
                <w:color w:val="000000"/>
              </w:rPr>
            </w:pPr>
          </w:p>
          <w:p w:rsidR="004A1787" w:rsidRDefault="004A1787">
            <w:pPr>
              <w:spacing w:line="300" w:lineRule="auto"/>
              <w:jc w:val="both"/>
              <w:rPr>
                <w:color w:val="000000"/>
              </w:rPr>
            </w:pPr>
          </w:p>
          <w:p w:rsidR="004A1787" w:rsidRDefault="004A1787">
            <w:pPr>
              <w:spacing w:line="300" w:lineRule="auto"/>
              <w:jc w:val="both"/>
              <w:rPr>
                <w:color w:val="000000"/>
              </w:rPr>
            </w:pPr>
          </w:p>
          <w:p w:rsidR="004A1787" w:rsidRDefault="004A1787">
            <w:pPr>
              <w:spacing w:line="300" w:lineRule="auto"/>
              <w:jc w:val="both"/>
              <w:rPr>
                <w:color w:val="000000"/>
              </w:rPr>
            </w:pPr>
            <w:r>
              <w:rPr>
                <w:color w:val="000000"/>
              </w:rPr>
              <w:t>- HS đọc</w:t>
            </w:r>
          </w:p>
          <w:p w:rsidR="004A1787" w:rsidRDefault="004A1787">
            <w:pPr>
              <w:spacing w:line="300" w:lineRule="auto"/>
              <w:jc w:val="both"/>
              <w:rPr>
                <w:color w:val="000000"/>
              </w:rPr>
            </w:pPr>
            <w:r>
              <w:rPr>
                <w:color w:val="000000"/>
              </w:rPr>
              <w:t>- HS thảo luận</w:t>
            </w:r>
          </w:p>
          <w:p w:rsidR="004A1787" w:rsidRDefault="004A1787">
            <w:pPr>
              <w:spacing w:line="300" w:lineRule="auto"/>
              <w:jc w:val="both"/>
              <w:rPr>
                <w:color w:val="000000"/>
              </w:rPr>
            </w:pPr>
          </w:p>
          <w:p w:rsidR="004A1787" w:rsidRDefault="004A1787">
            <w:pPr>
              <w:spacing w:line="300" w:lineRule="auto"/>
              <w:jc w:val="both"/>
              <w:rPr>
                <w:color w:val="000000"/>
              </w:rPr>
            </w:pPr>
            <w:r>
              <w:rPr>
                <w:bCs/>
                <w:iCs/>
                <w:color w:val="000000"/>
              </w:rPr>
              <w:t>- 2 nhóm lên trình bày</w:t>
            </w:r>
            <w:r>
              <w:rPr>
                <w:color w:val="000000"/>
              </w:rPr>
              <w:t>. Bạn nhận xét</w:t>
            </w:r>
          </w:p>
          <w:p w:rsidR="004A1787" w:rsidRDefault="004A1787">
            <w:pPr>
              <w:spacing w:line="300" w:lineRule="auto"/>
              <w:jc w:val="both"/>
              <w:rPr>
                <w:color w:val="000000"/>
              </w:rPr>
            </w:pPr>
          </w:p>
          <w:p w:rsidR="004A1787" w:rsidRDefault="004A1787">
            <w:pPr>
              <w:spacing w:line="300" w:lineRule="auto"/>
              <w:jc w:val="both"/>
              <w:rPr>
                <w:color w:val="000000"/>
              </w:rPr>
            </w:pPr>
          </w:p>
          <w:p w:rsidR="004A1787" w:rsidRDefault="004A1787">
            <w:pPr>
              <w:spacing w:line="300" w:lineRule="auto"/>
              <w:jc w:val="both"/>
              <w:rPr>
                <w:color w:val="000000"/>
              </w:rPr>
            </w:pPr>
            <w:r>
              <w:rPr>
                <w:color w:val="000000"/>
              </w:rPr>
              <w:t>- HS đọc</w:t>
            </w:r>
          </w:p>
          <w:p w:rsidR="004A1787" w:rsidRDefault="004A1787">
            <w:pPr>
              <w:spacing w:line="300" w:lineRule="auto"/>
              <w:jc w:val="both"/>
              <w:rPr>
                <w:color w:val="000000"/>
              </w:rPr>
            </w:pPr>
            <w:r>
              <w:rPr>
                <w:color w:val="000000"/>
              </w:rPr>
              <w:t>- HS viết vở</w:t>
            </w:r>
          </w:p>
          <w:p w:rsidR="004A1787" w:rsidRDefault="004A1787">
            <w:pPr>
              <w:spacing w:line="300" w:lineRule="auto"/>
              <w:jc w:val="both"/>
              <w:rPr>
                <w:color w:val="000000"/>
              </w:rPr>
            </w:pPr>
            <w:r>
              <w:rPr>
                <w:bCs/>
                <w:iCs/>
                <w:color w:val="000000"/>
              </w:rPr>
              <w:t>- HS thi đua</w:t>
            </w:r>
            <w:r>
              <w:rPr>
                <w:color w:val="000000"/>
              </w:rPr>
              <w:t>. L</w:t>
            </w:r>
            <w:r>
              <w:rPr>
                <w:color w:val="000000"/>
                <w:lang w:val="vi-VN"/>
              </w:rPr>
              <w:t>ớp</w:t>
            </w:r>
            <w:r>
              <w:rPr>
                <w:color w:val="000000"/>
              </w:rPr>
              <w:t xml:space="preserve">  nhận xét</w:t>
            </w:r>
          </w:p>
          <w:p w:rsidR="004A1787" w:rsidRDefault="004A1787">
            <w:pPr>
              <w:spacing w:line="300" w:lineRule="auto"/>
              <w:jc w:val="both"/>
              <w:rPr>
                <w:color w:val="000000"/>
              </w:rPr>
            </w:pPr>
            <w:r>
              <w:rPr>
                <w:bCs/>
                <w:iCs/>
                <w:color w:val="000000"/>
              </w:rPr>
              <w:t>- Cá nhân</w:t>
            </w:r>
          </w:p>
        </w:tc>
      </w:tr>
    </w:tbl>
    <w:p w:rsidR="004A1787" w:rsidRDefault="004A1787" w:rsidP="004A1787">
      <w:pPr>
        <w:spacing w:line="333" w:lineRule="auto"/>
        <w:ind w:left="720"/>
        <w:rPr>
          <w:b/>
          <w:i/>
          <w:color w:val="000000"/>
        </w:rPr>
      </w:pPr>
    </w:p>
    <w:p w:rsidR="004A1787" w:rsidRDefault="004A1787" w:rsidP="004A1787">
      <w:pPr>
        <w:spacing w:line="429" w:lineRule="auto"/>
        <w:jc w:val="both"/>
        <w:rPr>
          <w:b/>
          <w:position w:val="16"/>
        </w:rPr>
      </w:pPr>
      <w:r>
        <w:rPr>
          <w:b/>
          <w:color w:val="0000FF"/>
          <w:sz w:val="32"/>
          <w:szCs w:val="32"/>
          <w:lang w:val="nl-NL"/>
        </w:rPr>
        <w:sym w:font="Wingdings" w:char="F040"/>
      </w:r>
      <w:r>
        <w:rPr>
          <w:b/>
        </w:rPr>
        <w:t xml:space="preserve"> RÚT KINH NGHIỆM TIẾT DẠY :</w:t>
      </w:r>
    </w:p>
    <w:p w:rsidR="004A1787" w:rsidRDefault="004A1787" w:rsidP="004A1787">
      <w:pPr>
        <w:spacing w:line="429" w:lineRule="auto"/>
        <w:jc w:val="center"/>
        <w:rPr>
          <w:sz w:val="16"/>
          <w:szCs w:val="16"/>
        </w:rPr>
      </w:pPr>
      <w:r>
        <w:rPr>
          <w:sz w:val="16"/>
          <w:szCs w:val="16"/>
        </w:rPr>
        <w:t>...................................................................................................................................................................................................................................</w:t>
      </w:r>
    </w:p>
    <w:p w:rsidR="004A1787" w:rsidRDefault="004A1787" w:rsidP="004A1787">
      <w:pPr>
        <w:spacing w:line="429" w:lineRule="auto"/>
        <w:jc w:val="center"/>
        <w:rPr>
          <w:sz w:val="16"/>
          <w:szCs w:val="16"/>
        </w:rPr>
      </w:pPr>
      <w:r>
        <w:rPr>
          <w:sz w:val="16"/>
          <w:szCs w:val="16"/>
        </w:rPr>
        <w:t>...................................................................................................................................................................................................................................</w:t>
      </w:r>
    </w:p>
    <w:p w:rsidR="004A1787" w:rsidRDefault="004A1787" w:rsidP="004A1787">
      <w:pPr>
        <w:spacing w:line="429" w:lineRule="auto"/>
        <w:jc w:val="center"/>
        <w:rPr>
          <w:sz w:val="16"/>
          <w:szCs w:val="16"/>
        </w:rPr>
      </w:pPr>
      <w:r>
        <w:rPr>
          <w:sz w:val="16"/>
          <w:szCs w:val="16"/>
        </w:rPr>
        <w:t>...................................................................................................................................................................................................................................</w:t>
      </w:r>
    </w:p>
    <w:p w:rsidR="004A1787" w:rsidRDefault="004A1787" w:rsidP="004A1787">
      <w:pPr>
        <w:spacing w:line="429" w:lineRule="auto"/>
        <w:jc w:val="center"/>
        <w:rPr>
          <w:sz w:val="16"/>
          <w:szCs w:val="16"/>
        </w:rPr>
      </w:pPr>
      <w:r>
        <w:rPr>
          <w:sz w:val="16"/>
          <w:szCs w:val="16"/>
        </w:rPr>
        <w:t>...................................................................................................................................................................................................................................</w:t>
      </w:r>
    </w:p>
    <w:p w:rsidR="004A1787" w:rsidRDefault="004A1787" w:rsidP="004A1787">
      <w:pPr>
        <w:jc w:val="both"/>
        <w:rPr>
          <w:bCs/>
        </w:rPr>
      </w:pPr>
      <w:r>
        <w:rPr>
          <w:bCs/>
        </w:rPr>
        <w:t>Ngày dạy : thứ ........., ngày ...... tháng ...... năm 201...</w:t>
      </w:r>
    </w:p>
    <w:p w:rsidR="004A1787" w:rsidRDefault="004A1787" w:rsidP="004A1787">
      <w:pPr>
        <w:jc w:val="both"/>
        <w:rPr>
          <w:bCs/>
          <w:sz w:val="12"/>
          <w:szCs w:val="12"/>
        </w:rPr>
      </w:pPr>
    </w:p>
    <w:p w:rsidR="004A1787" w:rsidRDefault="004A1787" w:rsidP="004A1787">
      <w:pPr>
        <w:jc w:val="center"/>
        <w:rPr>
          <w:bCs/>
          <w:color w:val="000000"/>
        </w:rPr>
      </w:pPr>
      <w:r>
        <w:rPr>
          <w:bCs/>
          <w:i/>
        </w:rPr>
        <w:t xml:space="preserve">Chính Tả tuần </w:t>
      </w:r>
      <w:r>
        <w:rPr>
          <w:b/>
          <w:bCs/>
          <w:i/>
          <w:color w:val="FF0000"/>
        </w:rPr>
        <w:t>10</w:t>
      </w:r>
      <w:r>
        <w:rPr>
          <w:bCs/>
          <w:color w:val="000000"/>
        </w:rPr>
        <w:t xml:space="preserve"> </w:t>
      </w:r>
      <w:r>
        <w:rPr>
          <w:bCs/>
          <w:i/>
          <w:color w:val="000000"/>
        </w:rPr>
        <w:t xml:space="preserve">tiết </w:t>
      </w:r>
      <w:r>
        <w:rPr>
          <w:b/>
          <w:bCs/>
          <w:i/>
          <w:color w:val="0000FF"/>
        </w:rPr>
        <w:t>2</w:t>
      </w:r>
    </w:p>
    <w:p w:rsidR="004A1787" w:rsidRDefault="004A1787" w:rsidP="004A1787">
      <w:pPr>
        <w:jc w:val="center"/>
        <w:rPr>
          <w:rFonts w:ascii="UTM Edwardian" w:hAnsi="UTM Edwardian"/>
          <w:b/>
          <w:iCs/>
          <w:color w:val="FF0000"/>
          <w:sz w:val="48"/>
          <w:szCs w:val="48"/>
        </w:rPr>
      </w:pPr>
      <w:r>
        <w:rPr>
          <w:b/>
          <w:i/>
          <w:iCs/>
          <w:color w:val="0000FF"/>
        </w:rPr>
        <w:t>Nghe - Viết :</w:t>
      </w:r>
      <w:r>
        <w:rPr>
          <w:b/>
          <w:i/>
          <w:iCs/>
          <w:color w:val="FF0000"/>
          <w:sz w:val="28"/>
          <w:szCs w:val="28"/>
        </w:rPr>
        <w:t xml:space="preserve"> </w:t>
      </w:r>
      <w:r>
        <w:rPr>
          <w:rFonts w:ascii="UTM Edwardian" w:hAnsi="UTM Edwardian"/>
          <w:b/>
          <w:iCs/>
          <w:color w:val="FF0000"/>
          <w:sz w:val="48"/>
          <w:szCs w:val="48"/>
        </w:rPr>
        <w:t xml:space="preserve">Quê Hương </w:t>
      </w:r>
    </w:p>
    <w:p w:rsidR="004A1787" w:rsidRDefault="004A1787" w:rsidP="004A1787">
      <w:pPr>
        <w:jc w:val="center"/>
        <w:rPr>
          <w:b/>
          <w:i/>
          <w:iCs/>
          <w:color w:val="0000FF"/>
        </w:rPr>
      </w:pPr>
      <w:r>
        <w:rPr>
          <w:b/>
          <w:i/>
          <w:iCs/>
          <w:color w:val="0000FF"/>
        </w:rPr>
        <w:t>Phân biệt oet/et; l/n; dấu hỏi/dấu ngã</w:t>
      </w:r>
    </w:p>
    <w:p w:rsidR="004A1787" w:rsidRDefault="004A1787" w:rsidP="004A1787">
      <w:pPr>
        <w:spacing w:line="333" w:lineRule="auto"/>
        <w:jc w:val="both"/>
        <w:rPr>
          <w:b/>
          <w:iCs/>
        </w:rPr>
      </w:pPr>
      <w:r>
        <w:rPr>
          <w:b/>
          <w:iCs/>
        </w:rPr>
        <w:t>I. MỤC TIÊU</w:t>
      </w:r>
      <w:r>
        <w:rPr>
          <w:b/>
        </w:rPr>
        <w:t>:</w:t>
      </w:r>
    </w:p>
    <w:p w:rsidR="004A1787" w:rsidRDefault="004A1787" w:rsidP="004A1787">
      <w:pPr>
        <w:spacing w:line="333" w:lineRule="auto"/>
        <w:jc w:val="both"/>
        <w:rPr>
          <w:color w:val="000000"/>
        </w:rPr>
      </w:pPr>
      <w:r>
        <w:rPr>
          <w:iCs/>
        </w:rPr>
        <w:t xml:space="preserve">  </w:t>
      </w:r>
      <w:r>
        <w:rPr>
          <w:iCs/>
        </w:rPr>
        <w:tab/>
      </w:r>
      <w:r>
        <w:rPr>
          <w:b/>
          <w:bCs/>
          <w:i/>
          <w:iCs/>
          <w:color w:val="000000"/>
        </w:rPr>
        <w:t>1. Kiến thức</w:t>
      </w:r>
      <w:r>
        <w:rPr>
          <w:color w:val="000000"/>
        </w:rPr>
        <w:t xml:space="preserve"> : Nghe - viết đúng bài chính tả; trình bày đúng hình thức bài văn xuôi.</w:t>
      </w:r>
    </w:p>
    <w:p w:rsidR="004A1787" w:rsidRDefault="004A1787" w:rsidP="004A1787">
      <w:pPr>
        <w:spacing w:line="333" w:lineRule="auto"/>
        <w:jc w:val="both"/>
        <w:rPr>
          <w:color w:val="000000"/>
        </w:rPr>
      </w:pPr>
      <w:r>
        <w:rPr>
          <w:bCs/>
          <w:i/>
          <w:iCs/>
          <w:color w:val="000000"/>
        </w:rPr>
        <w:t xml:space="preserve">  </w:t>
      </w:r>
      <w:r>
        <w:rPr>
          <w:bCs/>
          <w:i/>
          <w:iCs/>
          <w:color w:val="000000"/>
        </w:rPr>
        <w:tab/>
      </w:r>
      <w:r>
        <w:rPr>
          <w:b/>
          <w:bCs/>
          <w:i/>
          <w:iCs/>
          <w:color w:val="000000"/>
        </w:rPr>
        <w:t>2. Kĩ năng</w:t>
      </w:r>
      <w:r>
        <w:rPr>
          <w:bCs/>
          <w:i/>
          <w:iCs/>
          <w:color w:val="000000"/>
        </w:rPr>
        <w:t>:</w:t>
      </w:r>
      <w:r>
        <w:t xml:space="preserve"> </w:t>
      </w:r>
      <w:r>
        <w:rPr>
          <w:color w:val="000000"/>
        </w:rPr>
        <w:t xml:space="preserve">Làm đúng BT điền tiếng có vần et/oet (BT2). Làm đúng BT (3) a/b hoặc bài tập </w:t>
      </w:r>
      <w:r>
        <w:t>phương ngữ do giáo viên soạn</w:t>
      </w:r>
      <w:r>
        <w:rPr>
          <w:color w:val="000000"/>
        </w:rPr>
        <w:t>.</w:t>
      </w:r>
    </w:p>
    <w:p w:rsidR="004A1787" w:rsidRDefault="004A1787" w:rsidP="004A1787">
      <w:pPr>
        <w:spacing w:line="333" w:lineRule="auto"/>
        <w:jc w:val="both"/>
      </w:pPr>
      <w:r>
        <w:rPr>
          <w:bCs/>
          <w:i/>
          <w:iCs/>
        </w:rPr>
        <w:t xml:space="preserve">  </w:t>
      </w:r>
      <w:r>
        <w:rPr>
          <w:bCs/>
          <w:i/>
          <w:iCs/>
        </w:rPr>
        <w:tab/>
      </w:r>
      <w:r>
        <w:rPr>
          <w:b/>
          <w:bCs/>
          <w:i/>
          <w:iCs/>
        </w:rPr>
        <w:t>3. Thái độ</w:t>
      </w:r>
      <w:r>
        <w:t xml:space="preserve"> : Cẩn thận khi viết bài, yêu thích ngôn ngữ Tiếng Việt.</w:t>
      </w:r>
    </w:p>
    <w:p w:rsidR="004A1787" w:rsidRDefault="004A1787" w:rsidP="004A1787">
      <w:pPr>
        <w:spacing w:line="333" w:lineRule="auto"/>
        <w:jc w:val="both"/>
        <w:rPr>
          <w:sz w:val="12"/>
          <w:szCs w:val="12"/>
        </w:rPr>
      </w:pPr>
    </w:p>
    <w:p w:rsidR="004A1787" w:rsidRDefault="004A1787" w:rsidP="004A1787">
      <w:pPr>
        <w:spacing w:line="333" w:lineRule="auto"/>
        <w:jc w:val="both"/>
        <w:rPr>
          <w:b/>
          <w:iCs/>
        </w:rPr>
      </w:pPr>
      <w:r>
        <w:rPr>
          <w:b/>
          <w:iCs/>
        </w:rPr>
        <w:t>II. ĐỒ DÙNG DẠY - HỌC:</w:t>
      </w:r>
    </w:p>
    <w:p w:rsidR="004A1787" w:rsidRDefault="004A1787" w:rsidP="004A1787">
      <w:pPr>
        <w:spacing w:line="333" w:lineRule="auto"/>
        <w:jc w:val="both"/>
        <w:rPr>
          <w:iCs/>
        </w:rPr>
      </w:pPr>
      <w:r>
        <w:rPr>
          <w:iCs/>
        </w:rPr>
        <w:tab/>
      </w:r>
      <w:r>
        <w:rPr>
          <w:i/>
          <w:iCs/>
        </w:rPr>
        <w:t>1. Giáo viên</w:t>
      </w:r>
      <w:r>
        <w:rPr>
          <w:iCs/>
        </w:rPr>
        <w:t>: Bảng phụ.</w:t>
      </w:r>
    </w:p>
    <w:p w:rsidR="004A1787" w:rsidRDefault="004A1787" w:rsidP="004A1787">
      <w:pPr>
        <w:spacing w:line="333" w:lineRule="auto"/>
        <w:jc w:val="both"/>
      </w:pPr>
      <w:r>
        <w:tab/>
      </w:r>
      <w:r>
        <w:rPr>
          <w:i/>
        </w:rPr>
        <w:t>2. Học sinh</w:t>
      </w:r>
      <w:r>
        <w:t xml:space="preserve"> : Bảng con, đồ dùng học tập.</w:t>
      </w:r>
    </w:p>
    <w:p w:rsidR="004A1787" w:rsidRDefault="004A1787" w:rsidP="004A1787">
      <w:pPr>
        <w:spacing w:line="333" w:lineRule="auto"/>
        <w:jc w:val="both"/>
        <w:rPr>
          <w:b/>
          <w:iCs/>
        </w:rPr>
      </w:pPr>
      <w:r>
        <w:rPr>
          <w:b/>
          <w:iCs/>
        </w:rPr>
        <w:t>III. CÁC HOẠT ĐỘNG DẠY - HỌC CHỦ YẾU:</w:t>
      </w:r>
    </w:p>
    <w:p w:rsidR="004A1787" w:rsidRDefault="004A1787" w:rsidP="004A1787">
      <w:pPr>
        <w:spacing w:line="333" w:lineRule="auto"/>
        <w:rPr>
          <w:b/>
          <w:color w:val="000000"/>
          <w:sz w:val="12"/>
          <w:szCs w:val="12"/>
        </w:rPr>
      </w:pPr>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4"/>
        <w:gridCol w:w="4076"/>
      </w:tblGrid>
      <w:tr w:rsidR="004A1787" w:rsidTr="004A1787">
        <w:trPr>
          <w:trHeight w:val="317"/>
          <w:jc w:val="center"/>
        </w:trPr>
        <w:tc>
          <w:tcPr>
            <w:tcW w:w="5334" w:type="dxa"/>
            <w:tcBorders>
              <w:top w:val="single" w:sz="4" w:space="0" w:color="auto"/>
              <w:left w:val="single" w:sz="4" w:space="0" w:color="auto"/>
              <w:bottom w:val="single" w:sz="4" w:space="0" w:color="auto"/>
              <w:right w:val="single" w:sz="4" w:space="0" w:color="auto"/>
            </w:tcBorders>
            <w:vAlign w:val="center"/>
            <w:hideMark/>
          </w:tcPr>
          <w:p w:rsidR="004A1787" w:rsidRDefault="004A1787">
            <w:pPr>
              <w:spacing w:line="333" w:lineRule="auto"/>
              <w:jc w:val="center"/>
              <w:rPr>
                <w:b/>
                <w:i/>
                <w:color w:val="000000"/>
              </w:rPr>
            </w:pPr>
            <w:r>
              <w:rPr>
                <w:b/>
                <w:i/>
                <w:color w:val="000000"/>
              </w:rPr>
              <w:t>Hoạt động dạy</w:t>
            </w:r>
          </w:p>
        </w:tc>
        <w:tc>
          <w:tcPr>
            <w:tcW w:w="4076" w:type="dxa"/>
            <w:tcBorders>
              <w:top w:val="single" w:sz="4" w:space="0" w:color="auto"/>
              <w:left w:val="single" w:sz="4" w:space="0" w:color="auto"/>
              <w:bottom w:val="single" w:sz="4" w:space="0" w:color="auto"/>
              <w:right w:val="single" w:sz="4" w:space="0" w:color="auto"/>
            </w:tcBorders>
            <w:vAlign w:val="center"/>
            <w:hideMark/>
          </w:tcPr>
          <w:p w:rsidR="004A1787" w:rsidRDefault="004A1787">
            <w:pPr>
              <w:spacing w:line="333" w:lineRule="auto"/>
              <w:jc w:val="center"/>
              <w:rPr>
                <w:b/>
                <w:bCs/>
                <w:i/>
                <w:color w:val="000000"/>
              </w:rPr>
            </w:pPr>
            <w:r>
              <w:rPr>
                <w:b/>
                <w:i/>
                <w:color w:val="000000"/>
              </w:rPr>
              <w:t>Hoạt động học</w:t>
            </w:r>
          </w:p>
        </w:tc>
      </w:tr>
      <w:tr w:rsidR="004A1787" w:rsidTr="004A1787">
        <w:trPr>
          <w:jc w:val="center"/>
        </w:trPr>
        <w:tc>
          <w:tcPr>
            <w:tcW w:w="5334" w:type="dxa"/>
            <w:tcBorders>
              <w:top w:val="single" w:sz="4" w:space="0" w:color="auto"/>
              <w:left w:val="single" w:sz="4" w:space="0" w:color="auto"/>
              <w:bottom w:val="single" w:sz="4" w:space="0" w:color="auto"/>
              <w:right w:val="single" w:sz="4" w:space="0" w:color="auto"/>
            </w:tcBorders>
          </w:tcPr>
          <w:p w:rsidR="004A1787" w:rsidRDefault="004A1787">
            <w:pPr>
              <w:tabs>
                <w:tab w:val="left" w:pos="2552"/>
                <w:tab w:val="left" w:pos="2880"/>
              </w:tabs>
              <w:spacing w:line="333" w:lineRule="auto"/>
              <w:jc w:val="both"/>
              <w:rPr>
                <w:b/>
                <w:bCs/>
                <w:iCs/>
              </w:rPr>
            </w:pPr>
            <w:r>
              <w:rPr>
                <w:b/>
                <w:bCs/>
                <w:iCs/>
              </w:rPr>
              <w:t>1. Hoạt động khởi động (5 phút):</w:t>
            </w:r>
          </w:p>
          <w:p w:rsidR="004A1787" w:rsidRDefault="004A1787">
            <w:pPr>
              <w:tabs>
                <w:tab w:val="left" w:pos="2552"/>
                <w:tab w:val="left" w:pos="2880"/>
              </w:tabs>
              <w:spacing w:line="333" w:lineRule="auto"/>
              <w:jc w:val="both"/>
              <w:rPr>
                <w:bCs/>
                <w:iCs/>
              </w:rPr>
            </w:pPr>
            <w:r>
              <w:rPr>
                <w:bCs/>
                <w:iCs/>
              </w:rPr>
              <w:t>- Yêu cầu học sinh viết bảng con một số từ.</w:t>
            </w:r>
          </w:p>
          <w:p w:rsidR="004A1787" w:rsidRDefault="004A1787">
            <w:pPr>
              <w:tabs>
                <w:tab w:val="left" w:pos="2552"/>
                <w:tab w:val="left" w:pos="2880"/>
              </w:tabs>
              <w:spacing w:line="333" w:lineRule="auto"/>
              <w:jc w:val="both"/>
              <w:rPr>
                <w:bCs/>
                <w:iCs/>
              </w:rPr>
            </w:pPr>
            <w:r>
              <w:rPr>
                <w:bCs/>
                <w:iCs/>
              </w:rPr>
              <w:t>- Nhận xét, đánh giá chung.</w:t>
            </w:r>
          </w:p>
          <w:p w:rsidR="004A1787" w:rsidRDefault="004A1787">
            <w:pPr>
              <w:tabs>
                <w:tab w:val="left" w:pos="2552"/>
                <w:tab w:val="left" w:pos="2880"/>
              </w:tabs>
              <w:spacing w:line="333" w:lineRule="auto"/>
              <w:jc w:val="both"/>
              <w:rPr>
                <w:bCs/>
                <w:iCs/>
              </w:rPr>
            </w:pPr>
            <w:r>
              <w:rPr>
                <w:bCs/>
                <w:iCs/>
              </w:rPr>
              <w:t>- Giới thiệu bài mới : trực tiếp.</w:t>
            </w:r>
          </w:p>
          <w:p w:rsidR="004A1787" w:rsidRDefault="004A1787">
            <w:pPr>
              <w:tabs>
                <w:tab w:val="left" w:pos="2552"/>
                <w:tab w:val="left" w:pos="2880"/>
              </w:tabs>
              <w:spacing w:line="333" w:lineRule="auto"/>
              <w:jc w:val="both"/>
              <w:rPr>
                <w:b/>
                <w:bCs/>
                <w:iCs/>
              </w:rPr>
            </w:pPr>
            <w:r>
              <w:rPr>
                <w:b/>
                <w:bCs/>
                <w:iCs/>
              </w:rPr>
              <w:t>2. Các họat động chính :</w:t>
            </w:r>
          </w:p>
          <w:p w:rsidR="004A1787" w:rsidRDefault="004A1787">
            <w:pPr>
              <w:spacing w:line="333" w:lineRule="auto"/>
              <w:rPr>
                <w:b/>
                <w:bCs/>
                <w:i/>
                <w:color w:val="000000"/>
              </w:rPr>
            </w:pPr>
            <w:r>
              <w:rPr>
                <w:b/>
                <w:bCs/>
                <w:i/>
                <w:color w:val="000000"/>
              </w:rPr>
              <w:lastRenderedPageBreak/>
              <w:t>a. Hoạt động 1: Hướng dẫn nghe – viết (15 phút)</w:t>
            </w:r>
          </w:p>
          <w:p w:rsidR="004A1787" w:rsidRDefault="004A1787">
            <w:pPr>
              <w:spacing w:line="333" w:lineRule="auto"/>
              <w:rPr>
                <w:i/>
                <w:color w:val="000000"/>
              </w:rPr>
            </w:pPr>
            <w:r>
              <w:rPr>
                <w:bCs/>
                <w:i/>
                <w:color w:val="000000"/>
              </w:rPr>
              <w:t>* Mục tiêu:</w:t>
            </w:r>
            <w:r>
              <w:rPr>
                <w:b/>
                <w:i/>
                <w:color w:val="000000"/>
              </w:rPr>
              <w:t xml:space="preserve"> </w:t>
            </w:r>
            <w:r>
              <w:rPr>
                <w:i/>
                <w:color w:val="000000"/>
              </w:rPr>
              <w:t>Nghe viết đúng bài chính; trình bày đúng hình th</w:t>
            </w:r>
            <w:r>
              <w:rPr>
                <w:i/>
                <w:color w:val="000000"/>
                <w:lang w:val="vi-VN"/>
              </w:rPr>
              <w:t>ức</w:t>
            </w:r>
            <w:r>
              <w:rPr>
                <w:i/>
                <w:color w:val="000000"/>
              </w:rPr>
              <w:t xml:space="preserve"> bài thơ.</w:t>
            </w:r>
          </w:p>
          <w:p w:rsidR="004A1787" w:rsidRDefault="004A1787">
            <w:pPr>
              <w:spacing w:line="333" w:lineRule="auto"/>
              <w:rPr>
                <w:i/>
                <w:color w:val="000000"/>
              </w:rPr>
            </w:pPr>
            <w:r>
              <w:rPr>
                <w:i/>
                <w:color w:val="000000"/>
              </w:rPr>
              <w:t xml:space="preserve">* Cách tiến hành </w:t>
            </w:r>
          </w:p>
          <w:p w:rsidR="004A1787" w:rsidRDefault="004A1787">
            <w:pPr>
              <w:spacing w:line="333" w:lineRule="auto"/>
              <w:rPr>
                <w:color w:val="000000"/>
              </w:rPr>
            </w:pPr>
            <w:r>
              <w:rPr>
                <w:color w:val="000000"/>
              </w:rPr>
              <w:t>- GV đọc mẫu 3 khổ thơ sẽ viết.</w:t>
            </w:r>
          </w:p>
          <w:p w:rsidR="004A1787" w:rsidRDefault="004A1787">
            <w:pPr>
              <w:spacing w:line="333" w:lineRule="auto"/>
              <w:rPr>
                <w:color w:val="000000"/>
              </w:rPr>
            </w:pPr>
            <w:r>
              <w:rPr>
                <w:color w:val="000000"/>
              </w:rPr>
              <w:t>- Gọi 1 HS đọc lại.</w:t>
            </w:r>
          </w:p>
          <w:p w:rsidR="004A1787" w:rsidRDefault="004A1787">
            <w:pPr>
              <w:spacing w:line="333" w:lineRule="auto"/>
              <w:rPr>
                <w:color w:val="000000"/>
              </w:rPr>
            </w:pPr>
            <w:r>
              <w:rPr>
                <w:color w:val="000000"/>
              </w:rPr>
              <w:t xml:space="preserve"> + Nêu những hình ảnh gắn bó với quê hương?</w:t>
            </w:r>
          </w:p>
          <w:p w:rsidR="004A1787" w:rsidRDefault="004A1787">
            <w:pPr>
              <w:spacing w:line="333" w:lineRule="auto"/>
              <w:rPr>
                <w:color w:val="000000"/>
              </w:rPr>
            </w:pPr>
            <w:r>
              <w:rPr>
                <w:color w:val="000000"/>
              </w:rPr>
              <w:t xml:space="preserve"> + Những chữ nào trong bài viết hoa?</w:t>
            </w:r>
          </w:p>
          <w:p w:rsidR="004A1787" w:rsidRDefault="004A1787">
            <w:pPr>
              <w:spacing w:line="333" w:lineRule="auto"/>
            </w:pPr>
            <w:r>
              <w:rPr>
                <w:color w:val="000000"/>
              </w:rPr>
              <w:t xml:space="preserve">- Yêu cầu HS tìm từ khó </w:t>
            </w:r>
            <w:r>
              <w:t>(dùng kĩ thuật khăn trải bàn)</w:t>
            </w:r>
          </w:p>
          <w:p w:rsidR="004A1787" w:rsidRDefault="004A1787">
            <w:pPr>
              <w:spacing w:line="333" w:lineRule="auto"/>
              <w:rPr>
                <w:i/>
                <w:color w:val="000000"/>
              </w:rPr>
            </w:pPr>
            <w:r>
              <w:rPr>
                <w:color w:val="000000"/>
              </w:rPr>
              <w:t xml:space="preserve">- Yêu cầu HS viết bảng con: </w:t>
            </w:r>
            <w:r>
              <w:rPr>
                <w:i/>
                <w:color w:val="000000"/>
              </w:rPr>
              <w:t>Nghiêng che, diều biếc, êm đềm, trăng tỏ, rợp.</w:t>
            </w:r>
          </w:p>
          <w:p w:rsidR="004A1787" w:rsidRDefault="004A1787">
            <w:pPr>
              <w:spacing w:line="333" w:lineRule="auto"/>
              <w:rPr>
                <w:color w:val="000000"/>
              </w:rPr>
            </w:pPr>
            <w:r>
              <w:rPr>
                <w:color w:val="000000"/>
              </w:rPr>
              <w:t>- GV nhắc HS tư thế ngồi viết.</w:t>
            </w:r>
          </w:p>
          <w:p w:rsidR="004A1787" w:rsidRDefault="004A1787">
            <w:pPr>
              <w:spacing w:line="333" w:lineRule="auto"/>
              <w:rPr>
                <w:color w:val="000000"/>
              </w:rPr>
            </w:pPr>
            <w:r>
              <w:rPr>
                <w:color w:val="000000"/>
              </w:rPr>
              <w:t>- GV đọc bài cho HS viết vào vở</w:t>
            </w:r>
          </w:p>
          <w:p w:rsidR="004A1787" w:rsidRDefault="004A1787">
            <w:pPr>
              <w:spacing w:line="333" w:lineRule="auto"/>
              <w:rPr>
                <w:color w:val="000000"/>
              </w:rPr>
            </w:pPr>
            <w:r>
              <w:rPr>
                <w:color w:val="000000"/>
              </w:rPr>
              <w:t>- GV đọc lại cho HS dò bài.</w:t>
            </w:r>
          </w:p>
          <w:p w:rsidR="004A1787" w:rsidRDefault="004A1787">
            <w:pPr>
              <w:spacing w:line="333" w:lineRule="auto"/>
              <w:rPr>
                <w:color w:val="000000"/>
              </w:rPr>
            </w:pPr>
            <w:r>
              <w:rPr>
                <w:color w:val="000000"/>
              </w:rPr>
              <w:t>- HS đổi vở sửa lỗi</w:t>
            </w:r>
          </w:p>
          <w:p w:rsidR="004A1787" w:rsidRDefault="004A1787">
            <w:pPr>
              <w:spacing w:line="333" w:lineRule="auto"/>
              <w:rPr>
                <w:color w:val="000000"/>
              </w:rPr>
            </w:pPr>
            <w:r>
              <w:rPr>
                <w:color w:val="000000"/>
              </w:rPr>
              <w:t>- GV thu một số vở chấm bàivà nhận xét.</w:t>
            </w:r>
          </w:p>
          <w:p w:rsidR="004A1787" w:rsidRDefault="004A1787">
            <w:pPr>
              <w:spacing w:line="333" w:lineRule="auto"/>
              <w:rPr>
                <w:b/>
                <w:i/>
                <w:color w:val="000000"/>
              </w:rPr>
            </w:pPr>
            <w:r>
              <w:rPr>
                <w:b/>
                <w:i/>
                <w:color w:val="000000"/>
              </w:rPr>
              <w:t>b. Hoạt động 2: Thực hành (12 phút)</w:t>
            </w:r>
          </w:p>
          <w:p w:rsidR="004A1787" w:rsidRDefault="004A1787">
            <w:pPr>
              <w:spacing w:line="333" w:lineRule="auto"/>
              <w:rPr>
                <w:color w:val="000000"/>
              </w:rPr>
            </w:pPr>
            <w:r>
              <w:rPr>
                <w:bCs/>
                <w:i/>
                <w:color w:val="000000"/>
              </w:rPr>
              <w:t>* Mục tiêu:</w:t>
            </w:r>
            <w:r>
              <w:rPr>
                <w:b/>
                <w:i/>
                <w:color w:val="000000"/>
              </w:rPr>
              <w:t xml:space="preserve"> </w:t>
            </w:r>
            <w:r>
              <w:rPr>
                <w:i/>
                <w:color w:val="000000"/>
              </w:rPr>
              <w:t>Làm bài tập (2) điền tiếng có vần et/oet. Làm đúng bài tập (3) a/b</w:t>
            </w:r>
          </w:p>
          <w:p w:rsidR="004A1787" w:rsidRDefault="004A1787">
            <w:pPr>
              <w:spacing w:line="333" w:lineRule="auto"/>
              <w:rPr>
                <w:i/>
                <w:color w:val="000000"/>
              </w:rPr>
            </w:pPr>
            <w:r>
              <w:rPr>
                <w:i/>
                <w:color w:val="000000"/>
              </w:rPr>
              <w:t xml:space="preserve">* Cách tiến hành </w:t>
            </w:r>
          </w:p>
          <w:p w:rsidR="004A1787" w:rsidRDefault="004A1787">
            <w:pPr>
              <w:spacing w:line="333" w:lineRule="auto"/>
              <w:rPr>
                <w:color w:val="000000"/>
              </w:rPr>
            </w:pPr>
            <w:r>
              <w:rPr>
                <w:b/>
                <w:color w:val="0000FF"/>
              </w:rPr>
              <w:t>Bài tập 2:</w:t>
            </w:r>
            <w:r>
              <w:rPr>
                <w:color w:val="000000"/>
              </w:rPr>
              <w:t xml:space="preserve"> Điền vào chỗ trống et hay oet</w:t>
            </w:r>
          </w:p>
          <w:p w:rsidR="004A1787" w:rsidRDefault="004A1787">
            <w:pPr>
              <w:spacing w:line="333" w:lineRule="auto"/>
              <w:rPr>
                <w:color w:val="000000"/>
              </w:rPr>
            </w:pPr>
            <w:r>
              <w:rPr>
                <w:color w:val="000000"/>
              </w:rPr>
              <w:t>- Gọi HS nêu yêu cầu</w:t>
            </w:r>
          </w:p>
          <w:p w:rsidR="004A1787" w:rsidRDefault="004A1787">
            <w:pPr>
              <w:spacing w:line="333" w:lineRule="auto"/>
              <w:rPr>
                <w:color w:val="000000"/>
              </w:rPr>
            </w:pPr>
            <w:r>
              <w:rPr>
                <w:color w:val="000000"/>
              </w:rPr>
              <w:t>- Cho HS làm vào vở</w:t>
            </w:r>
          </w:p>
          <w:p w:rsidR="004A1787" w:rsidRDefault="004A1787">
            <w:pPr>
              <w:spacing w:line="333" w:lineRule="auto"/>
              <w:rPr>
                <w:color w:val="000000"/>
              </w:rPr>
            </w:pPr>
            <w:r>
              <w:rPr>
                <w:color w:val="000000"/>
              </w:rPr>
              <w:t>- Gọi HS thi đua sửa bài</w:t>
            </w:r>
          </w:p>
          <w:p w:rsidR="004A1787" w:rsidRDefault="004A1787">
            <w:pPr>
              <w:spacing w:line="333" w:lineRule="auto"/>
              <w:rPr>
                <w:color w:val="000000"/>
              </w:rPr>
            </w:pPr>
            <w:r>
              <w:rPr>
                <w:color w:val="000000"/>
              </w:rPr>
              <w:t>- GV nhận xét</w:t>
            </w:r>
          </w:p>
          <w:p w:rsidR="004A1787" w:rsidRDefault="004A1787">
            <w:pPr>
              <w:spacing w:line="333" w:lineRule="auto"/>
              <w:rPr>
                <w:color w:val="000000"/>
              </w:rPr>
            </w:pPr>
            <w:r>
              <w:rPr>
                <w:b/>
                <w:color w:val="0000FF"/>
              </w:rPr>
              <w:t>Bài tập 3 a:</w:t>
            </w:r>
            <w:r>
              <w:rPr>
                <w:color w:val="000000"/>
              </w:rPr>
              <w:t xml:space="preserve"> Giải câu đố</w:t>
            </w:r>
          </w:p>
          <w:p w:rsidR="004A1787" w:rsidRDefault="004A1787">
            <w:pPr>
              <w:spacing w:line="333" w:lineRule="auto"/>
              <w:rPr>
                <w:color w:val="000000"/>
              </w:rPr>
            </w:pPr>
            <w:r>
              <w:rPr>
                <w:color w:val="000000"/>
              </w:rPr>
              <w:t>- Gọi HS nêu yêu cầu</w:t>
            </w:r>
          </w:p>
          <w:p w:rsidR="004A1787" w:rsidRDefault="004A1787">
            <w:pPr>
              <w:spacing w:line="333" w:lineRule="auto"/>
              <w:rPr>
                <w:color w:val="000000"/>
              </w:rPr>
            </w:pPr>
            <w:r>
              <w:rPr>
                <w:color w:val="000000"/>
              </w:rPr>
              <w:t>- Phát phiếu học tập cho HS.</w:t>
            </w:r>
          </w:p>
          <w:p w:rsidR="004A1787" w:rsidRDefault="004A1787">
            <w:pPr>
              <w:spacing w:line="333" w:lineRule="auto"/>
              <w:rPr>
                <w:color w:val="000000"/>
              </w:rPr>
            </w:pPr>
            <w:r>
              <w:rPr>
                <w:color w:val="000000"/>
              </w:rPr>
              <w:t>- Yêu cầu HS làm vào phiếu học tập</w:t>
            </w:r>
          </w:p>
          <w:p w:rsidR="004A1787" w:rsidRDefault="004A1787">
            <w:pPr>
              <w:spacing w:line="333" w:lineRule="auto"/>
              <w:rPr>
                <w:color w:val="000000"/>
              </w:rPr>
            </w:pPr>
            <w:r>
              <w:rPr>
                <w:color w:val="000000"/>
              </w:rPr>
              <w:t>- Gọi 1 HS lên sửa bài, GV thu một số phiếu chấm điểm.</w:t>
            </w:r>
          </w:p>
          <w:p w:rsidR="004A1787" w:rsidRDefault="004A1787">
            <w:pPr>
              <w:spacing w:line="333" w:lineRule="auto"/>
              <w:rPr>
                <w:color w:val="000000"/>
              </w:rPr>
            </w:pPr>
          </w:p>
          <w:p w:rsidR="004A1787" w:rsidRDefault="004A1787">
            <w:pPr>
              <w:spacing w:line="333" w:lineRule="auto"/>
              <w:rPr>
                <w:color w:val="000000"/>
              </w:rPr>
            </w:pPr>
          </w:p>
          <w:p w:rsidR="004A1787" w:rsidRDefault="004A1787">
            <w:pPr>
              <w:spacing w:line="333" w:lineRule="auto"/>
              <w:rPr>
                <w:color w:val="000000"/>
              </w:rPr>
            </w:pPr>
          </w:p>
          <w:p w:rsidR="004A1787" w:rsidRDefault="004A1787">
            <w:pPr>
              <w:spacing w:line="333" w:lineRule="auto"/>
              <w:rPr>
                <w:color w:val="000000"/>
              </w:rPr>
            </w:pPr>
          </w:p>
          <w:p w:rsidR="004A1787" w:rsidRDefault="004A1787">
            <w:pPr>
              <w:spacing w:line="333" w:lineRule="auto"/>
              <w:rPr>
                <w:color w:val="000000"/>
              </w:rPr>
            </w:pPr>
          </w:p>
          <w:p w:rsidR="004A1787" w:rsidRDefault="004A1787">
            <w:pPr>
              <w:spacing w:line="333" w:lineRule="auto"/>
              <w:rPr>
                <w:color w:val="000000"/>
              </w:rPr>
            </w:pPr>
            <w:r>
              <w:rPr>
                <w:color w:val="000000"/>
              </w:rPr>
              <w:t>- GV nhận xét</w:t>
            </w:r>
          </w:p>
          <w:p w:rsidR="004A1787" w:rsidRDefault="004A1787">
            <w:pPr>
              <w:tabs>
                <w:tab w:val="left" w:pos="250"/>
              </w:tabs>
              <w:spacing w:line="333" w:lineRule="auto"/>
              <w:jc w:val="both"/>
              <w:rPr>
                <w:rFonts w:cs="Calibri"/>
                <w:b/>
                <w:color w:val="0000FF"/>
              </w:rPr>
            </w:pPr>
            <w:r>
              <w:rPr>
                <w:b/>
                <w:color w:val="0000FF"/>
              </w:rPr>
              <w:t>3. Ho</w:t>
            </w:r>
            <w:r>
              <w:rPr>
                <w:rFonts w:cs="Arial"/>
                <w:b/>
                <w:color w:val="0000FF"/>
              </w:rPr>
              <w:t>ạ</w:t>
            </w:r>
            <w:r>
              <w:rPr>
                <w:rFonts w:cs="Calibri"/>
                <w:b/>
                <w:color w:val="0000FF"/>
              </w:rPr>
              <w:t>t đ</w:t>
            </w:r>
            <w:r>
              <w:rPr>
                <w:rFonts w:cs="Arial"/>
                <w:b/>
                <w:color w:val="0000FF"/>
              </w:rPr>
              <w:t>ộ</w:t>
            </w:r>
            <w:r>
              <w:rPr>
                <w:rFonts w:cs="Calibri"/>
                <w:b/>
                <w:color w:val="0000FF"/>
              </w:rPr>
              <w:t>ng n</w:t>
            </w:r>
            <w:r>
              <w:rPr>
                <w:rFonts w:cs="Arial"/>
                <w:b/>
                <w:color w:val="0000FF"/>
              </w:rPr>
              <w:t>ố</w:t>
            </w:r>
            <w:r>
              <w:rPr>
                <w:rFonts w:cs="Calibri"/>
                <w:b/>
                <w:color w:val="0000FF"/>
              </w:rPr>
              <w:t>i ti</w:t>
            </w:r>
            <w:r>
              <w:rPr>
                <w:rFonts w:cs="Arial"/>
                <w:b/>
                <w:color w:val="0000FF"/>
              </w:rPr>
              <w:t>ế</w:t>
            </w:r>
            <w:r>
              <w:rPr>
                <w:rFonts w:cs="Calibri"/>
                <w:b/>
                <w:color w:val="0000FF"/>
              </w:rPr>
              <w:t>p (3 phút):</w:t>
            </w:r>
          </w:p>
          <w:p w:rsidR="004A1787" w:rsidRDefault="004A1787">
            <w:pPr>
              <w:tabs>
                <w:tab w:val="left" w:pos="250"/>
              </w:tabs>
              <w:spacing w:line="333" w:lineRule="auto"/>
              <w:jc w:val="both"/>
              <w:rPr>
                <w:rFonts w:cs="Calibri"/>
                <w:color w:val="0000FF"/>
              </w:rPr>
            </w:pPr>
            <w:r>
              <w:rPr>
                <w:rFonts w:cs="Calibri"/>
                <w:color w:val="0000FF"/>
              </w:rPr>
              <w:t>- Nhận xét tiết học.</w:t>
            </w:r>
          </w:p>
          <w:p w:rsidR="004A1787" w:rsidRDefault="004A1787">
            <w:pPr>
              <w:spacing w:line="333" w:lineRule="auto"/>
              <w:rPr>
                <w:rFonts w:cs="Calibri"/>
                <w:color w:val="0000FF"/>
              </w:rPr>
            </w:pPr>
            <w:r>
              <w:rPr>
                <w:color w:val="0000FF"/>
              </w:rPr>
              <w:t>- Xem l</w:t>
            </w:r>
            <w:r>
              <w:rPr>
                <w:rFonts w:cs="Arial"/>
                <w:color w:val="0000FF"/>
              </w:rPr>
              <w:t>ạ</w:t>
            </w:r>
            <w:r>
              <w:rPr>
                <w:rFonts w:cs="Calibri"/>
                <w:color w:val="0000FF"/>
              </w:rPr>
              <w:t>i bài, chu</w:t>
            </w:r>
            <w:r>
              <w:rPr>
                <w:rFonts w:cs="Arial"/>
                <w:color w:val="0000FF"/>
              </w:rPr>
              <w:t>ẩ</w:t>
            </w:r>
            <w:r>
              <w:rPr>
                <w:rFonts w:cs="Calibri"/>
                <w:color w:val="0000FF"/>
              </w:rPr>
              <w:t>n b</w:t>
            </w:r>
            <w:r>
              <w:rPr>
                <w:rFonts w:cs="Arial"/>
                <w:color w:val="0000FF"/>
              </w:rPr>
              <w:t>ị</w:t>
            </w:r>
            <w:r>
              <w:rPr>
                <w:rFonts w:cs="Calibri"/>
                <w:color w:val="0000FF"/>
              </w:rPr>
              <w:t xml:space="preserve"> bài sau.</w:t>
            </w:r>
          </w:p>
          <w:p w:rsidR="004A1787" w:rsidRDefault="004A1787">
            <w:pPr>
              <w:spacing w:line="333" w:lineRule="auto"/>
              <w:rPr>
                <w:color w:val="000000"/>
                <w:sz w:val="8"/>
                <w:szCs w:val="8"/>
              </w:rPr>
            </w:pPr>
          </w:p>
        </w:tc>
        <w:tc>
          <w:tcPr>
            <w:tcW w:w="4076" w:type="dxa"/>
            <w:tcBorders>
              <w:top w:val="single" w:sz="4" w:space="0" w:color="auto"/>
              <w:left w:val="single" w:sz="4" w:space="0" w:color="auto"/>
              <w:bottom w:val="single" w:sz="4" w:space="0" w:color="auto"/>
              <w:right w:val="single" w:sz="4" w:space="0" w:color="auto"/>
            </w:tcBorders>
          </w:tcPr>
          <w:p w:rsidR="004A1787" w:rsidRDefault="004A1787">
            <w:pPr>
              <w:spacing w:line="333" w:lineRule="auto"/>
              <w:rPr>
                <w:color w:val="000000"/>
              </w:rPr>
            </w:pPr>
          </w:p>
          <w:p w:rsidR="004A1787" w:rsidRDefault="004A1787">
            <w:pPr>
              <w:spacing w:line="333" w:lineRule="auto"/>
              <w:rPr>
                <w:color w:val="000000"/>
              </w:rPr>
            </w:pPr>
          </w:p>
          <w:p w:rsidR="004A1787" w:rsidRDefault="004A1787">
            <w:pPr>
              <w:spacing w:line="333" w:lineRule="auto"/>
              <w:rPr>
                <w:color w:val="000000"/>
              </w:rPr>
            </w:pPr>
          </w:p>
          <w:p w:rsidR="004A1787" w:rsidRDefault="004A1787">
            <w:pPr>
              <w:spacing w:line="333" w:lineRule="auto"/>
              <w:rPr>
                <w:color w:val="000000"/>
              </w:rPr>
            </w:pPr>
          </w:p>
          <w:p w:rsidR="004A1787" w:rsidRDefault="004A1787">
            <w:pPr>
              <w:spacing w:line="333" w:lineRule="auto"/>
              <w:rPr>
                <w:color w:val="000000"/>
              </w:rPr>
            </w:pPr>
          </w:p>
          <w:p w:rsidR="004A1787" w:rsidRDefault="004A1787">
            <w:pPr>
              <w:spacing w:line="333" w:lineRule="auto"/>
              <w:rPr>
                <w:color w:val="000000"/>
              </w:rPr>
            </w:pPr>
          </w:p>
          <w:p w:rsidR="004A1787" w:rsidRDefault="004A1787">
            <w:pPr>
              <w:spacing w:line="333" w:lineRule="auto"/>
              <w:rPr>
                <w:color w:val="000000"/>
              </w:rPr>
            </w:pPr>
          </w:p>
          <w:p w:rsidR="004A1787" w:rsidRDefault="004A1787">
            <w:pPr>
              <w:spacing w:line="333" w:lineRule="auto"/>
              <w:rPr>
                <w:color w:val="000000"/>
              </w:rPr>
            </w:pPr>
          </w:p>
          <w:p w:rsidR="004A1787" w:rsidRDefault="004A1787">
            <w:pPr>
              <w:spacing w:line="333" w:lineRule="auto"/>
              <w:rPr>
                <w:color w:val="000000"/>
              </w:rPr>
            </w:pPr>
          </w:p>
          <w:p w:rsidR="004A1787" w:rsidRDefault="004A1787">
            <w:pPr>
              <w:spacing w:line="333" w:lineRule="auto"/>
              <w:rPr>
                <w:color w:val="000000"/>
              </w:rPr>
            </w:pPr>
            <w:r>
              <w:rPr>
                <w:color w:val="000000"/>
              </w:rPr>
              <w:t>- HS lắng nghe.</w:t>
            </w:r>
          </w:p>
          <w:p w:rsidR="004A1787" w:rsidRDefault="004A1787">
            <w:pPr>
              <w:spacing w:line="333" w:lineRule="auto"/>
              <w:rPr>
                <w:color w:val="000000"/>
              </w:rPr>
            </w:pPr>
            <w:r>
              <w:rPr>
                <w:color w:val="000000"/>
              </w:rPr>
              <w:t>- 1 HS đọc</w:t>
            </w:r>
          </w:p>
          <w:p w:rsidR="004A1787" w:rsidRDefault="004A1787">
            <w:pPr>
              <w:spacing w:line="333" w:lineRule="auto"/>
              <w:rPr>
                <w:color w:val="000000"/>
              </w:rPr>
            </w:pPr>
            <w:r>
              <w:rPr>
                <w:color w:val="000000"/>
              </w:rPr>
              <w:t>- HS trả lời. Lớp nhận xét</w:t>
            </w:r>
          </w:p>
          <w:p w:rsidR="004A1787" w:rsidRDefault="004A1787">
            <w:pPr>
              <w:spacing w:line="333" w:lineRule="auto"/>
              <w:rPr>
                <w:color w:val="000000"/>
              </w:rPr>
            </w:pPr>
            <w:r>
              <w:rPr>
                <w:color w:val="000000"/>
              </w:rPr>
              <w:t>Học sinh thảo luận.</w:t>
            </w:r>
          </w:p>
          <w:p w:rsidR="004A1787" w:rsidRDefault="004A1787">
            <w:pPr>
              <w:spacing w:line="333" w:lineRule="auto"/>
              <w:rPr>
                <w:color w:val="000000"/>
              </w:rPr>
            </w:pPr>
          </w:p>
          <w:p w:rsidR="004A1787" w:rsidRDefault="004A1787">
            <w:pPr>
              <w:spacing w:line="333" w:lineRule="auto"/>
              <w:rPr>
                <w:color w:val="000000"/>
              </w:rPr>
            </w:pPr>
          </w:p>
          <w:p w:rsidR="004A1787" w:rsidRDefault="004A1787">
            <w:pPr>
              <w:spacing w:line="333" w:lineRule="auto"/>
              <w:rPr>
                <w:color w:val="000000"/>
              </w:rPr>
            </w:pPr>
            <w:r>
              <w:rPr>
                <w:color w:val="000000"/>
              </w:rPr>
              <w:t>- HS viết bảng con</w:t>
            </w:r>
          </w:p>
          <w:p w:rsidR="004A1787" w:rsidRDefault="004A1787">
            <w:pPr>
              <w:spacing w:line="333" w:lineRule="auto"/>
              <w:rPr>
                <w:color w:val="000000"/>
              </w:rPr>
            </w:pPr>
          </w:p>
          <w:p w:rsidR="004A1787" w:rsidRDefault="004A1787">
            <w:pPr>
              <w:spacing w:line="333" w:lineRule="auto"/>
              <w:rPr>
                <w:color w:val="000000"/>
              </w:rPr>
            </w:pPr>
          </w:p>
          <w:p w:rsidR="004A1787" w:rsidRDefault="004A1787">
            <w:pPr>
              <w:spacing w:line="333" w:lineRule="auto"/>
              <w:rPr>
                <w:color w:val="000000"/>
              </w:rPr>
            </w:pPr>
            <w:r>
              <w:rPr>
                <w:color w:val="000000"/>
              </w:rPr>
              <w:t>- HS viết vào vở</w:t>
            </w:r>
          </w:p>
          <w:p w:rsidR="004A1787" w:rsidRDefault="004A1787">
            <w:pPr>
              <w:spacing w:line="333" w:lineRule="auto"/>
              <w:rPr>
                <w:color w:val="000000"/>
              </w:rPr>
            </w:pPr>
            <w:r>
              <w:rPr>
                <w:color w:val="000000"/>
              </w:rPr>
              <w:t>- HS dò bài</w:t>
            </w:r>
          </w:p>
          <w:p w:rsidR="004A1787" w:rsidRDefault="004A1787">
            <w:pPr>
              <w:spacing w:line="333" w:lineRule="auto"/>
              <w:rPr>
                <w:color w:val="000000"/>
              </w:rPr>
            </w:pPr>
            <w:r>
              <w:rPr>
                <w:color w:val="000000"/>
              </w:rPr>
              <w:t>- HS sửa lỗi</w:t>
            </w:r>
          </w:p>
          <w:p w:rsidR="004A1787" w:rsidRDefault="004A1787">
            <w:pPr>
              <w:spacing w:line="333" w:lineRule="auto"/>
              <w:rPr>
                <w:color w:val="000000"/>
              </w:rPr>
            </w:pPr>
          </w:p>
          <w:p w:rsidR="004A1787" w:rsidRDefault="004A1787">
            <w:pPr>
              <w:spacing w:line="333" w:lineRule="auto"/>
            </w:pPr>
          </w:p>
          <w:p w:rsidR="004A1787" w:rsidRDefault="004A1787">
            <w:pPr>
              <w:spacing w:line="333" w:lineRule="auto"/>
            </w:pPr>
          </w:p>
          <w:p w:rsidR="004A1787" w:rsidRDefault="004A1787">
            <w:pPr>
              <w:spacing w:line="333" w:lineRule="auto"/>
            </w:pPr>
          </w:p>
          <w:p w:rsidR="004A1787" w:rsidRDefault="004A1787">
            <w:pPr>
              <w:spacing w:line="333" w:lineRule="auto"/>
              <w:rPr>
                <w:color w:val="000000"/>
              </w:rPr>
            </w:pPr>
          </w:p>
          <w:p w:rsidR="004A1787" w:rsidRDefault="004A1787">
            <w:pPr>
              <w:spacing w:line="333" w:lineRule="auto"/>
              <w:rPr>
                <w:color w:val="000000"/>
              </w:rPr>
            </w:pPr>
          </w:p>
          <w:p w:rsidR="004A1787" w:rsidRDefault="004A1787">
            <w:pPr>
              <w:spacing w:line="333" w:lineRule="auto"/>
              <w:rPr>
                <w:color w:val="000000"/>
              </w:rPr>
            </w:pPr>
            <w:r>
              <w:rPr>
                <w:color w:val="000000"/>
              </w:rPr>
              <w:t>- HS đọc</w:t>
            </w:r>
          </w:p>
          <w:p w:rsidR="004A1787" w:rsidRDefault="004A1787">
            <w:pPr>
              <w:spacing w:line="333" w:lineRule="auto"/>
              <w:rPr>
                <w:color w:val="000000"/>
              </w:rPr>
            </w:pPr>
            <w:r>
              <w:rPr>
                <w:color w:val="000000"/>
              </w:rPr>
              <w:t>- HS làm vào vở</w:t>
            </w:r>
          </w:p>
          <w:p w:rsidR="004A1787" w:rsidRDefault="004A1787">
            <w:pPr>
              <w:spacing w:line="333" w:lineRule="auto"/>
            </w:pPr>
            <w:r>
              <w:t>- HS thi đua sửa bài. - Lớp nhận xét</w:t>
            </w:r>
          </w:p>
          <w:p w:rsidR="004A1787" w:rsidRDefault="004A1787">
            <w:pPr>
              <w:spacing w:line="333" w:lineRule="auto"/>
            </w:pPr>
          </w:p>
          <w:p w:rsidR="004A1787" w:rsidRDefault="004A1787">
            <w:pPr>
              <w:spacing w:line="333" w:lineRule="auto"/>
            </w:pPr>
          </w:p>
          <w:p w:rsidR="004A1787" w:rsidRDefault="004A1787">
            <w:pPr>
              <w:spacing w:line="333" w:lineRule="auto"/>
              <w:rPr>
                <w:color w:val="000000"/>
              </w:rPr>
            </w:pPr>
            <w:r>
              <w:rPr>
                <w:color w:val="000000"/>
              </w:rPr>
              <w:t>- HS nêu</w:t>
            </w:r>
          </w:p>
          <w:p w:rsidR="004A1787" w:rsidRDefault="004A1787">
            <w:pPr>
              <w:spacing w:line="333" w:lineRule="auto"/>
              <w:rPr>
                <w:color w:val="000000"/>
              </w:rPr>
            </w:pPr>
          </w:p>
          <w:p w:rsidR="004A1787" w:rsidRDefault="004A1787">
            <w:pPr>
              <w:spacing w:line="333" w:lineRule="auto"/>
              <w:rPr>
                <w:color w:val="000000"/>
              </w:rPr>
            </w:pPr>
            <w:r>
              <w:rPr>
                <w:color w:val="000000"/>
              </w:rPr>
              <w:t>- HS làm bài</w:t>
            </w:r>
          </w:p>
          <w:p w:rsidR="004A1787" w:rsidRDefault="004A1787">
            <w:pPr>
              <w:spacing w:line="333" w:lineRule="auto"/>
              <w:rPr>
                <w:color w:val="000000"/>
              </w:rPr>
            </w:pPr>
            <w:r>
              <w:rPr>
                <w:color w:val="000000"/>
              </w:rPr>
              <w:t>- HS sửa bài</w:t>
            </w:r>
          </w:p>
          <w:p w:rsidR="004A1787" w:rsidRDefault="004A1787">
            <w:pPr>
              <w:spacing w:line="333" w:lineRule="auto"/>
              <w:jc w:val="center"/>
              <w:rPr>
                <w:color w:val="000000"/>
              </w:rPr>
            </w:pPr>
            <w:r>
              <w:rPr>
                <w:noProof/>
                <w:color w:val="000000"/>
              </w:rPr>
              <w:lastRenderedPageBreak/>
              <w:drawing>
                <wp:inline distT="0" distB="0" distL="0" distR="0">
                  <wp:extent cx="990600" cy="1543050"/>
                  <wp:effectExtent l="0" t="0" r="0" b="0"/>
                  <wp:docPr id="34" name="Picture 34" descr="bn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nang"/>
                          <pic:cNvPicPr>
                            <a:picLocks noChangeAspect="1" noChangeArrowheads="1"/>
                          </pic:cNvPicPr>
                        </pic:nvPicPr>
                        <pic:blipFill>
                          <a:blip r:embed="rId16">
                            <a:extLst>
                              <a:ext uri="{28A0092B-C50C-407E-A947-70E740481C1C}">
                                <a14:useLocalDpi xmlns:a14="http://schemas.microsoft.com/office/drawing/2010/main" val="0"/>
                              </a:ext>
                            </a:extLst>
                          </a:blip>
                          <a:srcRect l="17244" r="19221" b="1511"/>
                          <a:stretch>
                            <a:fillRect/>
                          </a:stretch>
                        </pic:blipFill>
                        <pic:spPr bwMode="auto">
                          <a:xfrm>
                            <a:off x="0" y="0"/>
                            <a:ext cx="990600" cy="1543050"/>
                          </a:xfrm>
                          <a:prstGeom prst="rect">
                            <a:avLst/>
                          </a:prstGeom>
                          <a:noFill/>
                          <a:ln>
                            <a:noFill/>
                          </a:ln>
                        </pic:spPr>
                      </pic:pic>
                    </a:graphicData>
                  </a:graphic>
                </wp:inline>
              </w:drawing>
            </w:r>
            <w:r>
              <w:rPr>
                <w:snapToGrid w:val="0"/>
                <w:color w:val="000000"/>
                <w:w w:val="1"/>
                <w:sz w:val="2"/>
                <w:szCs w:val="2"/>
                <w:bdr w:val="none" w:sz="0" w:space="0" w:color="auto" w:frame="1"/>
                <w:shd w:val="clear" w:color="auto" w:fill="000000"/>
                <w:lang w:val="x-none" w:eastAsia="x-none" w:bidi="x-none"/>
              </w:rPr>
              <w:t xml:space="preserve"> </w:t>
            </w:r>
            <w:r>
              <w:rPr>
                <w:noProof/>
                <w:color w:val="000000"/>
              </w:rPr>
              <w:drawing>
                <wp:inline distT="0" distB="0" distL="0" distR="0">
                  <wp:extent cx="1266825" cy="1200150"/>
                  <wp:effectExtent l="0" t="0" r="0" b="0"/>
                  <wp:docPr id="33" name="Picture 33" descr="CZCAF6V8BCCA290JC4CA0THBPICAVWMKRPCAXRNEU3CAGO2WMDCAAEJ03PCAXRW8SICAECUQ10CALXDROXCALEO3WHCAFUJ3O4CAUY9LQBCAMO8U33CAIW2BYOCA5XLQEPCAPNJ87YCANWX0PGCAGFA4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ZCAF6V8BCCA290JC4CA0THBPICAVWMKRPCAXRNEU3CAGO2WMDCAAEJ03PCAXRW8SICAECUQ10CALXDROXCALEO3WHCAFUJ3O4CAUY9LQBCAMO8U33CAIW2BYOCA5XLQEPCAPNJ87YCANWX0PGCAGFA4CZ"/>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66825" cy="1200150"/>
                          </a:xfrm>
                          <a:prstGeom prst="rect">
                            <a:avLst/>
                          </a:prstGeom>
                          <a:noFill/>
                          <a:ln>
                            <a:noFill/>
                          </a:ln>
                        </pic:spPr>
                      </pic:pic>
                    </a:graphicData>
                  </a:graphic>
                </wp:inline>
              </w:drawing>
            </w:r>
          </w:p>
          <w:p w:rsidR="004A1787" w:rsidRDefault="004A1787">
            <w:pPr>
              <w:spacing w:line="333" w:lineRule="auto"/>
              <w:jc w:val="center"/>
              <w:rPr>
                <w:color w:val="000000"/>
              </w:rPr>
            </w:pPr>
            <w:r>
              <w:rPr>
                <w:color w:val="000000"/>
              </w:rPr>
              <w:t>nạng                       nắng</w:t>
            </w:r>
          </w:p>
          <w:p w:rsidR="004A1787" w:rsidRDefault="004A1787">
            <w:pPr>
              <w:spacing w:line="333" w:lineRule="auto"/>
            </w:pPr>
            <w:r>
              <w:t>- Lớp nhận xét</w:t>
            </w:r>
          </w:p>
        </w:tc>
      </w:tr>
    </w:tbl>
    <w:p w:rsidR="004A1787" w:rsidRDefault="004A1787" w:rsidP="004A1787">
      <w:pPr>
        <w:spacing w:line="333" w:lineRule="auto"/>
        <w:ind w:left="720"/>
        <w:rPr>
          <w:b/>
          <w:i/>
          <w:color w:val="000000"/>
        </w:rPr>
      </w:pPr>
    </w:p>
    <w:p w:rsidR="004A1787" w:rsidRDefault="004A1787" w:rsidP="004A1787">
      <w:pPr>
        <w:spacing w:line="429" w:lineRule="auto"/>
        <w:jc w:val="both"/>
        <w:rPr>
          <w:b/>
          <w:position w:val="16"/>
        </w:rPr>
      </w:pPr>
      <w:r>
        <w:rPr>
          <w:b/>
          <w:color w:val="0000FF"/>
          <w:sz w:val="32"/>
          <w:szCs w:val="32"/>
          <w:lang w:val="nl-NL"/>
        </w:rPr>
        <w:sym w:font="Wingdings" w:char="F040"/>
      </w:r>
      <w:r>
        <w:rPr>
          <w:b/>
        </w:rPr>
        <w:t xml:space="preserve"> RÚT KINH NGHIỆM TIẾT DẠY :</w:t>
      </w:r>
    </w:p>
    <w:p w:rsidR="004A1787" w:rsidRDefault="004A1787" w:rsidP="004A1787">
      <w:pPr>
        <w:spacing w:line="429" w:lineRule="auto"/>
        <w:jc w:val="center"/>
        <w:rPr>
          <w:sz w:val="16"/>
          <w:szCs w:val="16"/>
        </w:rPr>
      </w:pPr>
      <w:r>
        <w:rPr>
          <w:sz w:val="16"/>
          <w:szCs w:val="16"/>
        </w:rPr>
        <w:t>...................................................................................................................................................................................................................................</w:t>
      </w:r>
    </w:p>
    <w:p w:rsidR="004A1787" w:rsidRDefault="004A1787" w:rsidP="004A1787">
      <w:pPr>
        <w:spacing w:line="429" w:lineRule="auto"/>
        <w:jc w:val="center"/>
        <w:rPr>
          <w:sz w:val="16"/>
          <w:szCs w:val="16"/>
        </w:rPr>
      </w:pPr>
      <w:r>
        <w:rPr>
          <w:sz w:val="16"/>
          <w:szCs w:val="16"/>
        </w:rPr>
        <w:t>...................................................................................................................................................................................................................................</w:t>
      </w:r>
    </w:p>
    <w:p w:rsidR="004A1787" w:rsidRDefault="004A1787" w:rsidP="004A1787">
      <w:pPr>
        <w:spacing w:line="429" w:lineRule="auto"/>
        <w:jc w:val="center"/>
        <w:rPr>
          <w:sz w:val="16"/>
          <w:szCs w:val="16"/>
        </w:rPr>
      </w:pPr>
      <w:r>
        <w:rPr>
          <w:sz w:val="16"/>
          <w:szCs w:val="16"/>
        </w:rPr>
        <w:t>...................................................................................................................................................................................................................................</w:t>
      </w:r>
    </w:p>
    <w:p w:rsidR="004A1787" w:rsidRDefault="004A1787" w:rsidP="004A1787">
      <w:pPr>
        <w:spacing w:line="429" w:lineRule="auto"/>
        <w:jc w:val="center"/>
        <w:rPr>
          <w:sz w:val="16"/>
          <w:szCs w:val="16"/>
        </w:rPr>
      </w:pPr>
      <w:r>
        <w:rPr>
          <w:sz w:val="16"/>
          <w:szCs w:val="16"/>
        </w:rPr>
        <w:t>...................................................................................................................................................................................................................................</w:t>
      </w:r>
    </w:p>
    <w:p w:rsidR="004A1787" w:rsidRDefault="004A1787" w:rsidP="004A1787">
      <w:pPr>
        <w:spacing w:line="429" w:lineRule="auto"/>
        <w:jc w:val="center"/>
        <w:rPr>
          <w:sz w:val="16"/>
          <w:szCs w:val="16"/>
        </w:rPr>
      </w:pPr>
      <w:r>
        <w:rPr>
          <w:sz w:val="16"/>
          <w:szCs w:val="16"/>
        </w:rPr>
        <w:t>...................................................................................................................................................................................................................................</w:t>
      </w:r>
    </w:p>
    <w:p w:rsidR="004A1787" w:rsidRDefault="004A1787" w:rsidP="004A1787">
      <w:pPr>
        <w:spacing w:line="429" w:lineRule="auto"/>
        <w:jc w:val="center"/>
        <w:rPr>
          <w:sz w:val="16"/>
          <w:szCs w:val="16"/>
        </w:rPr>
      </w:pPr>
      <w:r>
        <w:rPr>
          <w:sz w:val="16"/>
          <w:szCs w:val="16"/>
        </w:rPr>
        <w:t>...................................................................................................................................................................................................................................</w:t>
      </w:r>
    </w:p>
    <w:p w:rsidR="004A1787" w:rsidRDefault="004A1787" w:rsidP="004A1787">
      <w:pPr>
        <w:spacing w:line="429" w:lineRule="auto"/>
        <w:jc w:val="center"/>
        <w:rPr>
          <w:sz w:val="16"/>
          <w:szCs w:val="16"/>
        </w:rPr>
      </w:pPr>
      <w:r>
        <w:rPr>
          <w:sz w:val="16"/>
          <w:szCs w:val="16"/>
        </w:rPr>
        <w:t>...................................................................................................................................................................................................................................</w:t>
      </w:r>
    </w:p>
    <w:p w:rsidR="004A1787" w:rsidRDefault="004A1787" w:rsidP="004A1787">
      <w:pPr>
        <w:spacing w:line="429" w:lineRule="auto"/>
        <w:jc w:val="center"/>
        <w:rPr>
          <w:sz w:val="16"/>
          <w:szCs w:val="16"/>
        </w:rPr>
      </w:pPr>
      <w:r>
        <w:rPr>
          <w:sz w:val="16"/>
          <w:szCs w:val="16"/>
        </w:rPr>
        <w:t>...................................................................................................................................................................................................................................</w:t>
      </w:r>
    </w:p>
    <w:p w:rsidR="004A1787" w:rsidRDefault="004A1787" w:rsidP="004A1787">
      <w:pPr>
        <w:spacing w:line="429" w:lineRule="auto"/>
        <w:jc w:val="center"/>
        <w:rPr>
          <w:sz w:val="16"/>
          <w:szCs w:val="16"/>
        </w:rPr>
      </w:pPr>
      <w:r>
        <w:rPr>
          <w:sz w:val="16"/>
          <w:szCs w:val="16"/>
        </w:rPr>
        <w:t>...................................................................................................................................................................................................................................</w:t>
      </w:r>
    </w:p>
    <w:p w:rsidR="004A1787" w:rsidRDefault="004A1787" w:rsidP="004A1787">
      <w:pPr>
        <w:jc w:val="both"/>
        <w:rPr>
          <w:bCs/>
        </w:rPr>
      </w:pPr>
      <w:r>
        <w:rPr>
          <w:bCs/>
        </w:rPr>
        <w:t>Ngày dạy : thứ ........., ngày ...... tháng ...... năm 201...</w:t>
      </w:r>
    </w:p>
    <w:p w:rsidR="004A1787" w:rsidRDefault="004A1787" w:rsidP="004A1787">
      <w:pPr>
        <w:jc w:val="both"/>
        <w:rPr>
          <w:bCs/>
          <w:sz w:val="12"/>
          <w:szCs w:val="12"/>
        </w:rPr>
      </w:pPr>
    </w:p>
    <w:p w:rsidR="004A1787" w:rsidRDefault="004A1787" w:rsidP="004A1787">
      <w:pPr>
        <w:jc w:val="center"/>
        <w:rPr>
          <w:bCs/>
          <w:color w:val="000000"/>
        </w:rPr>
      </w:pPr>
      <w:r>
        <w:rPr>
          <w:bCs/>
          <w:i/>
        </w:rPr>
        <w:t xml:space="preserve">Chính Tả tuần </w:t>
      </w:r>
      <w:r>
        <w:rPr>
          <w:b/>
          <w:bCs/>
          <w:i/>
          <w:color w:val="FF0000"/>
        </w:rPr>
        <w:t>11</w:t>
      </w:r>
      <w:r>
        <w:rPr>
          <w:bCs/>
          <w:color w:val="000000"/>
        </w:rPr>
        <w:t xml:space="preserve"> </w:t>
      </w:r>
      <w:r>
        <w:rPr>
          <w:bCs/>
          <w:i/>
          <w:color w:val="000000"/>
        </w:rPr>
        <w:t xml:space="preserve">tiết </w:t>
      </w:r>
      <w:r>
        <w:rPr>
          <w:b/>
          <w:bCs/>
          <w:i/>
          <w:color w:val="0000FF"/>
        </w:rPr>
        <w:t>1</w:t>
      </w:r>
    </w:p>
    <w:p w:rsidR="004A1787" w:rsidRDefault="004A1787" w:rsidP="004A1787">
      <w:pPr>
        <w:jc w:val="center"/>
        <w:rPr>
          <w:rFonts w:ascii="UTM Edwardian" w:hAnsi="UTM Edwardian"/>
          <w:b/>
          <w:iCs/>
          <w:color w:val="FF0000"/>
          <w:sz w:val="48"/>
          <w:szCs w:val="48"/>
        </w:rPr>
      </w:pPr>
      <w:r>
        <w:rPr>
          <w:b/>
          <w:i/>
          <w:iCs/>
          <w:color w:val="0000FF"/>
        </w:rPr>
        <w:t>Nghe - Viết :</w:t>
      </w:r>
      <w:r>
        <w:rPr>
          <w:b/>
          <w:i/>
          <w:iCs/>
          <w:color w:val="FF0000"/>
          <w:sz w:val="28"/>
          <w:szCs w:val="28"/>
        </w:rPr>
        <w:t xml:space="preserve"> </w:t>
      </w:r>
      <w:r>
        <w:rPr>
          <w:rFonts w:ascii="UTM Edwardian" w:hAnsi="UTM Edwardian"/>
          <w:b/>
          <w:iCs/>
          <w:color w:val="FF0000"/>
          <w:sz w:val="48"/>
          <w:szCs w:val="48"/>
        </w:rPr>
        <w:t xml:space="preserve">Tiếng Hò Trên Sông </w:t>
      </w:r>
    </w:p>
    <w:p w:rsidR="004A1787" w:rsidRDefault="004A1787" w:rsidP="004A1787">
      <w:pPr>
        <w:jc w:val="center"/>
        <w:rPr>
          <w:b/>
          <w:i/>
          <w:iCs/>
          <w:color w:val="0000FF"/>
          <w:lang w:val="nl-NL"/>
        </w:rPr>
      </w:pPr>
      <w:r>
        <w:rPr>
          <w:b/>
          <w:i/>
          <w:iCs/>
          <w:color w:val="0000FF"/>
          <w:lang w:val="nl-NL"/>
        </w:rPr>
        <w:t>Phân biệt ong/oong; s/x; ươn/ương</w:t>
      </w:r>
    </w:p>
    <w:p w:rsidR="004A1787" w:rsidRDefault="004A1787" w:rsidP="004A1787">
      <w:pPr>
        <w:jc w:val="center"/>
        <w:rPr>
          <w:b/>
          <w:iCs/>
          <w:color w:val="800000"/>
          <w:lang w:val="nl-NL"/>
        </w:rPr>
      </w:pPr>
      <w:r>
        <w:rPr>
          <w:b/>
          <w:iCs/>
          <w:color w:val="800000"/>
          <w:lang w:val="nl-NL"/>
        </w:rPr>
        <w:t>(MT)</w:t>
      </w:r>
    </w:p>
    <w:p w:rsidR="004A1787" w:rsidRDefault="004A1787" w:rsidP="004A1787">
      <w:pPr>
        <w:spacing w:line="316" w:lineRule="auto"/>
        <w:jc w:val="both"/>
        <w:rPr>
          <w:b/>
          <w:iCs/>
          <w:lang w:val="nl-NL"/>
        </w:rPr>
      </w:pPr>
      <w:r>
        <w:rPr>
          <w:b/>
          <w:iCs/>
          <w:lang w:val="nl-NL"/>
        </w:rPr>
        <w:t>I. MỤC TIÊU</w:t>
      </w:r>
      <w:r>
        <w:rPr>
          <w:b/>
          <w:lang w:val="nl-NL"/>
        </w:rPr>
        <w:t>:</w:t>
      </w:r>
    </w:p>
    <w:p w:rsidR="004A1787" w:rsidRDefault="004A1787" w:rsidP="004A1787">
      <w:pPr>
        <w:spacing w:line="316" w:lineRule="auto"/>
        <w:jc w:val="both"/>
        <w:rPr>
          <w:color w:val="000000"/>
          <w:lang w:val="nl-NL"/>
        </w:rPr>
      </w:pPr>
      <w:r>
        <w:rPr>
          <w:iCs/>
          <w:lang w:val="nl-NL"/>
        </w:rPr>
        <w:t xml:space="preserve">  </w:t>
      </w:r>
      <w:r>
        <w:rPr>
          <w:iCs/>
          <w:lang w:val="nl-NL"/>
        </w:rPr>
        <w:tab/>
      </w:r>
      <w:r>
        <w:rPr>
          <w:b/>
          <w:bCs/>
          <w:i/>
          <w:iCs/>
          <w:color w:val="000000"/>
          <w:lang w:val="nl-NL"/>
        </w:rPr>
        <w:t>1. Kiến thức</w:t>
      </w:r>
      <w:r>
        <w:rPr>
          <w:color w:val="000000"/>
          <w:lang w:val="nl-NL"/>
        </w:rPr>
        <w:t xml:space="preserve"> : Nghe - viết đúng bài chính tả; trình bày đúng hình thức bài văn xuôi.</w:t>
      </w:r>
    </w:p>
    <w:p w:rsidR="004A1787" w:rsidRDefault="004A1787" w:rsidP="004A1787">
      <w:pPr>
        <w:spacing w:line="316" w:lineRule="auto"/>
        <w:jc w:val="both"/>
        <w:rPr>
          <w:color w:val="000000"/>
          <w:lang w:val="nl-NL"/>
        </w:rPr>
      </w:pPr>
      <w:r>
        <w:rPr>
          <w:bCs/>
          <w:i/>
          <w:iCs/>
          <w:color w:val="000000"/>
          <w:lang w:val="nl-NL"/>
        </w:rPr>
        <w:t xml:space="preserve">  </w:t>
      </w:r>
      <w:r>
        <w:rPr>
          <w:bCs/>
          <w:i/>
          <w:iCs/>
          <w:color w:val="000000"/>
          <w:lang w:val="nl-NL"/>
        </w:rPr>
        <w:tab/>
      </w:r>
      <w:r>
        <w:rPr>
          <w:b/>
          <w:bCs/>
          <w:i/>
          <w:iCs/>
          <w:color w:val="000000"/>
          <w:lang w:val="nl-NL"/>
        </w:rPr>
        <w:t>2. Kĩ năng</w:t>
      </w:r>
      <w:r>
        <w:rPr>
          <w:bCs/>
          <w:i/>
          <w:iCs/>
          <w:color w:val="000000"/>
          <w:lang w:val="nl-NL"/>
        </w:rPr>
        <w:t>:</w:t>
      </w:r>
      <w:r>
        <w:rPr>
          <w:lang w:val="nl-NL"/>
        </w:rPr>
        <w:t xml:space="preserve"> </w:t>
      </w:r>
      <w:r>
        <w:rPr>
          <w:color w:val="000000"/>
          <w:lang w:val="nl-NL"/>
        </w:rPr>
        <w:t xml:space="preserve">Làm đúng BT điền tiếng có vần ong/oong (BT2). Làm đúng BT (3) a/b hoặc bài tập </w:t>
      </w:r>
      <w:r>
        <w:rPr>
          <w:lang w:val="nl-NL"/>
        </w:rPr>
        <w:t>phương ngữ do giáo viên soạn</w:t>
      </w:r>
      <w:r>
        <w:rPr>
          <w:color w:val="000000"/>
          <w:lang w:val="nl-NL"/>
        </w:rPr>
        <w:t>.</w:t>
      </w:r>
    </w:p>
    <w:p w:rsidR="004A1787" w:rsidRDefault="004A1787" w:rsidP="004A1787">
      <w:pPr>
        <w:spacing w:line="316" w:lineRule="auto"/>
        <w:jc w:val="both"/>
        <w:rPr>
          <w:lang w:val="nl-NL"/>
        </w:rPr>
      </w:pPr>
      <w:r>
        <w:rPr>
          <w:bCs/>
          <w:i/>
          <w:iCs/>
          <w:lang w:val="nl-NL"/>
        </w:rPr>
        <w:t xml:space="preserve">  </w:t>
      </w:r>
      <w:r>
        <w:rPr>
          <w:bCs/>
          <w:i/>
          <w:iCs/>
          <w:lang w:val="nl-NL"/>
        </w:rPr>
        <w:tab/>
      </w:r>
      <w:r>
        <w:rPr>
          <w:b/>
          <w:bCs/>
          <w:i/>
          <w:iCs/>
          <w:lang w:val="nl-NL"/>
        </w:rPr>
        <w:t>3. Thái độ</w:t>
      </w:r>
      <w:r>
        <w:rPr>
          <w:lang w:val="nl-NL"/>
        </w:rPr>
        <w:t xml:space="preserve"> : Cẩn thận khi viết bài, yêu thích ngôn ngữ Tiếng Việt.</w:t>
      </w:r>
    </w:p>
    <w:p w:rsidR="004A1787" w:rsidRDefault="004A1787" w:rsidP="004A1787">
      <w:pPr>
        <w:spacing w:line="316" w:lineRule="auto"/>
        <w:jc w:val="both"/>
        <w:rPr>
          <w:i/>
          <w:color w:val="800000"/>
          <w:lang w:val="nl-NL"/>
        </w:rPr>
      </w:pPr>
      <w:r>
        <w:rPr>
          <w:b/>
          <w:color w:val="800000"/>
          <w:lang w:val="nl-NL"/>
        </w:rPr>
        <w:t>* MT:</w:t>
      </w:r>
      <w:r>
        <w:rPr>
          <w:color w:val="800000"/>
          <w:lang w:val="nl-NL"/>
        </w:rPr>
        <w:t xml:space="preserve"> </w:t>
      </w:r>
      <w:r>
        <w:rPr>
          <w:i/>
          <w:color w:val="800000"/>
          <w:lang w:val="nl-NL"/>
        </w:rPr>
        <w:t>Giáo dục học sinh yêu cảnh đẹp thiên nhiên trên đất nước ta, từ đó thêm yêu quý môi trường xung quanh, có ý thức bảo vệ môi trường (trực tiếp).</w:t>
      </w:r>
    </w:p>
    <w:p w:rsidR="004A1787" w:rsidRDefault="004A1787" w:rsidP="004A1787">
      <w:pPr>
        <w:spacing w:line="316" w:lineRule="auto"/>
        <w:jc w:val="both"/>
        <w:rPr>
          <w:sz w:val="12"/>
          <w:szCs w:val="12"/>
          <w:lang w:val="nl-NL"/>
        </w:rPr>
      </w:pPr>
    </w:p>
    <w:p w:rsidR="004A1787" w:rsidRDefault="004A1787" w:rsidP="004A1787">
      <w:pPr>
        <w:spacing w:line="316" w:lineRule="auto"/>
        <w:jc w:val="both"/>
        <w:rPr>
          <w:b/>
          <w:iCs/>
          <w:lang w:val="nl-NL"/>
        </w:rPr>
      </w:pPr>
      <w:r>
        <w:rPr>
          <w:b/>
          <w:iCs/>
          <w:lang w:val="nl-NL"/>
        </w:rPr>
        <w:t>II. ĐỒ DÙNG DẠY - HỌC:</w:t>
      </w:r>
    </w:p>
    <w:p w:rsidR="004A1787" w:rsidRDefault="004A1787" w:rsidP="004A1787">
      <w:pPr>
        <w:spacing w:line="316" w:lineRule="auto"/>
        <w:jc w:val="both"/>
        <w:rPr>
          <w:iCs/>
          <w:lang w:val="nl-NL"/>
        </w:rPr>
      </w:pPr>
      <w:r>
        <w:rPr>
          <w:iCs/>
          <w:lang w:val="nl-NL"/>
        </w:rPr>
        <w:tab/>
      </w:r>
      <w:r>
        <w:rPr>
          <w:i/>
          <w:iCs/>
          <w:lang w:val="nl-NL"/>
        </w:rPr>
        <w:t>1. Giáo viên</w:t>
      </w:r>
      <w:r>
        <w:rPr>
          <w:iCs/>
          <w:lang w:val="nl-NL"/>
        </w:rPr>
        <w:t>: Bảng phụ.</w:t>
      </w:r>
    </w:p>
    <w:p w:rsidR="004A1787" w:rsidRDefault="004A1787" w:rsidP="004A1787">
      <w:pPr>
        <w:spacing w:line="316" w:lineRule="auto"/>
        <w:jc w:val="both"/>
        <w:rPr>
          <w:lang w:val="nl-NL"/>
        </w:rPr>
      </w:pPr>
      <w:r>
        <w:rPr>
          <w:lang w:val="nl-NL"/>
        </w:rPr>
        <w:lastRenderedPageBreak/>
        <w:tab/>
      </w:r>
      <w:r>
        <w:rPr>
          <w:i/>
          <w:lang w:val="nl-NL"/>
        </w:rPr>
        <w:t>2. Học sinh</w:t>
      </w:r>
      <w:r>
        <w:rPr>
          <w:lang w:val="nl-NL"/>
        </w:rPr>
        <w:t xml:space="preserve"> : Bảng con, đồ dùng học tập.</w:t>
      </w:r>
    </w:p>
    <w:p w:rsidR="004A1787" w:rsidRDefault="004A1787" w:rsidP="004A1787">
      <w:pPr>
        <w:spacing w:line="316" w:lineRule="auto"/>
        <w:jc w:val="both"/>
        <w:rPr>
          <w:b/>
          <w:iCs/>
          <w:lang w:val="nl-NL"/>
        </w:rPr>
      </w:pPr>
      <w:r>
        <w:rPr>
          <w:b/>
          <w:iCs/>
          <w:lang w:val="nl-NL"/>
        </w:rPr>
        <w:t>III. CÁC HOẠT ĐỘNG DẠY - HỌC CHỦ YẾU:</w:t>
      </w:r>
    </w:p>
    <w:p w:rsidR="004A1787" w:rsidRDefault="004A1787" w:rsidP="004A1787">
      <w:pPr>
        <w:pStyle w:val="Footer"/>
        <w:spacing w:line="316" w:lineRule="auto"/>
        <w:rPr>
          <w:b/>
          <w:bCs/>
          <w:sz w:val="12"/>
          <w:szCs w:val="12"/>
          <w:lang w:val="nl-NL"/>
        </w:rPr>
      </w:pPr>
    </w:p>
    <w:tbl>
      <w:tblPr>
        <w:tblW w:w="9710" w:type="dxa"/>
        <w:jc w:val="center"/>
        <w:tblLook w:val="01E0" w:firstRow="1" w:lastRow="1" w:firstColumn="1" w:lastColumn="1" w:noHBand="0" w:noVBand="0"/>
      </w:tblPr>
      <w:tblGrid>
        <w:gridCol w:w="5641"/>
        <w:gridCol w:w="4069"/>
      </w:tblGrid>
      <w:tr w:rsidR="004A1787" w:rsidTr="004A1787">
        <w:trPr>
          <w:jc w:val="center"/>
        </w:trPr>
        <w:tc>
          <w:tcPr>
            <w:tcW w:w="5641" w:type="dxa"/>
            <w:tcBorders>
              <w:top w:val="single" w:sz="4" w:space="0" w:color="auto"/>
              <w:left w:val="single" w:sz="4" w:space="0" w:color="auto"/>
              <w:bottom w:val="single" w:sz="4" w:space="0" w:color="auto"/>
              <w:right w:val="single" w:sz="4" w:space="0" w:color="auto"/>
            </w:tcBorders>
            <w:hideMark/>
          </w:tcPr>
          <w:p w:rsidR="004A1787" w:rsidRDefault="004A1787">
            <w:pPr>
              <w:pStyle w:val="BodyText2"/>
              <w:spacing w:after="0" w:line="316" w:lineRule="auto"/>
              <w:jc w:val="center"/>
              <w:rPr>
                <w:b/>
                <w:bCs/>
                <w:i/>
                <w:iCs/>
                <w:position w:val="0"/>
              </w:rPr>
            </w:pPr>
            <w:r>
              <w:rPr>
                <w:b/>
                <w:bCs/>
                <w:i/>
                <w:iCs/>
                <w:position w:val="0"/>
              </w:rPr>
              <w:t>Hoạt động dạy</w:t>
            </w:r>
          </w:p>
        </w:tc>
        <w:tc>
          <w:tcPr>
            <w:tcW w:w="4069" w:type="dxa"/>
            <w:tcBorders>
              <w:top w:val="single" w:sz="4" w:space="0" w:color="auto"/>
              <w:left w:val="single" w:sz="4" w:space="0" w:color="auto"/>
              <w:bottom w:val="single" w:sz="4" w:space="0" w:color="auto"/>
              <w:right w:val="single" w:sz="4" w:space="0" w:color="auto"/>
            </w:tcBorders>
            <w:hideMark/>
          </w:tcPr>
          <w:p w:rsidR="004A1787" w:rsidRDefault="004A1787">
            <w:pPr>
              <w:pStyle w:val="BodyText2"/>
              <w:spacing w:after="0" w:line="316" w:lineRule="auto"/>
              <w:jc w:val="center"/>
              <w:rPr>
                <w:b/>
                <w:bCs/>
                <w:i/>
                <w:iCs/>
                <w:position w:val="0"/>
              </w:rPr>
            </w:pPr>
            <w:r>
              <w:rPr>
                <w:b/>
                <w:bCs/>
                <w:i/>
                <w:iCs/>
                <w:position w:val="0"/>
              </w:rPr>
              <w:t>Hoạt động học</w:t>
            </w:r>
          </w:p>
        </w:tc>
      </w:tr>
      <w:tr w:rsidR="004A1787" w:rsidTr="004A1787">
        <w:trPr>
          <w:jc w:val="center"/>
        </w:trPr>
        <w:tc>
          <w:tcPr>
            <w:tcW w:w="5641" w:type="dxa"/>
            <w:tcBorders>
              <w:top w:val="single" w:sz="4" w:space="0" w:color="auto"/>
              <w:left w:val="single" w:sz="4" w:space="0" w:color="auto"/>
              <w:bottom w:val="single" w:sz="4" w:space="0" w:color="auto"/>
              <w:right w:val="single" w:sz="4" w:space="0" w:color="auto"/>
            </w:tcBorders>
          </w:tcPr>
          <w:p w:rsidR="004A1787" w:rsidRDefault="004A1787">
            <w:pPr>
              <w:tabs>
                <w:tab w:val="left" w:pos="2552"/>
                <w:tab w:val="left" w:pos="2880"/>
              </w:tabs>
              <w:spacing w:line="316" w:lineRule="auto"/>
              <w:jc w:val="both"/>
              <w:rPr>
                <w:b/>
                <w:bCs/>
                <w:iCs/>
              </w:rPr>
            </w:pPr>
            <w:r>
              <w:rPr>
                <w:b/>
                <w:bCs/>
                <w:iCs/>
              </w:rPr>
              <w:t>1. Hoạt động khởi động (5 phút):</w:t>
            </w:r>
          </w:p>
          <w:p w:rsidR="004A1787" w:rsidRDefault="004A1787">
            <w:pPr>
              <w:tabs>
                <w:tab w:val="left" w:pos="2552"/>
                <w:tab w:val="left" w:pos="2880"/>
              </w:tabs>
              <w:spacing w:line="316" w:lineRule="auto"/>
              <w:jc w:val="both"/>
              <w:rPr>
                <w:bCs/>
                <w:iCs/>
              </w:rPr>
            </w:pPr>
            <w:r>
              <w:rPr>
                <w:bCs/>
                <w:iCs/>
              </w:rPr>
              <w:t>- Yêu cầu học sinh viết bảng con một số từ.</w:t>
            </w:r>
          </w:p>
          <w:p w:rsidR="004A1787" w:rsidRDefault="004A1787">
            <w:pPr>
              <w:tabs>
                <w:tab w:val="left" w:pos="2552"/>
                <w:tab w:val="left" w:pos="2880"/>
              </w:tabs>
              <w:spacing w:line="316" w:lineRule="auto"/>
              <w:jc w:val="both"/>
              <w:rPr>
                <w:bCs/>
                <w:iCs/>
              </w:rPr>
            </w:pPr>
            <w:r>
              <w:rPr>
                <w:bCs/>
                <w:iCs/>
              </w:rPr>
              <w:t>- Nhận xét, đánh giá chung.</w:t>
            </w:r>
          </w:p>
          <w:p w:rsidR="004A1787" w:rsidRDefault="004A1787">
            <w:pPr>
              <w:tabs>
                <w:tab w:val="left" w:pos="2552"/>
                <w:tab w:val="left" w:pos="2880"/>
              </w:tabs>
              <w:spacing w:line="316" w:lineRule="auto"/>
              <w:jc w:val="both"/>
              <w:rPr>
                <w:bCs/>
                <w:iCs/>
              </w:rPr>
            </w:pPr>
            <w:r>
              <w:rPr>
                <w:bCs/>
                <w:iCs/>
              </w:rPr>
              <w:t>- Giới thiệu bài mới : Qua bao thế kỷ, nhân dân đã sáng tạo nên những điệu hò hát để phục vụ cho cách làm ăn đỡ nặng nề buồn tẻ. Từ lối chèo thuyền, đánh cá trên sông ngòi, biển cả, đến việc cấy cày làm ruộng, gặt lúa, trồng cây, chăn tằm… Huế lại còn có nhiều điệu hò để phục vụ sinh hoạt khác. Để có điều kiện để hiểu về Huế hơn, ta có thể tìm hiểu về địa lý, lịch sử con người Thừa Thiên Huế..</w:t>
            </w:r>
          </w:p>
          <w:p w:rsidR="004A1787" w:rsidRDefault="004A1787">
            <w:pPr>
              <w:tabs>
                <w:tab w:val="left" w:pos="2552"/>
                <w:tab w:val="left" w:pos="2880"/>
              </w:tabs>
              <w:spacing w:line="316" w:lineRule="auto"/>
              <w:jc w:val="both"/>
              <w:rPr>
                <w:b/>
                <w:bCs/>
                <w:iCs/>
              </w:rPr>
            </w:pPr>
            <w:r>
              <w:rPr>
                <w:b/>
                <w:bCs/>
                <w:iCs/>
              </w:rPr>
              <w:t>2. Các họat động chính :</w:t>
            </w:r>
          </w:p>
          <w:p w:rsidR="004A1787" w:rsidRDefault="004A1787">
            <w:pPr>
              <w:spacing w:line="316" w:lineRule="auto"/>
              <w:jc w:val="both"/>
              <w:rPr>
                <w:b/>
                <w:i/>
              </w:rPr>
            </w:pPr>
            <w:r>
              <w:rPr>
                <w:b/>
                <w:bCs/>
                <w:i/>
              </w:rPr>
              <w:t>a. Hoạt động 1</w:t>
            </w:r>
            <w:r>
              <w:rPr>
                <w:b/>
                <w:i/>
              </w:rPr>
              <w:t>: Hướng dẫn HS nghe - viết (15 phút)</w:t>
            </w:r>
          </w:p>
          <w:p w:rsidR="004A1787" w:rsidRDefault="004A1787">
            <w:pPr>
              <w:spacing w:line="316" w:lineRule="auto"/>
              <w:jc w:val="both"/>
            </w:pPr>
            <w:r>
              <w:t xml:space="preserve">* </w:t>
            </w:r>
            <w:r>
              <w:rPr>
                <w:bCs/>
                <w:i/>
                <w:iCs/>
              </w:rPr>
              <w:t>Mục tiêu</w:t>
            </w:r>
            <w:r>
              <w:t>: Giúp học sinh nghe - viết đúng bài chính tả vào vở.</w:t>
            </w:r>
          </w:p>
          <w:p w:rsidR="004A1787" w:rsidRDefault="004A1787">
            <w:pPr>
              <w:spacing w:line="316" w:lineRule="auto"/>
              <w:jc w:val="both"/>
            </w:pPr>
            <w:r>
              <w:t xml:space="preserve">* </w:t>
            </w:r>
            <w:r>
              <w:rPr>
                <w:bCs/>
                <w:i/>
                <w:iCs/>
              </w:rPr>
              <w:t>Cách tiến hành</w:t>
            </w:r>
            <w:r>
              <w:t>:</w:t>
            </w:r>
          </w:p>
          <w:p w:rsidR="004A1787" w:rsidRDefault="004A1787">
            <w:pPr>
              <w:pStyle w:val="ListParagraph"/>
              <w:spacing w:line="316" w:lineRule="auto"/>
              <w:ind w:left="0"/>
              <w:jc w:val="both"/>
            </w:pPr>
            <w:r>
              <w:t>Hướng dẫn HS chuẩn bị.</w:t>
            </w:r>
          </w:p>
          <w:p w:rsidR="004A1787" w:rsidRDefault="004A1787">
            <w:pPr>
              <w:spacing w:line="316" w:lineRule="auto"/>
              <w:jc w:val="both"/>
            </w:pPr>
            <w:r>
              <w:t>- Đọc toàn bài viết chính tả</w:t>
            </w:r>
            <w:r>
              <w:rPr>
                <w:i/>
                <w:iCs/>
              </w:rPr>
              <w:t>.</w:t>
            </w:r>
          </w:p>
          <w:p w:rsidR="004A1787" w:rsidRDefault="004A1787">
            <w:pPr>
              <w:spacing w:line="316" w:lineRule="auto"/>
              <w:jc w:val="both"/>
            </w:pPr>
            <w:r>
              <w:t>- Yêu cầu HS đọc lại bài viết.</w:t>
            </w:r>
          </w:p>
          <w:p w:rsidR="004A1787" w:rsidRDefault="004A1787">
            <w:pPr>
              <w:spacing w:line="316" w:lineRule="auto"/>
              <w:jc w:val="both"/>
            </w:pPr>
            <w:r>
              <w:t>- Hướng dẫn HS nhận xét nội dung bài:</w:t>
            </w:r>
          </w:p>
          <w:p w:rsidR="004A1787" w:rsidRDefault="004A1787">
            <w:pPr>
              <w:spacing w:line="316" w:lineRule="auto"/>
              <w:jc w:val="both"/>
              <w:rPr>
                <w:i/>
                <w:iCs/>
              </w:rPr>
            </w:pPr>
            <w:r>
              <w:rPr>
                <w:i/>
                <w:iCs/>
              </w:rPr>
              <w:t>+ Điệu hò chèo thuyền của chị Gái gợi cho tác giả nghĩ đến những ai?</w:t>
            </w:r>
          </w:p>
          <w:p w:rsidR="004A1787" w:rsidRDefault="004A1787">
            <w:pPr>
              <w:spacing w:line="316" w:lineRule="auto"/>
              <w:jc w:val="both"/>
              <w:rPr>
                <w:i/>
                <w:iCs/>
              </w:rPr>
            </w:pPr>
            <w:r>
              <w:rPr>
                <w:i/>
                <w:iCs/>
              </w:rPr>
              <w:t xml:space="preserve">+ Bài chính tả có mấy câu?  </w:t>
            </w:r>
          </w:p>
          <w:p w:rsidR="004A1787" w:rsidRDefault="004A1787">
            <w:pPr>
              <w:spacing w:line="316" w:lineRule="auto"/>
              <w:jc w:val="both"/>
            </w:pPr>
            <w:r>
              <w:rPr>
                <w:i/>
                <w:iCs/>
              </w:rPr>
              <w:t>+</w:t>
            </w:r>
            <w:r>
              <w:t xml:space="preserve"> </w:t>
            </w:r>
            <w:r>
              <w:rPr>
                <w:i/>
                <w:iCs/>
              </w:rPr>
              <w:t>Nêu các tên riêng trong bài</w:t>
            </w:r>
            <w:r>
              <w:t>?</w:t>
            </w:r>
          </w:p>
          <w:p w:rsidR="004A1787" w:rsidRDefault="004A1787">
            <w:pPr>
              <w:spacing w:line="316" w:lineRule="auto"/>
              <w:jc w:val="both"/>
              <w:rPr>
                <w:i/>
                <w:iCs/>
              </w:rPr>
            </w:pPr>
            <w:r>
              <w:t>- Hướng dẫn HS viết bảng con những chữ dễ viết sai</w:t>
            </w:r>
            <w:r>
              <w:rPr>
                <w:i/>
                <w:iCs/>
              </w:rPr>
              <w:t>.</w:t>
            </w:r>
          </w:p>
          <w:p w:rsidR="004A1787" w:rsidRDefault="004A1787">
            <w:pPr>
              <w:spacing w:line="316" w:lineRule="auto"/>
              <w:jc w:val="both"/>
            </w:pPr>
            <w:r>
              <w:t>- Đọc cho HS viết bài vào vở.</w:t>
            </w:r>
          </w:p>
          <w:p w:rsidR="004A1787" w:rsidRDefault="004A1787">
            <w:pPr>
              <w:spacing w:line="316" w:lineRule="auto"/>
              <w:jc w:val="both"/>
            </w:pPr>
            <w:r>
              <w:t>- Theo dõi, uốn nắn cách ngồi và cách cầm bút</w:t>
            </w:r>
          </w:p>
          <w:p w:rsidR="004A1787" w:rsidRDefault="004A1787">
            <w:pPr>
              <w:pStyle w:val="BodyText2"/>
              <w:spacing w:after="0" w:line="316" w:lineRule="auto"/>
              <w:jc w:val="both"/>
              <w:rPr>
                <w:position w:val="0"/>
              </w:rPr>
            </w:pPr>
            <w:r>
              <w:rPr>
                <w:position w:val="0"/>
              </w:rPr>
              <w:t>Chấm chữa bài.</w:t>
            </w:r>
          </w:p>
          <w:p w:rsidR="004A1787" w:rsidRDefault="004A1787">
            <w:pPr>
              <w:pStyle w:val="BodyText2"/>
              <w:spacing w:after="0" w:line="316" w:lineRule="auto"/>
              <w:jc w:val="both"/>
              <w:rPr>
                <w:position w:val="0"/>
              </w:rPr>
            </w:pPr>
            <w:r>
              <w:rPr>
                <w:position w:val="0"/>
              </w:rPr>
              <w:t>- Cho HS đổi vở kiểm tra chéo</w:t>
            </w:r>
          </w:p>
          <w:p w:rsidR="004A1787" w:rsidRDefault="004A1787">
            <w:pPr>
              <w:spacing w:line="316" w:lineRule="auto"/>
              <w:jc w:val="both"/>
            </w:pPr>
            <w:r>
              <w:t xml:space="preserve">- HD HS chưã lỗi </w:t>
            </w:r>
          </w:p>
          <w:p w:rsidR="004A1787" w:rsidRDefault="004A1787">
            <w:pPr>
              <w:spacing w:line="316" w:lineRule="auto"/>
              <w:jc w:val="both"/>
            </w:pPr>
            <w:r>
              <w:t>- Chấm từ 5-7 bài và nhận xét từng bài</w:t>
            </w:r>
          </w:p>
          <w:p w:rsidR="004A1787" w:rsidRDefault="004A1787">
            <w:pPr>
              <w:spacing w:line="316" w:lineRule="auto"/>
              <w:jc w:val="both"/>
              <w:rPr>
                <w:b/>
                <w:i/>
              </w:rPr>
            </w:pPr>
            <w:r>
              <w:rPr>
                <w:b/>
                <w:bCs/>
                <w:i/>
              </w:rPr>
              <w:t>b. Hoạt động 2</w:t>
            </w:r>
            <w:r>
              <w:rPr>
                <w:b/>
                <w:i/>
              </w:rPr>
              <w:t>: Hướng dẫn HS làm bài tập (12 phút)</w:t>
            </w:r>
          </w:p>
          <w:p w:rsidR="004A1787" w:rsidRDefault="004A1787">
            <w:pPr>
              <w:spacing w:line="316" w:lineRule="auto"/>
              <w:jc w:val="both"/>
              <w:rPr>
                <w:bCs/>
                <w:i/>
                <w:iCs/>
              </w:rPr>
            </w:pPr>
            <w:r>
              <w:rPr>
                <w:i/>
                <w:iCs/>
              </w:rPr>
              <w:lastRenderedPageBreak/>
              <w:t xml:space="preserve">* </w:t>
            </w:r>
            <w:r>
              <w:rPr>
                <w:bCs/>
                <w:i/>
                <w:iCs/>
              </w:rPr>
              <w:t>Mục tiêu</w:t>
            </w:r>
            <w:r>
              <w:t xml:space="preserve">: Giúp HS tìm được các tiếng có vần </w:t>
            </w:r>
            <w:r>
              <w:rPr>
                <w:i/>
                <w:iCs/>
              </w:rPr>
              <w:t>ong/oong.</w:t>
            </w:r>
          </w:p>
          <w:p w:rsidR="004A1787" w:rsidRDefault="004A1787">
            <w:pPr>
              <w:spacing w:line="316" w:lineRule="auto"/>
              <w:jc w:val="both"/>
            </w:pPr>
            <w:r>
              <w:rPr>
                <w:i/>
                <w:iCs/>
              </w:rPr>
              <w:t>*</w:t>
            </w:r>
            <w:r>
              <w:t xml:space="preserve"> </w:t>
            </w:r>
            <w:r>
              <w:rPr>
                <w:bCs/>
                <w:i/>
                <w:iCs/>
              </w:rPr>
              <w:t>Cách tiến hành:</w:t>
            </w:r>
          </w:p>
          <w:p w:rsidR="004A1787" w:rsidRDefault="004A1787">
            <w:pPr>
              <w:spacing w:line="316" w:lineRule="auto"/>
              <w:jc w:val="both"/>
            </w:pPr>
            <w:r>
              <w:rPr>
                <w:b/>
                <w:bCs/>
                <w:iCs/>
              </w:rPr>
              <w:t>Bài tập 2</w:t>
            </w:r>
            <w:r>
              <w:rPr>
                <w:b/>
                <w:bCs/>
              </w:rPr>
              <w:t xml:space="preserve">: </w:t>
            </w:r>
            <w:r>
              <w:rPr>
                <w:bCs/>
              </w:rPr>
              <w:t>Chọn chữ nào trong ngoặc đơn điền</w:t>
            </w:r>
            <w:r>
              <w:t xml:space="preserve"> vào chỗ trống</w:t>
            </w:r>
          </w:p>
          <w:p w:rsidR="004A1787" w:rsidRDefault="004A1787">
            <w:pPr>
              <w:spacing w:line="316" w:lineRule="auto"/>
              <w:jc w:val="both"/>
            </w:pPr>
            <w:r>
              <w:t>- Cho HS đọc yêu cầu của đề bài.</w:t>
            </w:r>
          </w:p>
          <w:p w:rsidR="004A1787" w:rsidRDefault="004A1787">
            <w:pPr>
              <w:spacing w:line="316" w:lineRule="auto"/>
              <w:jc w:val="both"/>
            </w:pPr>
          </w:p>
          <w:p w:rsidR="004A1787" w:rsidRDefault="004A1787">
            <w:pPr>
              <w:spacing w:line="316" w:lineRule="auto"/>
              <w:jc w:val="both"/>
            </w:pPr>
            <w:r>
              <w:t>- Cho 2 HS thi làm bài, phải đúng và nhanh.</w:t>
            </w:r>
          </w:p>
          <w:p w:rsidR="004A1787" w:rsidRDefault="004A1787">
            <w:pPr>
              <w:pStyle w:val="BodyText2"/>
              <w:spacing w:after="0" w:line="316" w:lineRule="auto"/>
              <w:jc w:val="both"/>
              <w:rPr>
                <w:position w:val="0"/>
              </w:rPr>
            </w:pPr>
            <w:r>
              <w:rPr>
                <w:position w:val="0"/>
              </w:rPr>
              <w:t>- Cho HS làm bài vào vở</w:t>
            </w:r>
          </w:p>
          <w:p w:rsidR="004A1787" w:rsidRDefault="004A1787">
            <w:pPr>
              <w:spacing w:line="316" w:lineRule="auto"/>
              <w:jc w:val="both"/>
              <w:rPr>
                <w:b/>
                <w:bCs/>
              </w:rPr>
            </w:pPr>
            <w:r>
              <w:rPr>
                <w:b/>
                <w:bCs/>
                <w:iCs/>
              </w:rPr>
              <w:t>Bài tập 3:</w:t>
            </w:r>
            <w:r>
              <w:rPr>
                <w:b/>
                <w:bCs/>
              </w:rPr>
              <w:t xml:space="preserve"> </w:t>
            </w:r>
            <w:r>
              <w:rPr>
                <w:bCs/>
              </w:rPr>
              <w:t>Thi tìm nhanh viết đúng</w:t>
            </w:r>
          </w:p>
          <w:p w:rsidR="004A1787" w:rsidRDefault="004A1787">
            <w:pPr>
              <w:pStyle w:val="BodyText2"/>
              <w:spacing w:after="0" w:line="316" w:lineRule="auto"/>
              <w:jc w:val="both"/>
              <w:rPr>
                <w:position w:val="0"/>
              </w:rPr>
            </w:pPr>
            <w:r>
              <w:rPr>
                <w:position w:val="0"/>
              </w:rPr>
              <w:t>- Mời HS đọc yêu cầu đề bài.</w:t>
            </w:r>
          </w:p>
          <w:p w:rsidR="004A1787" w:rsidRDefault="004A1787">
            <w:pPr>
              <w:pStyle w:val="BodyText2"/>
              <w:spacing w:after="0" w:line="316" w:lineRule="auto"/>
              <w:jc w:val="both"/>
              <w:rPr>
                <w:position w:val="0"/>
              </w:rPr>
            </w:pPr>
          </w:p>
          <w:p w:rsidR="004A1787" w:rsidRDefault="004A1787">
            <w:pPr>
              <w:spacing w:line="316" w:lineRule="auto"/>
              <w:jc w:val="both"/>
            </w:pPr>
            <w:r>
              <w:t>- Cho 2 nhóm thi tiếp sức tìm các từ theo từng nhóm.</w:t>
            </w:r>
          </w:p>
          <w:p w:rsidR="004A1787" w:rsidRDefault="004A1787">
            <w:pPr>
              <w:pStyle w:val="BodyText2"/>
              <w:spacing w:after="0" w:line="316" w:lineRule="auto"/>
              <w:jc w:val="both"/>
              <w:rPr>
                <w:position w:val="0"/>
              </w:rPr>
            </w:pPr>
            <w:r>
              <w:rPr>
                <w:position w:val="0"/>
              </w:rPr>
              <w:t>- Nhận xét, tuyên dương.</w:t>
            </w:r>
          </w:p>
          <w:p w:rsidR="004A1787" w:rsidRDefault="004A1787">
            <w:pPr>
              <w:tabs>
                <w:tab w:val="left" w:pos="250"/>
              </w:tabs>
              <w:spacing w:line="316" w:lineRule="auto"/>
              <w:jc w:val="both"/>
              <w:rPr>
                <w:rFonts w:cs="Calibri"/>
                <w:b/>
                <w:color w:val="0000FF"/>
              </w:rPr>
            </w:pPr>
            <w:r>
              <w:rPr>
                <w:b/>
                <w:color w:val="0000FF"/>
              </w:rPr>
              <w:t>3. Ho</w:t>
            </w:r>
            <w:r>
              <w:rPr>
                <w:rFonts w:cs="Arial"/>
                <w:b/>
                <w:color w:val="0000FF"/>
              </w:rPr>
              <w:t>ạ</w:t>
            </w:r>
            <w:r>
              <w:rPr>
                <w:rFonts w:cs="Calibri"/>
                <w:b/>
                <w:color w:val="0000FF"/>
              </w:rPr>
              <w:t>t đ</w:t>
            </w:r>
            <w:r>
              <w:rPr>
                <w:rFonts w:cs="Arial"/>
                <w:b/>
                <w:color w:val="0000FF"/>
              </w:rPr>
              <w:t>ộ</w:t>
            </w:r>
            <w:r>
              <w:rPr>
                <w:rFonts w:cs="Calibri"/>
                <w:b/>
                <w:color w:val="0000FF"/>
              </w:rPr>
              <w:t>ng n</w:t>
            </w:r>
            <w:r>
              <w:rPr>
                <w:rFonts w:cs="Arial"/>
                <w:b/>
                <w:color w:val="0000FF"/>
              </w:rPr>
              <w:t>ố</w:t>
            </w:r>
            <w:r>
              <w:rPr>
                <w:rFonts w:cs="Calibri"/>
                <w:b/>
                <w:color w:val="0000FF"/>
              </w:rPr>
              <w:t>i ti</w:t>
            </w:r>
            <w:r>
              <w:rPr>
                <w:rFonts w:cs="Arial"/>
                <w:b/>
                <w:color w:val="0000FF"/>
              </w:rPr>
              <w:t>ế</w:t>
            </w:r>
            <w:r>
              <w:rPr>
                <w:rFonts w:cs="Calibri"/>
                <w:b/>
                <w:color w:val="0000FF"/>
              </w:rPr>
              <w:t>p (3 phút):</w:t>
            </w:r>
          </w:p>
          <w:p w:rsidR="004A1787" w:rsidRDefault="004A1787">
            <w:pPr>
              <w:tabs>
                <w:tab w:val="left" w:pos="250"/>
              </w:tabs>
              <w:spacing w:line="316" w:lineRule="auto"/>
              <w:jc w:val="both"/>
              <w:rPr>
                <w:i/>
                <w:color w:val="800000"/>
              </w:rPr>
            </w:pPr>
            <w:r>
              <w:rPr>
                <w:b/>
                <w:color w:val="800000"/>
              </w:rPr>
              <w:t>* MT:</w:t>
            </w:r>
            <w:r>
              <w:rPr>
                <w:color w:val="800000"/>
              </w:rPr>
              <w:t xml:space="preserve"> </w:t>
            </w:r>
            <w:r>
              <w:rPr>
                <w:i/>
                <w:color w:val="800000"/>
              </w:rPr>
              <w:t>Giáo dục học sinh yêu cảnh đẹp thiên nhiên trên đất nước ta, từ đó thêm yêu quý môi trường xung quanh, có ý thức bảo vệ môi trường.</w:t>
            </w:r>
          </w:p>
          <w:p w:rsidR="004A1787" w:rsidRDefault="004A1787">
            <w:pPr>
              <w:tabs>
                <w:tab w:val="left" w:pos="250"/>
              </w:tabs>
              <w:spacing w:line="316" w:lineRule="auto"/>
              <w:jc w:val="both"/>
              <w:rPr>
                <w:color w:val="0000FF"/>
              </w:rPr>
            </w:pPr>
            <w:r>
              <w:rPr>
                <w:color w:val="0000FF"/>
              </w:rPr>
              <w:t>- Nhắc lại nội dung bài học.</w:t>
            </w:r>
          </w:p>
          <w:p w:rsidR="004A1787" w:rsidRDefault="004A1787">
            <w:pPr>
              <w:spacing w:line="316" w:lineRule="auto"/>
              <w:jc w:val="both"/>
              <w:rPr>
                <w:color w:val="0000FF"/>
              </w:rPr>
            </w:pPr>
            <w:r>
              <w:rPr>
                <w:color w:val="0000FF"/>
              </w:rPr>
              <w:t>- Xem lại bài, chuẩn bị bài sau.</w:t>
            </w:r>
          </w:p>
          <w:p w:rsidR="004A1787" w:rsidRDefault="004A1787">
            <w:pPr>
              <w:pStyle w:val="BodyText2"/>
              <w:spacing w:after="0" w:line="316" w:lineRule="auto"/>
              <w:jc w:val="both"/>
              <w:rPr>
                <w:position w:val="0"/>
                <w:sz w:val="8"/>
                <w:szCs w:val="8"/>
              </w:rPr>
            </w:pPr>
          </w:p>
        </w:tc>
        <w:tc>
          <w:tcPr>
            <w:tcW w:w="4069" w:type="dxa"/>
            <w:tcBorders>
              <w:top w:val="single" w:sz="4" w:space="0" w:color="auto"/>
              <w:left w:val="single" w:sz="4" w:space="0" w:color="auto"/>
              <w:bottom w:val="single" w:sz="4" w:space="0" w:color="auto"/>
              <w:right w:val="single" w:sz="4" w:space="0" w:color="auto"/>
            </w:tcBorders>
          </w:tcPr>
          <w:p w:rsidR="004A1787" w:rsidRDefault="004A1787">
            <w:pPr>
              <w:spacing w:line="316" w:lineRule="auto"/>
              <w:jc w:val="both"/>
            </w:pPr>
          </w:p>
          <w:p w:rsidR="004A1787" w:rsidRDefault="004A1787">
            <w:pPr>
              <w:spacing w:line="316" w:lineRule="auto"/>
              <w:jc w:val="both"/>
            </w:pPr>
          </w:p>
          <w:p w:rsidR="004A1787" w:rsidRDefault="004A1787">
            <w:pPr>
              <w:spacing w:line="316" w:lineRule="auto"/>
              <w:jc w:val="center"/>
            </w:pPr>
            <w:r>
              <w:rPr>
                <w:noProof/>
              </w:rPr>
              <w:drawing>
                <wp:inline distT="0" distB="0" distL="0" distR="0">
                  <wp:extent cx="2428875" cy="1600200"/>
                  <wp:effectExtent l="0" t="0" r="0" b="0"/>
                  <wp:docPr id="32" name="Picture 3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8">
                            <a:lum bright="24000"/>
                            <a:extLst>
                              <a:ext uri="{28A0092B-C50C-407E-A947-70E740481C1C}">
                                <a14:useLocalDpi xmlns:a14="http://schemas.microsoft.com/office/drawing/2010/main" val="0"/>
                              </a:ext>
                            </a:extLst>
                          </a:blip>
                          <a:srcRect/>
                          <a:stretch>
                            <a:fillRect/>
                          </a:stretch>
                        </pic:blipFill>
                        <pic:spPr bwMode="auto">
                          <a:xfrm>
                            <a:off x="0" y="0"/>
                            <a:ext cx="2428875" cy="1600200"/>
                          </a:xfrm>
                          <a:prstGeom prst="rect">
                            <a:avLst/>
                          </a:prstGeom>
                          <a:noFill/>
                          <a:ln>
                            <a:noFill/>
                          </a:ln>
                        </pic:spPr>
                      </pic:pic>
                    </a:graphicData>
                  </a:graphic>
                </wp:inline>
              </w:drawing>
            </w:r>
          </w:p>
          <w:p w:rsidR="004A1787" w:rsidRDefault="004A1787">
            <w:pPr>
              <w:spacing w:line="316" w:lineRule="auto"/>
              <w:jc w:val="both"/>
            </w:pPr>
          </w:p>
          <w:p w:rsidR="004A1787" w:rsidRDefault="004A1787">
            <w:pPr>
              <w:spacing w:line="316" w:lineRule="auto"/>
              <w:jc w:val="both"/>
            </w:pPr>
          </w:p>
          <w:p w:rsidR="004A1787" w:rsidRDefault="004A1787">
            <w:pPr>
              <w:spacing w:line="316" w:lineRule="auto"/>
              <w:jc w:val="both"/>
              <w:rPr>
                <w:sz w:val="16"/>
                <w:szCs w:val="16"/>
              </w:rPr>
            </w:pPr>
          </w:p>
          <w:p w:rsidR="004A1787" w:rsidRDefault="004A1787">
            <w:pPr>
              <w:spacing w:line="316" w:lineRule="auto"/>
              <w:jc w:val="both"/>
            </w:pPr>
          </w:p>
          <w:p w:rsidR="004A1787" w:rsidRDefault="004A1787">
            <w:pPr>
              <w:spacing w:line="316" w:lineRule="auto"/>
              <w:jc w:val="both"/>
            </w:pPr>
          </w:p>
          <w:p w:rsidR="004A1787" w:rsidRDefault="004A1787">
            <w:pPr>
              <w:spacing w:line="316" w:lineRule="auto"/>
              <w:jc w:val="both"/>
            </w:pPr>
          </w:p>
          <w:p w:rsidR="004A1787" w:rsidRDefault="004A1787">
            <w:pPr>
              <w:spacing w:line="316" w:lineRule="auto"/>
              <w:jc w:val="both"/>
              <w:rPr>
                <w:sz w:val="28"/>
                <w:szCs w:val="28"/>
              </w:rPr>
            </w:pPr>
          </w:p>
          <w:p w:rsidR="004A1787" w:rsidRDefault="004A1787">
            <w:pPr>
              <w:spacing w:line="316" w:lineRule="auto"/>
              <w:jc w:val="both"/>
            </w:pPr>
          </w:p>
          <w:p w:rsidR="004A1787" w:rsidRDefault="004A1787">
            <w:pPr>
              <w:spacing w:line="316" w:lineRule="auto"/>
              <w:jc w:val="both"/>
            </w:pPr>
            <w:r>
              <w:t>- Lắng nghe.</w:t>
            </w:r>
          </w:p>
          <w:p w:rsidR="004A1787" w:rsidRDefault="004A1787">
            <w:pPr>
              <w:spacing w:line="316" w:lineRule="auto"/>
              <w:jc w:val="both"/>
            </w:pPr>
            <w:r>
              <w:t>- 2 HS đọc lại bài viết.</w:t>
            </w:r>
          </w:p>
          <w:p w:rsidR="004A1787" w:rsidRDefault="004A1787">
            <w:pPr>
              <w:spacing w:line="316" w:lineRule="auto"/>
              <w:jc w:val="both"/>
            </w:pPr>
            <w:r>
              <w:t>- Học nhóm đôi</w:t>
            </w:r>
          </w:p>
          <w:p w:rsidR="004A1787" w:rsidRDefault="004A1787">
            <w:pPr>
              <w:spacing w:line="316" w:lineRule="auto"/>
              <w:jc w:val="both"/>
            </w:pPr>
          </w:p>
          <w:p w:rsidR="004A1787" w:rsidRDefault="004A1787">
            <w:pPr>
              <w:spacing w:line="316" w:lineRule="auto"/>
              <w:jc w:val="both"/>
            </w:pPr>
          </w:p>
          <w:p w:rsidR="004A1787" w:rsidRDefault="004A1787">
            <w:pPr>
              <w:spacing w:line="316" w:lineRule="auto"/>
              <w:jc w:val="both"/>
            </w:pPr>
          </w:p>
          <w:p w:rsidR="004A1787" w:rsidRDefault="004A1787">
            <w:pPr>
              <w:spacing w:line="316" w:lineRule="auto"/>
              <w:jc w:val="both"/>
            </w:pPr>
          </w:p>
          <w:p w:rsidR="004A1787" w:rsidRDefault="004A1787">
            <w:pPr>
              <w:spacing w:line="316" w:lineRule="auto"/>
              <w:jc w:val="both"/>
            </w:pPr>
            <w:r>
              <w:t xml:space="preserve">- Viết bảng con </w:t>
            </w:r>
          </w:p>
          <w:p w:rsidR="004A1787" w:rsidRDefault="004A1787">
            <w:pPr>
              <w:pStyle w:val="BodyText2"/>
              <w:spacing w:after="0" w:line="316" w:lineRule="auto"/>
              <w:jc w:val="both"/>
              <w:rPr>
                <w:position w:val="0"/>
              </w:rPr>
            </w:pPr>
            <w:r>
              <w:rPr>
                <w:position w:val="0"/>
              </w:rPr>
              <w:t>- Viết vào vở.</w:t>
            </w:r>
          </w:p>
          <w:p w:rsidR="004A1787" w:rsidRDefault="004A1787">
            <w:pPr>
              <w:pStyle w:val="BodyText2"/>
              <w:spacing w:after="0" w:line="316" w:lineRule="auto"/>
              <w:jc w:val="both"/>
              <w:rPr>
                <w:position w:val="0"/>
              </w:rPr>
            </w:pPr>
          </w:p>
          <w:p w:rsidR="004A1787" w:rsidRDefault="004A1787">
            <w:pPr>
              <w:pStyle w:val="BodyText2"/>
              <w:spacing w:after="0" w:line="316" w:lineRule="auto"/>
              <w:jc w:val="both"/>
              <w:rPr>
                <w:position w:val="0"/>
              </w:rPr>
            </w:pPr>
          </w:p>
          <w:p w:rsidR="004A1787" w:rsidRDefault="004A1787">
            <w:pPr>
              <w:spacing w:line="316" w:lineRule="auto"/>
              <w:jc w:val="both"/>
            </w:pPr>
            <w:r>
              <w:t>- Đổi vở bắt lỗi chéo</w:t>
            </w:r>
          </w:p>
          <w:p w:rsidR="004A1787" w:rsidRDefault="004A1787">
            <w:pPr>
              <w:spacing w:line="316" w:lineRule="auto"/>
              <w:jc w:val="both"/>
            </w:pPr>
            <w:r>
              <w:t>- Chữa lỗi theo HD.</w:t>
            </w:r>
          </w:p>
          <w:p w:rsidR="004A1787" w:rsidRDefault="004A1787">
            <w:pPr>
              <w:spacing w:line="316" w:lineRule="auto"/>
              <w:jc w:val="both"/>
            </w:pPr>
          </w:p>
          <w:p w:rsidR="004A1787" w:rsidRDefault="004A1787">
            <w:pPr>
              <w:spacing w:line="316" w:lineRule="auto"/>
              <w:jc w:val="both"/>
              <w:rPr>
                <w:b/>
                <w:bCs/>
                <w:i/>
                <w:iCs/>
              </w:rPr>
            </w:pPr>
          </w:p>
          <w:p w:rsidR="004A1787" w:rsidRDefault="004A1787">
            <w:pPr>
              <w:spacing w:line="316" w:lineRule="auto"/>
              <w:jc w:val="both"/>
              <w:rPr>
                <w:b/>
                <w:bCs/>
                <w:i/>
                <w:iCs/>
              </w:rPr>
            </w:pPr>
          </w:p>
          <w:p w:rsidR="004A1787" w:rsidRDefault="004A1787">
            <w:pPr>
              <w:spacing w:line="316" w:lineRule="auto"/>
              <w:jc w:val="both"/>
              <w:rPr>
                <w:b/>
                <w:bCs/>
                <w:i/>
                <w:iCs/>
              </w:rPr>
            </w:pPr>
          </w:p>
          <w:p w:rsidR="004A1787" w:rsidRDefault="004A1787">
            <w:pPr>
              <w:spacing w:line="316" w:lineRule="auto"/>
              <w:jc w:val="both"/>
              <w:rPr>
                <w:b/>
                <w:bCs/>
                <w:i/>
                <w:iCs/>
              </w:rPr>
            </w:pPr>
          </w:p>
          <w:p w:rsidR="004A1787" w:rsidRDefault="004A1787">
            <w:pPr>
              <w:spacing w:line="316" w:lineRule="auto"/>
              <w:jc w:val="both"/>
              <w:rPr>
                <w:b/>
                <w:bCs/>
                <w:i/>
                <w:iCs/>
              </w:rPr>
            </w:pPr>
          </w:p>
          <w:p w:rsidR="004A1787" w:rsidRDefault="004A1787">
            <w:pPr>
              <w:spacing w:line="316" w:lineRule="auto"/>
              <w:jc w:val="both"/>
              <w:rPr>
                <w:b/>
                <w:bCs/>
                <w:i/>
                <w:iCs/>
              </w:rPr>
            </w:pPr>
          </w:p>
          <w:p w:rsidR="004A1787" w:rsidRDefault="004A1787">
            <w:pPr>
              <w:pStyle w:val="BodyText2"/>
              <w:spacing w:after="0" w:line="316" w:lineRule="auto"/>
              <w:jc w:val="both"/>
              <w:rPr>
                <w:position w:val="0"/>
              </w:rPr>
            </w:pPr>
            <w:r>
              <w:rPr>
                <w:position w:val="0"/>
              </w:rPr>
              <w:t>- 1 HS đọc yêu cầu của đề bài.</w:t>
            </w:r>
          </w:p>
          <w:p w:rsidR="004A1787" w:rsidRDefault="004A1787">
            <w:pPr>
              <w:pStyle w:val="BodyText2"/>
              <w:spacing w:after="0" w:line="316" w:lineRule="auto"/>
              <w:jc w:val="both"/>
              <w:rPr>
                <w:position w:val="0"/>
              </w:rPr>
            </w:pPr>
            <w:r>
              <w:rPr>
                <w:position w:val="0"/>
              </w:rPr>
              <w:t xml:space="preserve">- 2 HS thi đua điền các từ có vần </w:t>
            </w:r>
            <w:r>
              <w:rPr>
                <w:i/>
                <w:iCs/>
                <w:position w:val="0"/>
              </w:rPr>
              <w:t>ong/oong</w:t>
            </w:r>
            <w:r>
              <w:rPr>
                <w:position w:val="0"/>
              </w:rPr>
              <w:t>.</w:t>
            </w:r>
          </w:p>
          <w:p w:rsidR="004A1787" w:rsidRDefault="004A1787">
            <w:pPr>
              <w:spacing w:line="316" w:lineRule="auto"/>
              <w:jc w:val="both"/>
              <w:rPr>
                <w:b/>
                <w:bCs/>
                <w:i/>
                <w:iCs/>
              </w:rPr>
            </w:pPr>
            <w:r>
              <w:t>- Làm bài vào vở</w:t>
            </w:r>
          </w:p>
          <w:p w:rsidR="004A1787" w:rsidRDefault="004A1787">
            <w:pPr>
              <w:spacing w:line="316" w:lineRule="auto"/>
              <w:jc w:val="both"/>
              <w:rPr>
                <w:b/>
                <w:bCs/>
                <w:i/>
                <w:iCs/>
              </w:rPr>
            </w:pPr>
          </w:p>
          <w:p w:rsidR="004A1787" w:rsidRDefault="004A1787">
            <w:pPr>
              <w:spacing w:line="316" w:lineRule="auto"/>
              <w:jc w:val="both"/>
            </w:pPr>
            <w:r>
              <w:t>-1</w:t>
            </w:r>
            <w:r>
              <w:rPr>
                <w:b/>
                <w:bCs/>
                <w:i/>
                <w:iCs/>
              </w:rPr>
              <w:t xml:space="preserve"> </w:t>
            </w:r>
            <w:r>
              <w:t>HS đọc yêu cầu đề bài.</w:t>
            </w:r>
          </w:p>
          <w:p w:rsidR="004A1787" w:rsidRDefault="004A1787">
            <w:pPr>
              <w:spacing w:line="316" w:lineRule="auto"/>
              <w:jc w:val="both"/>
            </w:pPr>
            <w:r>
              <w:t xml:space="preserve">- 2 nhóm thi tiếp sức </w:t>
            </w:r>
          </w:p>
          <w:p w:rsidR="004A1787" w:rsidRDefault="004A1787">
            <w:pPr>
              <w:spacing w:line="316" w:lineRule="auto"/>
              <w:jc w:val="both"/>
            </w:pPr>
            <w:r>
              <w:t>- Cả lớp nhận xét.</w:t>
            </w:r>
          </w:p>
        </w:tc>
      </w:tr>
    </w:tbl>
    <w:p w:rsidR="004A1787" w:rsidRDefault="004A1787" w:rsidP="004A1787">
      <w:pPr>
        <w:pStyle w:val="Footer"/>
        <w:spacing w:line="333" w:lineRule="auto"/>
      </w:pPr>
    </w:p>
    <w:p w:rsidR="004A1787" w:rsidRDefault="004A1787" w:rsidP="004A1787">
      <w:pPr>
        <w:spacing w:line="429" w:lineRule="auto"/>
        <w:jc w:val="both"/>
        <w:rPr>
          <w:b/>
          <w:position w:val="16"/>
        </w:rPr>
      </w:pPr>
      <w:r>
        <w:rPr>
          <w:b/>
          <w:color w:val="0000FF"/>
          <w:sz w:val="32"/>
          <w:szCs w:val="32"/>
          <w:lang w:val="nl-NL"/>
        </w:rPr>
        <w:sym w:font="Wingdings" w:char="F040"/>
      </w:r>
      <w:r>
        <w:rPr>
          <w:b/>
        </w:rPr>
        <w:t xml:space="preserve"> RÚT KINH NGHIỆM TIẾT DẠY :</w:t>
      </w:r>
    </w:p>
    <w:p w:rsidR="004A1787" w:rsidRDefault="004A1787" w:rsidP="004A1787">
      <w:pPr>
        <w:spacing w:line="429" w:lineRule="auto"/>
        <w:jc w:val="center"/>
        <w:rPr>
          <w:sz w:val="16"/>
          <w:szCs w:val="16"/>
        </w:rPr>
      </w:pPr>
      <w:r>
        <w:rPr>
          <w:sz w:val="16"/>
          <w:szCs w:val="16"/>
        </w:rPr>
        <w:t>...................................................................................................................................................................................................................................</w:t>
      </w:r>
    </w:p>
    <w:p w:rsidR="004A1787" w:rsidRDefault="004A1787" w:rsidP="004A1787">
      <w:pPr>
        <w:spacing w:line="429" w:lineRule="auto"/>
        <w:jc w:val="center"/>
        <w:rPr>
          <w:sz w:val="16"/>
          <w:szCs w:val="16"/>
        </w:rPr>
      </w:pPr>
      <w:r>
        <w:rPr>
          <w:sz w:val="16"/>
          <w:szCs w:val="16"/>
        </w:rPr>
        <w:t>...................................................................................................................................................................................................................................</w:t>
      </w:r>
    </w:p>
    <w:p w:rsidR="004A1787" w:rsidRDefault="004A1787" w:rsidP="004A1787">
      <w:pPr>
        <w:spacing w:line="429" w:lineRule="auto"/>
        <w:jc w:val="center"/>
        <w:rPr>
          <w:sz w:val="16"/>
          <w:szCs w:val="16"/>
        </w:rPr>
      </w:pPr>
      <w:r>
        <w:rPr>
          <w:sz w:val="16"/>
          <w:szCs w:val="16"/>
        </w:rPr>
        <w:t>...................................................................................................................................................................................................................................</w:t>
      </w:r>
    </w:p>
    <w:p w:rsidR="004A1787" w:rsidRDefault="004A1787" w:rsidP="004A1787">
      <w:pPr>
        <w:spacing w:line="429" w:lineRule="auto"/>
        <w:jc w:val="center"/>
        <w:rPr>
          <w:sz w:val="16"/>
          <w:szCs w:val="16"/>
        </w:rPr>
      </w:pPr>
      <w:r>
        <w:rPr>
          <w:sz w:val="16"/>
          <w:szCs w:val="16"/>
        </w:rPr>
        <w:t>...................................................................................................................................................................................................................................</w:t>
      </w:r>
    </w:p>
    <w:p w:rsidR="004A1787" w:rsidRDefault="004A1787" w:rsidP="004A1787">
      <w:pPr>
        <w:jc w:val="both"/>
        <w:rPr>
          <w:bCs/>
        </w:rPr>
      </w:pPr>
      <w:r>
        <w:rPr>
          <w:bCs/>
        </w:rPr>
        <w:t>Ngày dạy : thứ ........., ngày ...... tháng ...... năm 201...</w:t>
      </w:r>
    </w:p>
    <w:p w:rsidR="004A1787" w:rsidRDefault="004A1787" w:rsidP="004A1787">
      <w:pPr>
        <w:jc w:val="both"/>
        <w:rPr>
          <w:bCs/>
          <w:sz w:val="12"/>
          <w:szCs w:val="12"/>
        </w:rPr>
      </w:pPr>
    </w:p>
    <w:p w:rsidR="004A1787" w:rsidRDefault="004A1787" w:rsidP="004A1787">
      <w:pPr>
        <w:jc w:val="center"/>
        <w:rPr>
          <w:bCs/>
          <w:color w:val="000000"/>
        </w:rPr>
      </w:pPr>
      <w:r>
        <w:rPr>
          <w:bCs/>
          <w:i/>
        </w:rPr>
        <w:t xml:space="preserve">Chính Tả tuần </w:t>
      </w:r>
      <w:r>
        <w:rPr>
          <w:b/>
          <w:bCs/>
          <w:i/>
          <w:color w:val="FF0000"/>
        </w:rPr>
        <w:t>11</w:t>
      </w:r>
      <w:r>
        <w:rPr>
          <w:bCs/>
          <w:color w:val="000000"/>
        </w:rPr>
        <w:t xml:space="preserve"> </w:t>
      </w:r>
      <w:r>
        <w:rPr>
          <w:bCs/>
          <w:i/>
          <w:color w:val="000000"/>
        </w:rPr>
        <w:t xml:space="preserve">tiết </w:t>
      </w:r>
      <w:r>
        <w:rPr>
          <w:b/>
          <w:bCs/>
          <w:i/>
          <w:color w:val="0000FF"/>
        </w:rPr>
        <w:t>2</w:t>
      </w:r>
    </w:p>
    <w:p w:rsidR="004A1787" w:rsidRDefault="004A1787" w:rsidP="004A1787">
      <w:pPr>
        <w:jc w:val="center"/>
        <w:rPr>
          <w:rFonts w:ascii="UTM Edwardian" w:hAnsi="UTM Edwardian"/>
          <w:b/>
          <w:iCs/>
          <w:color w:val="FF0000"/>
          <w:sz w:val="48"/>
          <w:szCs w:val="48"/>
        </w:rPr>
      </w:pPr>
      <w:r>
        <w:rPr>
          <w:b/>
          <w:i/>
          <w:iCs/>
          <w:color w:val="0000FF"/>
        </w:rPr>
        <w:t>Nhớ - Viết :</w:t>
      </w:r>
      <w:r>
        <w:rPr>
          <w:b/>
          <w:i/>
          <w:iCs/>
          <w:color w:val="FF0000"/>
          <w:sz w:val="28"/>
          <w:szCs w:val="28"/>
        </w:rPr>
        <w:t xml:space="preserve"> </w:t>
      </w:r>
      <w:r>
        <w:rPr>
          <w:rFonts w:ascii="UTM Edwardian" w:hAnsi="UTM Edwardian"/>
          <w:b/>
          <w:iCs/>
          <w:color w:val="FF0000"/>
          <w:sz w:val="48"/>
          <w:szCs w:val="48"/>
        </w:rPr>
        <w:t xml:space="preserve">Vẽ Quê Hương </w:t>
      </w:r>
    </w:p>
    <w:p w:rsidR="004A1787" w:rsidRDefault="004A1787" w:rsidP="004A1787">
      <w:pPr>
        <w:jc w:val="center"/>
        <w:rPr>
          <w:b/>
          <w:i/>
          <w:iCs/>
          <w:color w:val="0000FF"/>
        </w:rPr>
      </w:pPr>
      <w:r>
        <w:rPr>
          <w:b/>
          <w:i/>
          <w:iCs/>
          <w:color w:val="0000FF"/>
        </w:rPr>
        <w:t>Phân biệt s/x; ươn/ương</w:t>
      </w:r>
    </w:p>
    <w:p w:rsidR="004A1787" w:rsidRDefault="004A1787" w:rsidP="004A1787">
      <w:pPr>
        <w:spacing w:line="333" w:lineRule="auto"/>
        <w:jc w:val="both"/>
        <w:rPr>
          <w:b/>
          <w:iCs/>
        </w:rPr>
      </w:pPr>
      <w:r>
        <w:rPr>
          <w:b/>
          <w:iCs/>
        </w:rPr>
        <w:t>I. MỤC TIÊU</w:t>
      </w:r>
      <w:r>
        <w:rPr>
          <w:b/>
        </w:rPr>
        <w:t>:</w:t>
      </w:r>
    </w:p>
    <w:p w:rsidR="004A1787" w:rsidRDefault="004A1787" w:rsidP="004A1787">
      <w:pPr>
        <w:spacing w:line="333" w:lineRule="auto"/>
        <w:jc w:val="both"/>
        <w:rPr>
          <w:color w:val="000000"/>
        </w:rPr>
      </w:pPr>
      <w:r>
        <w:rPr>
          <w:iCs/>
        </w:rPr>
        <w:t xml:space="preserve">  </w:t>
      </w:r>
      <w:r>
        <w:rPr>
          <w:iCs/>
        </w:rPr>
        <w:tab/>
      </w:r>
      <w:r>
        <w:rPr>
          <w:b/>
          <w:bCs/>
          <w:i/>
          <w:iCs/>
          <w:color w:val="000000"/>
        </w:rPr>
        <w:t>1. Kiến thức</w:t>
      </w:r>
      <w:r>
        <w:rPr>
          <w:color w:val="000000"/>
        </w:rPr>
        <w:t xml:space="preserve"> : Nhớ - viết đúng bài chính tả; trình bày sạch sẽ và đúng hình thức bài thơ 4 chữ.</w:t>
      </w:r>
    </w:p>
    <w:p w:rsidR="004A1787" w:rsidRDefault="004A1787" w:rsidP="004A1787">
      <w:pPr>
        <w:spacing w:line="333" w:lineRule="auto"/>
        <w:jc w:val="both"/>
        <w:rPr>
          <w:color w:val="000000"/>
        </w:rPr>
      </w:pPr>
      <w:r>
        <w:rPr>
          <w:bCs/>
          <w:i/>
          <w:iCs/>
          <w:color w:val="000000"/>
        </w:rPr>
        <w:t xml:space="preserve">  </w:t>
      </w:r>
      <w:r>
        <w:rPr>
          <w:bCs/>
          <w:i/>
          <w:iCs/>
          <w:color w:val="000000"/>
        </w:rPr>
        <w:tab/>
      </w:r>
      <w:r>
        <w:rPr>
          <w:b/>
          <w:bCs/>
          <w:i/>
          <w:iCs/>
          <w:color w:val="000000"/>
        </w:rPr>
        <w:t>2. Kĩ năng</w:t>
      </w:r>
      <w:r>
        <w:rPr>
          <w:bCs/>
          <w:i/>
          <w:iCs/>
          <w:color w:val="000000"/>
        </w:rPr>
        <w:t>:</w:t>
      </w:r>
      <w:r>
        <w:t xml:space="preserve"> </w:t>
      </w:r>
      <w:r>
        <w:rPr>
          <w:color w:val="000000"/>
        </w:rPr>
        <w:t xml:space="preserve">Làm đúng bài tập 2 a/b hoặc bài tập </w:t>
      </w:r>
      <w:r>
        <w:t>phương ngữ do giáo viên soạn</w:t>
      </w:r>
      <w:r>
        <w:rPr>
          <w:color w:val="000000"/>
        </w:rPr>
        <w:t>.</w:t>
      </w:r>
    </w:p>
    <w:p w:rsidR="004A1787" w:rsidRDefault="004A1787" w:rsidP="004A1787">
      <w:pPr>
        <w:spacing w:line="333" w:lineRule="auto"/>
        <w:jc w:val="both"/>
      </w:pPr>
      <w:r>
        <w:rPr>
          <w:bCs/>
          <w:i/>
          <w:iCs/>
        </w:rPr>
        <w:lastRenderedPageBreak/>
        <w:t xml:space="preserve">  </w:t>
      </w:r>
      <w:r>
        <w:rPr>
          <w:bCs/>
          <w:i/>
          <w:iCs/>
        </w:rPr>
        <w:tab/>
      </w:r>
      <w:r>
        <w:rPr>
          <w:b/>
          <w:bCs/>
          <w:i/>
          <w:iCs/>
        </w:rPr>
        <w:t>3. Thái độ</w:t>
      </w:r>
      <w:r>
        <w:t xml:space="preserve"> : Cẩn thận khi viết bài, yêu thích ngôn ngữ Tiếng Việt.</w:t>
      </w:r>
    </w:p>
    <w:p w:rsidR="004A1787" w:rsidRDefault="004A1787" w:rsidP="004A1787">
      <w:pPr>
        <w:spacing w:line="333" w:lineRule="auto"/>
        <w:jc w:val="both"/>
        <w:rPr>
          <w:sz w:val="12"/>
          <w:szCs w:val="12"/>
        </w:rPr>
      </w:pPr>
    </w:p>
    <w:p w:rsidR="004A1787" w:rsidRDefault="004A1787" w:rsidP="004A1787">
      <w:pPr>
        <w:spacing w:line="333" w:lineRule="auto"/>
        <w:jc w:val="both"/>
        <w:rPr>
          <w:b/>
          <w:iCs/>
        </w:rPr>
      </w:pPr>
      <w:r>
        <w:rPr>
          <w:b/>
          <w:iCs/>
        </w:rPr>
        <w:t>II. ĐỒ DÙNG DẠY - HỌC:</w:t>
      </w:r>
    </w:p>
    <w:p w:rsidR="004A1787" w:rsidRDefault="004A1787" w:rsidP="004A1787">
      <w:pPr>
        <w:spacing w:line="333" w:lineRule="auto"/>
        <w:jc w:val="both"/>
        <w:rPr>
          <w:iCs/>
        </w:rPr>
      </w:pPr>
      <w:r>
        <w:rPr>
          <w:iCs/>
        </w:rPr>
        <w:tab/>
      </w:r>
      <w:r>
        <w:rPr>
          <w:i/>
          <w:iCs/>
        </w:rPr>
        <w:t>1. Giáo viên</w:t>
      </w:r>
      <w:r>
        <w:rPr>
          <w:iCs/>
        </w:rPr>
        <w:t>: Bảng phụ.</w:t>
      </w:r>
    </w:p>
    <w:p w:rsidR="004A1787" w:rsidRDefault="004A1787" w:rsidP="004A1787">
      <w:pPr>
        <w:spacing w:line="333" w:lineRule="auto"/>
        <w:jc w:val="both"/>
      </w:pPr>
      <w:r>
        <w:tab/>
      </w:r>
      <w:r>
        <w:rPr>
          <w:i/>
        </w:rPr>
        <w:t>2. Học sinh</w:t>
      </w:r>
      <w:r>
        <w:t xml:space="preserve"> : Bảng con, đồ dùng học tập.</w:t>
      </w:r>
    </w:p>
    <w:p w:rsidR="004A1787" w:rsidRDefault="004A1787" w:rsidP="004A1787">
      <w:pPr>
        <w:spacing w:line="333" w:lineRule="auto"/>
        <w:jc w:val="both"/>
        <w:rPr>
          <w:b/>
          <w:iCs/>
        </w:rPr>
      </w:pPr>
      <w:r>
        <w:rPr>
          <w:b/>
          <w:iCs/>
        </w:rPr>
        <w:t>III. CÁC HOẠT ĐỘNG DẠY - HỌC CHỦ YẾU:</w:t>
      </w:r>
    </w:p>
    <w:p w:rsidR="004A1787" w:rsidRDefault="004A1787" w:rsidP="004A1787">
      <w:pPr>
        <w:spacing w:line="333" w:lineRule="auto"/>
        <w:rPr>
          <w:b/>
          <w:bCs/>
          <w:sz w:val="12"/>
          <w:szCs w:val="12"/>
        </w:rPr>
      </w:pPr>
    </w:p>
    <w:tbl>
      <w:tblPr>
        <w:tblW w:w="9757" w:type="dxa"/>
        <w:jc w:val="center"/>
        <w:tblLook w:val="01E0" w:firstRow="1" w:lastRow="1" w:firstColumn="1" w:lastColumn="1" w:noHBand="0" w:noVBand="0"/>
      </w:tblPr>
      <w:tblGrid>
        <w:gridCol w:w="5349"/>
        <w:gridCol w:w="4408"/>
      </w:tblGrid>
      <w:tr w:rsidR="004A1787" w:rsidTr="004A1787">
        <w:trPr>
          <w:jc w:val="center"/>
        </w:trPr>
        <w:tc>
          <w:tcPr>
            <w:tcW w:w="5349" w:type="dxa"/>
            <w:tcBorders>
              <w:top w:val="single" w:sz="4" w:space="0" w:color="auto"/>
              <w:left w:val="single" w:sz="4" w:space="0" w:color="auto"/>
              <w:bottom w:val="single" w:sz="4" w:space="0" w:color="auto"/>
              <w:right w:val="single" w:sz="4" w:space="0" w:color="auto"/>
            </w:tcBorders>
            <w:hideMark/>
          </w:tcPr>
          <w:p w:rsidR="004A1787" w:rsidRDefault="004A1787">
            <w:pPr>
              <w:pStyle w:val="BodyText2"/>
              <w:spacing w:after="0" w:line="333" w:lineRule="auto"/>
              <w:jc w:val="center"/>
              <w:rPr>
                <w:b/>
                <w:bCs/>
                <w:i/>
                <w:iCs/>
                <w:position w:val="0"/>
              </w:rPr>
            </w:pPr>
            <w:r>
              <w:rPr>
                <w:b/>
                <w:bCs/>
                <w:i/>
                <w:iCs/>
                <w:position w:val="0"/>
              </w:rPr>
              <w:t>Hoạt động dạy</w:t>
            </w:r>
          </w:p>
        </w:tc>
        <w:tc>
          <w:tcPr>
            <w:tcW w:w="4408" w:type="dxa"/>
            <w:tcBorders>
              <w:top w:val="single" w:sz="4" w:space="0" w:color="auto"/>
              <w:left w:val="single" w:sz="4" w:space="0" w:color="auto"/>
              <w:bottom w:val="single" w:sz="4" w:space="0" w:color="auto"/>
              <w:right w:val="single" w:sz="4" w:space="0" w:color="auto"/>
            </w:tcBorders>
            <w:hideMark/>
          </w:tcPr>
          <w:p w:rsidR="004A1787" w:rsidRDefault="004A1787">
            <w:pPr>
              <w:pStyle w:val="BodyText2"/>
              <w:spacing w:after="0" w:line="333" w:lineRule="auto"/>
              <w:jc w:val="center"/>
              <w:rPr>
                <w:b/>
                <w:bCs/>
                <w:i/>
                <w:iCs/>
                <w:position w:val="0"/>
              </w:rPr>
            </w:pPr>
            <w:r>
              <w:rPr>
                <w:b/>
                <w:bCs/>
                <w:i/>
                <w:iCs/>
                <w:position w:val="0"/>
              </w:rPr>
              <w:t>Hoạt động học</w:t>
            </w:r>
          </w:p>
        </w:tc>
      </w:tr>
      <w:tr w:rsidR="004A1787" w:rsidTr="004A1787">
        <w:trPr>
          <w:trHeight w:val="1833"/>
          <w:jc w:val="center"/>
        </w:trPr>
        <w:tc>
          <w:tcPr>
            <w:tcW w:w="5349" w:type="dxa"/>
            <w:tcBorders>
              <w:top w:val="single" w:sz="4" w:space="0" w:color="auto"/>
              <w:left w:val="single" w:sz="4" w:space="0" w:color="auto"/>
              <w:bottom w:val="single" w:sz="4" w:space="0" w:color="auto"/>
              <w:right w:val="single" w:sz="4" w:space="0" w:color="auto"/>
            </w:tcBorders>
          </w:tcPr>
          <w:p w:rsidR="004A1787" w:rsidRDefault="004A1787">
            <w:pPr>
              <w:tabs>
                <w:tab w:val="left" w:pos="2552"/>
                <w:tab w:val="left" w:pos="2880"/>
              </w:tabs>
              <w:spacing w:line="333" w:lineRule="auto"/>
              <w:jc w:val="both"/>
              <w:rPr>
                <w:b/>
                <w:bCs/>
                <w:iCs/>
              </w:rPr>
            </w:pPr>
            <w:r>
              <w:rPr>
                <w:b/>
                <w:bCs/>
                <w:iCs/>
              </w:rPr>
              <w:t>1. Hoạt động khởi động (5 phút):</w:t>
            </w:r>
          </w:p>
          <w:p w:rsidR="004A1787" w:rsidRDefault="004A1787">
            <w:pPr>
              <w:tabs>
                <w:tab w:val="left" w:pos="2552"/>
                <w:tab w:val="left" w:pos="2880"/>
              </w:tabs>
              <w:spacing w:line="333" w:lineRule="auto"/>
              <w:jc w:val="both"/>
              <w:rPr>
                <w:bCs/>
                <w:iCs/>
              </w:rPr>
            </w:pPr>
            <w:r>
              <w:rPr>
                <w:bCs/>
                <w:iCs/>
              </w:rPr>
              <w:t>- Yêu cầu học sinh viết bảng con một số từ.</w:t>
            </w:r>
          </w:p>
          <w:p w:rsidR="004A1787" w:rsidRDefault="004A1787">
            <w:pPr>
              <w:tabs>
                <w:tab w:val="left" w:pos="2552"/>
                <w:tab w:val="left" w:pos="2880"/>
              </w:tabs>
              <w:spacing w:line="333" w:lineRule="auto"/>
              <w:jc w:val="both"/>
              <w:rPr>
                <w:bCs/>
                <w:iCs/>
              </w:rPr>
            </w:pPr>
            <w:r>
              <w:rPr>
                <w:bCs/>
                <w:iCs/>
              </w:rPr>
              <w:t>- Nhận xét, đánh giá chung.</w:t>
            </w:r>
          </w:p>
          <w:p w:rsidR="004A1787" w:rsidRDefault="004A1787">
            <w:pPr>
              <w:tabs>
                <w:tab w:val="left" w:pos="2552"/>
                <w:tab w:val="left" w:pos="2880"/>
              </w:tabs>
              <w:spacing w:line="333" w:lineRule="auto"/>
              <w:jc w:val="both"/>
              <w:rPr>
                <w:bCs/>
                <w:iCs/>
              </w:rPr>
            </w:pPr>
            <w:r>
              <w:rPr>
                <w:bCs/>
                <w:iCs/>
              </w:rPr>
              <w:t>- Giới thiệu bài mới : trực tiếp.</w:t>
            </w:r>
          </w:p>
          <w:p w:rsidR="004A1787" w:rsidRDefault="004A1787">
            <w:pPr>
              <w:tabs>
                <w:tab w:val="left" w:pos="2552"/>
                <w:tab w:val="left" w:pos="2880"/>
              </w:tabs>
              <w:spacing w:line="333" w:lineRule="auto"/>
              <w:jc w:val="both"/>
              <w:rPr>
                <w:b/>
                <w:bCs/>
                <w:iCs/>
              </w:rPr>
            </w:pPr>
            <w:r>
              <w:rPr>
                <w:b/>
                <w:bCs/>
                <w:iCs/>
              </w:rPr>
              <w:t>2. Các họat động chính :</w:t>
            </w:r>
          </w:p>
          <w:p w:rsidR="004A1787" w:rsidRDefault="004A1787">
            <w:pPr>
              <w:spacing w:line="333" w:lineRule="auto"/>
              <w:jc w:val="both"/>
              <w:rPr>
                <w:b/>
                <w:i/>
              </w:rPr>
            </w:pPr>
            <w:r>
              <w:rPr>
                <w:b/>
                <w:bCs/>
                <w:i/>
              </w:rPr>
              <w:t>a. Hoạt động 1</w:t>
            </w:r>
            <w:r>
              <w:rPr>
                <w:b/>
                <w:i/>
              </w:rPr>
              <w:t>: Hướng dẫn HS chuẩn bị (15 phút)</w:t>
            </w:r>
          </w:p>
          <w:p w:rsidR="004A1787" w:rsidRDefault="004A1787">
            <w:pPr>
              <w:pStyle w:val="BodyTextIndent2"/>
              <w:spacing w:after="0" w:line="333" w:lineRule="auto"/>
              <w:ind w:left="0"/>
              <w:jc w:val="both"/>
              <w:rPr>
                <w:position w:val="0"/>
              </w:rPr>
            </w:pPr>
            <w:r>
              <w:rPr>
                <w:position w:val="0"/>
              </w:rPr>
              <w:t xml:space="preserve">* </w:t>
            </w:r>
            <w:r>
              <w:rPr>
                <w:bCs/>
                <w:i/>
                <w:iCs/>
                <w:position w:val="0"/>
              </w:rPr>
              <w:t>Mục tiêu</w:t>
            </w:r>
            <w:r>
              <w:rPr>
                <w:position w:val="0"/>
              </w:rPr>
              <w:t>: Giúp HS tự nhớ và viết đúng bài vào vở.</w:t>
            </w:r>
          </w:p>
          <w:p w:rsidR="004A1787" w:rsidRDefault="004A1787">
            <w:pPr>
              <w:pStyle w:val="BodyTextIndent2"/>
              <w:spacing w:after="0" w:line="333" w:lineRule="auto"/>
              <w:ind w:left="0"/>
              <w:jc w:val="both"/>
              <w:rPr>
                <w:position w:val="0"/>
              </w:rPr>
            </w:pPr>
            <w:r>
              <w:rPr>
                <w:position w:val="0"/>
              </w:rPr>
              <w:t xml:space="preserve">* </w:t>
            </w:r>
            <w:r>
              <w:rPr>
                <w:bCs/>
                <w:i/>
                <w:iCs/>
                <w:position w:val="0"/>
              </w:rPr>
              <w:t>Cách tiến hành:</w:t>
            </w:r>
          </w:p>
          <w:p w:rsidR="004A1787" w:rsidRDefault="004A1787">
            <w:pPr>
              <w:spacing w:line="333" w:lineRule="auto"/>
              <w:jc w:val="both"/>
            </w:pPr>
            <w:r>
              <w:t xml:space="preserve">- Đọc một đoạn thơ cần viết trong bài </w:t>
            </w:r>
            <w:r>
              <w:rPr>
                <w:i/>
                <w:iCs/>
              </w:rPr>
              <w:t>Vẽ quê hương.</w:t>
            </w:r>
          </w:p>
          <w:p w:rsidR="004A1787" w:rsidRDefault="004A1787">
            <w:pPr>
              <w:spacing w:line="333" w:lineRule="auto"/>
              <w:jc w:val="both"/>
            </w:pPr>
            <w:r>
              <w:t>- Mời 2 HS đọc thuộc lòng lại khổ thơ sẽ viết.</w:t>
            </w:r>
          </w:p>
          <w:p w:rsidR="004A1787" w:rsidRDefault="004A1787">
            <w:pPr>
              <w:spacing w:line="333" w:lineRule="auto"/>
              <w:jc w:val="both"/>
            </w:pPr>
            <w:r>
              <w:t xml:space="preserve">- Hướng dẫn HS nắm nội dung và cách trình bày đoạn thơ: </w:t>
            </w:r>
          </w:p>
          <w:p w:rsidR="004A1787" w:rsidRDefault="004A1787">
            <w:pPr>
              <w:spacing w:line="333" w:lineRule="auto"/>
              <w:jc w:val="both"/>
              <w:rPr>
                <w:i/>
                <w:iCs/>
              </w:rPr>
            </w:pPr>
            <w:r>
              <w:rPr>
                <w:i/>
                <w:iCs/>
              </w:rPr>
              <w:t xml:space="preserve">+ Vì sao bạn nhỏ thấy bức tranh quê hương rất đẹp? </w:t>
            </w:r>
          </w:p>
          <w:p w:rsidR="004A1787" w:rsidRDefault="004A1787">
            <w:pPr>
              <w:spacing w:line="333" w:lineRule="auto"/>
              <w:jc w:val="both"/>
              <w:rPr>
                <w:i/>
                <w:iCs/>
              </w:rPr>
            </w:pPr>
            <w:r>
              <w:rPr>
                <w:i/>
                <w:iCs/>
              </w:rPr>
              <w:t xml:space="preserve">+ Trong những câu trên chữ nào phải viết hoa? Vì sao viết hoa?             </w:t>
            </w:r>
          </w:p>
          <w:p w:rsidR="004A1787" w:rsidRDefault="004A1787">
            <w:pPr>
              <w:spacing w:line="333" w:lineRule="auto"/>
              <w:jc w:val="both"/>
              <w:rPr>
                <w:i/>
                <w:iCs/>
              </w:rPr>
            </w:pPr>
            <w:r>
              <w:t>- Cho HS tìm từ khó và viết bảng con</w:t>
            </w:r>
            <w:r>
              <w:rPr>
                <w:i/>
                <w:iCs/>
              </w:rPr>
              <w:t xml:space="preserve">                                                              </w:t>
            </w:r>
          </w:p>
          <w:p w:rsidR="004A1787" w:rsidRDefault="004A1787">
            <w:pPr>
              <w:pStyle w:val="BodyText2"/>
              <w:spacing w:after="0" w:line="333" w:lineRule="auto"/>
              <w:jc w:val="both"/>
              <w:rPr>
                <w:position w:val="0"/>
              </w:rPr>
            </w:pPr>
            <w:r>
              <w:rPr>
                <w:position w:val="0"/>
              </w:rPr>
              <w:t>- Yêu cầu HS nhớ và viết bài vào vở.</w:t>
            </w:r>
          </w:p>
          <w:p w:rsidR="004A1787" w:rsidRDefault="004A1787">
            <w:pPr>
              <w:spacing w:line="333" w:lineRule="auto"/>
              <w:jc w:val="both"/>
            </w:pPr>
            <w:r>
              <w:t>- Yêu cầu HS gấp SGK, tự nhớ lại đoạn thơ và viết bài.</w:t>
            </w:r>
          </w:p>
          <w:p w:rsidR="004A1787" w:rsidRDefault="004A1787">
            <w:pPr>
              <w:spacing w:line="333" w:lineRule="auto"/>
              <w:jc w:val="both"/>
            </w:pPr>
            <w:r>
              <w:t>- Cho HS đổi vở bắt lỗi chéo</w:t>
            </w:r>
          </w:p>
          <w:p w:rsidR="004A1787" w:rsidRDefault="004A1787">
            <w:pPr>
              <w:spacing w:line="333" w:lineRule="auto"/>
              <w:jc w:val="both"/>
            </w:pPr>
            <w:r>
              <w:t>- Yêu cầu HS tự chữ lỗi bằng bút chì.</w:t>
            </w:r>
          </w:p>
          <w:p w:rsidR="004A1787" w:rsidRDefault="004A1787">
            <w:pPr>
              <w:spacing w:line="333" w:lineRule="auto"/>
              <w:jc w:val="both"/>
            </w:pPr>
            <w:r>
              <w:t>- Chấm từ 5-7 bài, nhận xét bài viết của HS.</w:t>
            </w:r>
          </w:p>
          <w:p w:rsidR="004A1787" w:rsidRDefault="004A1787">
            <w:pPr>
              <w:spacing w:line="333" w:lineRule="auto"/>
              <w:jc w:val="both"/>
              <w:rPr>
                <w:b/>
                <w:i/>
              </w:rPr>
            </w:pPr>
            <w:r>
              <w:rPr>
                <w:b/>
                <w:bCs/>
                <w:i/>
              </w:rPr>
              <w:t>b. Hoạt động 2</w:t>
            </w:r>
            <w:r>
              <w:rPr>
                <w:b/>
                <w:i/>
              </w:rPr>
              <w:t>: Hướng dẫn HS làm bài tập (12 phút)</w:t>
            </w:r>
          </w:p>
          <w:p w:rsidR="004A1787" w:rsidRDefault="004A1787">
            <w:pPr>
              <w:spacing w:line="333" w:lineRule="auto"/>
              <w:jc w:val="both"/>
            </w:pPr>
            <w:r>
              <w:t xml:space="preserve">* </w:t>
            </w:r>
            <w:r>
              <w:rPr>
                <w:bCs/>
                <w:i/>
                <w:iCs/>
              </w:rPr>
              <w:t>Mục tiêu</w:t>
            </w:r>
            <w:r>
              <w:rPr>
                <w:bCs/>
              </w:rPr>
              <w:t>:</w:t>
            </w:r>
            <w:r>
              <w:t xml:space="preserve"> Giúp HS làm đúng bài tập trong SGK</w:t>
            </w:r>
          </w:p>
          <w:p w:rsidR="004A1787" w:rsidRDefault="004A1787">
            <w:pPr>
              <w:spacing w:line="333" w:lineRule="auto"/>
              <w:jc w:val="both"/>
            </w:pPr>
            <w:r>
              <w:t xml:space="preserve">* </w:t>
            </w:r>
            <w:r>
              <w:rPr>
                <w:bCs/>
                <w:i/>
                <w:iCs/>
              </w:rPr>
              <w:t>Cách tiến hành:</w:t>
            </w:r>
          </w:p>
          <w:p w:rsidR="004A1787" w:rsidRDefault="004A1787">
            <w:pPr>
              <w:spacing w:line="333" w:lineRule="auto"/>
              <w:jc w:val="both"/>
              <w:rPr>
                <w:bCs/>
                <w:iCs/>
              </w:rPr>
            </w:pPr>
            <w:r>
              <w:rPr>
                <w:b/>
                <w:bCs/>
                <w:i/>
                <w:iCs/>
              </w:rPr>
              <w:t xml:space="preserve"> </w:t>
            </w:r>
            <w:r>
              <w:rPr>
                <w:b/>
                <w:bCs/>
                <w:iCs/>
              </w:rPr>
              <w:t>Bài tập 2</w:t>
            </w:r>
            <w:r>
              <w:rPr>
                <w:b/>
                <w:bCs/>
              </w:rPr>
              <w:t xml:space="preserve">: </w:t>
            </w:r>
            <w:r>
              <w:t>(</w:t>
            </w:r>
            <w:r>
              <w:rPr>
                <w:i/>
                <w:iCs/>
              </w:rPr>
              <w:t>Chọn phần b</w:t>
            </w:r>
            <w:r>
              <w:t>)</w:t>
            </w:r>
            <w:r>
              <w:rPr>
                <w:b/>
                <w:bCs/>
                <w:i/>
                <w:iCs/>
              </w:rPr>
              <w:t xml:space="preserve"> </w:t>
            </w:r>
            <w:r>
              <w:rPr>
                <w:bCs/>
                <w:iCs/>
              </w:rPr>
              <w:t xml:space="preserve">Điền vào chỗ trống ươn/ </w:t>
            </w:r>
            <w:r>
              <w:rPr>
                <w:bCs/>
                <w:iCs/>
              </w:rPr>
              <w:lastRenderedPageBreak/>
              <w:t>ương</w:t>
            </w:r>
          </w:p>
          <w:p w:rsidR="004A1787" w:rsidRDefault="004A1787">
            <w:pPr>
              <w:spacing w:line="333" w:lineRule="auto"/>
              <w:jc w:val="both"/>
            </w:pPr>
            <w:r>
              <w:t>- Cho 1 HS nêu yêu cầu của đề bài.</w:t>
            </w:r>
          </w:p>
          <w:p w:rsidR="004A1787" w:rsidRDefault="004A1787">
            <w:pPr>
              <w:pStyle w:val="BodyText2"/>
              <w:spacing w:after="0" w:line="333" w:lineRule="auto"/>
              <w:jc w:val="both"/>
              <w:rPr>
                <w:position w:val="0"/>
              </w:rPr>
            </w:pPr>
            <w:r>
              <w:rPr>
                <w:position w:val="0"/>
              </w:rPr>
              <w:t>- Yêu cầu HS cả lớp làm vào vở</w:t>
            </w:r>
          </w:p>
          <w:p w:rsidR="004A1787" w:rsidRDefault="004A1787">
            <w:pPr>
              <w:pStyle w:val="BodyText2"/>
              <w:spacing w:after="0" w:line="333" w:lineRule="auto"/>
              <w:jc w:val="both"/>
              <w:rPr>
                <w:position w:val="0"/>
              </w:rPr>
            </w:pPr>
            <w:r>
              <w:rPr>
                <w:position w:val="0"/>
              </w:rPr>
              <w:t>- Mời 2 HS lên bảng làm.</w:t>
            </w:r>
          </w:p>
          <w:p w:rsidR="004A1787" w:rsidRDefault="004A1787">
            <w:pPr>
              <w:pStyle w:val="BodyText2"/>
              <w:spacing w:after="0" w:line="333" w:lineRule="auto"/>
              <w:jc w:val="both"/>
              <w:rPr>
                <w:position w:val="0"/>
              </w:rPr>
            </w:pPr>
          </w:p>
          <w:p w:rsidR="004A1787" w:rsidRDefault="004A1787">
            <w:pPr>
              <w:pStyle w:val="BodyText2"/>
              <w:spacing w:after="0" w:line="333" w:lineRule="auto"/>
              <w:jc w:val="both"/>
              <w:rPr>
                <w:position w:val="0"/>
              </w:rPr>
            </w:pPr>
          </w:p>
          <w:p w:rsidR="004A1787" w:rsidRDefault="004A1787">
            <w:pPr>
              <w:pStyle w:val="BodyText2"/>
              <w:spacing w:after="0" w:line="333" w:lineRule="auto"/>
              <w:jc w:val="both"/>
              <w:rPr>
                <w:position w:val="0"/>
              </w:rPr>
            </w:pPr>
          </w:p>
          <w:p w:rsidR="004A1787" w:rsidRDefault="004A1787">
            <w:pPr>
              <w:pStyle w:val="BodyText2"/>
              <w:spacing w:after="0" w:line="333" w:lineRule="auto"/>
              <w:jc w:val="both"/>
              <w:rPr>
                <w:position w:val="0"/>
              </w:rPr>
            </w:pPr>
          </w:p>
          <w:p w:rsidR="004A1787" w:rsidRDefault="004A1787">
            <w:pPr>
              <w:pStyle w:val="BodyText2"/>
              <w:spacing w:after="0" w:line="333" w:lineRule="auto"/>
              <w:jc w:val="both"/>
              <w:rPr>
                <w:position w:val="0"/>
              </w:rPr>
            </w:pPr>
          </w:p>
          <w:p w:rsidR="004A1787" w:rsidRDefault="004A1787">
            <w:pPr>
              <w:pStyle w:val="BodyText2"/>
              <w:spacing w:after="0" w:line="333" w:lineRule="auto"/>
              <w:jc w:val="both"/>
              <w:rPr>
                <w:position w:val="0"/>
              </w:rPr>
            </w:pPr>
          </w:p>
          <w:p w:rsidR="004A1787" w:rsidRDefault="004A1787">
            <w:pPr>
              <w:pStyle w:val="BodyText2"/>
              <w:spacing w:after="0" w:line="333" w:lineRule="auto"/>
              <w:jc w:val="both"/>
              <w:rPr>
                <w:position w:val="0"/>
              </w:rPr>
            </w:pPr>
          </w:p>
          <w:p w:rsidR="004A1787" w:rsidRDefault="004A1787">
            <w:pPr>
              <w:pStyle w:val="BodyText2"/>
              <w:spacing w:after="0" w:line="333" w:lineRule="auto"/>
              <w:jc w:val="both"/>
              <w:rPr>
                <w:position w:val="0"/>
              </w:rPr>
            </w:pPr>
          </w:p>
          <w:p w:rsidR="004A1787" w:rsidRDefault="004A1787">
            <w:pPr>
              <w:pStyle w:val="BodyText2"/>
              <w:spacing w:after="0" w:line="333" w:lineRule="auto"/>
              <w:jc w:val="both"/>
              <w:rPr>
                <w:position w:val="0"/>
              </w:rPr>
            </w:pPr>
          </w:p>
          <w:p w:rsidR="004A1787" w:rsidRDefault="004A1787">
            <w:pPr>
              <w:pStyle w:val="BodyText2"/>
              <w:spacing w:after="0" w:line="333" w:lineRule="auto"/>
              <w:jc w:val="both"/>
              <w:rPr>
                <w:position w:val="0"/>
              </w:rPr>
            </w:pPr>
          </w:p>
          <w:p w:rsidR="004A1787" w:rsidRDefault="004A1787">
            <w:pPr>
              <w:pStyle w:val="BodyText2"/>
              <w:spacing w:after="0" w:line="333" w:lineRule="auto"/>
              <w:jc w:val="both"/>
              <w:rPr>
                <w:position w:val="0"/>
              </w:rPr>
            </w:pPr>
          </w:p>
          <w:p w:rsidR="004A1787" w:rsidRDefault="004A1787">
            <w:pPr>
              <w:pStyle w:val="BodyText2"/>
              <w:spacing w:after="0" w:line="333" w:lineRule="auto"/>
              <w:jc w:val="both"/>
              <w:rPr>
                <w:position w:val="0"/>
              </w:rPr>
            </w:pPr>
          </w:p>
          <w:p w:rsidR="004A1787" w:rsidRDefault="004A1787">
            <w:pPr>
              <w:pStyle w:val="BodyText2"/>
              <w:spacing w:after="0" w:line="333" w:lineRule="auto"/>
              <w:jc w:val="both"/>
              <w:rPr>
                <w:position w:val="0"/>
              </w:rPr>
            </w:pPr>
          </w:p>
          <w:p w:rsidR="004A1787" w:rsidRDefault="004A1787">
            <w:pPr>
              <w:pStyle w:val="BodyText2"/>
              <w:spacing w:after="0" w:line="333" w:lineRule="auto"/>
              <w:jc w:val="both"/>
              <w:rPr>
                <w:position w:val="0"/>
              </w:rPr>
            </w:pPr>
          </w:p>
          <w:p w:rsidR="004A1787" w:rsidRDefault="004A1787">
            <w:pPr>
              <w:pStyle w:val="BodyText2"/>
              <w:spacing w:after="0" w:line="333" w:lineRule="auto"/>
              <w:jc w:val="both"/>
              <w:rPr>
                <w:position w:val="0"/>
              </w:rPr>
            </w:pPr>
            <w:r>
              <w:rPr>
                <w:position w:val="0"/>
              </w:rPr>
              <w:t>- Nhận xét, chốt lời giải đúng.</w:t>
            </w:r>
          </w:p>
          <w:p w:rsidR="004A1787" w:rsidRDefault="004A1787">
            <w:pPr>
              <w:tabs>
                <w:tab w:val="left" w:pos="250"/>
              </w:tabs>
              <w:spacing w:line="333" w:lineRule="auto"/>
              <w:jc w:val="both"/>
              <w:rPr>
                <w:b/>
                <w:color w:val="0000FF"/>
              </w:rPr>
            </w:pPr>
            <w:r>
              <w:rPr>
                <w:b/>
                <w:color w:val="0000FF"/>
              </w:rPr>
              <w:t>3. Hoạt động nối tiếp (3 phút):</w:t>
            </w:r>
          </w:p>
          <w:p w:rsidR="004A1787" w:rsidRDefault="004A1787">
            <w:pPr>
              <w:tabs>
                <w:tab w:val="left" w:pos="250"/>
              </w:tabs>
              <w:spacing w:line="333" w:lineRule="auto"/>
              <w:jc w:val="both"/>
              <w:rPr>
                <w:color w:val="0000FF"/>
              </w:rPr>
            </w:pPr>
            <w:r>
              <w:rPr>
                <w:color w:val="0000FF"/>
              </w:rPr>
              <w:t>- Nhắc lại nội dung bài học.</w:t>
            </w:r>
          </w:p>
          <w:p w:rsidR="004A1787" w:rsidRDefault="004A1787">
            <w:pPr>
              <w:spacing w:line="333" w:lineRule="auto"/>
              <w:jc w:val="both"/>
              <w:rPr>
                <w:color w:val="0000FF"/>
              </w:rPr>
            </w:pPr>
            <w:r>
              <w:rPr>
                <w:color w:val="0000FF"/>
              </w:rPr>
              <w:t>- Xem lại bài, chuẩn bị bài sau.</w:t>
            </w:r>
          </w:p>
          <w:p w:rsidR="004A1787" w:rsidRDefault="004A1787">
            <w:pPr>
              <w:pStyle w:val="BodyText2"/>
              <w:spacing w:after="0" w:line="333" w:lineRule="auto"/>
              <w:jc w:val="both"/>
              <w:rPr>
                <w:position w:val="0"/>
                <w:sz w:val="8"/>
                <w:szCs w:val="8"/>
              </w:rPr>
            </w:pPr>
          </w:p>
        </w:tc>
        <w:tc>
          <w:tcPr>
            <w:tcW w:w="4408" w:type="dxa"/>
            <w:tcBorders>
              <w:top w:val="single" w:sz="4" w:space="0" w:color="auto"/>
              <w:left w:val="single" w:sz="4" w:space="0" w:color="auto"/>
              <w:bottom w:val="single" w:sz="4" w:space="0" w:color="auto"/>
              <w:right w:val="single" w:sz="4" w:space="0" w:color="auto"/>
            </w:tcBorders>
          </w:tcPr>
          <w:p w:rsidR="004A1787" w:rsidRDefault="004A1787">
            <w:pPr>
              <w:pStyle w:val="BodyText2"/>
              <w:spacing w:after="0" w:line="333" w:lineRule="auto"/>
              <w:jc w:val="both"/>
              <w:rPr>
                <w:position w:val="0"/>
                <w:sz w:val="16"/>
                <w:szCs w:val="16"/>
              </w:rPr>
            </w:pPr>
          </w:p>
          <w:p w:rsidR="004A1787" w:rsidRDefault="004A1787">
            <w:pPr>
              <w:pStyle w:val="BodyText2"/>
              <w:spacing w:after="0" w:line="333" w:lineRule="auto"/>
              <w:jc w:val="center"/>
              <w:rPr>
                <w:position w:val="0"/>
              </w:rPr>
            </w:pPr>
            <w:r>
              <w:rPr>
                <w:noProof/>
                <w:position w:val="0"/>
              </w:rPr>
              <w:drawing>
                <wp:inline distT="0" distB="0" distL="0" distR="0">
                  <wp:extent cx="2476500" cy="1847850"/>
                  <wp:effectExtent l="0" t="0" r="0" b="0"/>
                  <wp:docPr id="31" name="Picture 3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titl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76500" cy="1847850"/>
                          </a:xfrm>
                          <a:prstGeom prst="rect">
                            <a:avLst/>
                          </a:prstGeom>
                          <a:noFill/>
                          <a:ln>
                            <a:noFill/>
                          </a:ln>
                        </pic:spPr>
                      </pic:pic>
                    </a:graphicData>
                  </a:graphic>
                </wp:inline>
              </w:drawing>
            </w:r>
          </w:p>
          <w:p w:rsidR="004A1787" w:rsidRDefault="004A1787">
            <w:pPr>
              <w:spacing w:line="333" w:lineRule="auto"/>
              <w:jc w:val="both"/>
              <w:rPr>
                <w:sz w:val="12"/>
                <w:szCs w:val="12"/>
              </w:rPr>
            </w:pPr>
          </w:p>
          <w:p w:rsidR="004A1787" w:rsidRDefault="004A1787">
            <w:pPr>
              <w:spacing w:line="333" w:lineRule="auto"/>
              <w:jc w:val="both"/>
            </w:pPr>
            <w:r>
              <w:t>- 2 HS đọc lại.</w:t>
            </w:r>
          </w:p>
          <w:p w:rsidR="004A1787" w:rsidRDefault="004A1787">
            <w:pPr>
              <w:pStyle w:val="BodyText2"/>
              <w:spacing w:after="0" w:line="333" w:lineRule="auto"/>
              <w:jc w:val="both"/>
              <w:rPr>
                <w:position w:val="0"/>
              </w:rPr>
            </w:pPr>
            <w:r>
              <w:rPr>
                <w:position w:val="0"/>
              </w:rPr>
              <w:t>- Học cá nhân</w:t>
            </w:r>
          </w:p>
          <w:p w:rsidR="004A1787" w:rsidRDefault="004A1787">
            <w:pPr>
              <w:spacing w:line="333" w:lineRule="auto"/>
              <w:jc w:val="both"/>
            </w:pPr>
          </w:p>
          <w:p w:rsidR="004A1787" w:rsidRDefault="004A1787">
            <w:pPr>
              <w:spacing w:line="333" w:lineRule="auto"/>
              <w:jc w:val="both"/>
            </w:pPr>
          </w:p>
          <w:p w:rsidR="004A1787" w:rsidRDefault="004A1787">
            <w:pPr>
              <w:spacing w:line="333" w:lineRule="auto"/>
              <w:jc w:val="both"/>
            </w:pPr>
          </w:p>
          <w:p w:rsidR="004A1787" w:rsidRDefault="004A1787">
            <w:pPr>
              <w:spacing w:line="333" w:lineRule="auto"/>
              <w:jc w:val="both"/>
            </w:pPr>
          </w:p>
          <w:p w:rsidR="004A1787" w:rsidRDefault="004A1787">
            <w:pPr>
              <w:spacing w:line="333" w:lineRule="auto"/>
              <w:jc w:val="both"/>
            </w:pPr>
            <w:r>
              <w:t>- Viết bảng con</w:t>
            </w:r>
          </w:p>
          <w:p w:rsidR="004A1787" w:rsidRDefault="004A1787">
            <w:pPr>
              <w:pStyle w:val="BodyText2"/>
              <w:spacing w:after="0" w:line="333" w:lineRule="auto"/>
              <w:jc w:val="both"/>
              <w:rPr>
                <w:position w:val="0"/>
              </w:rPr>
            </w:pPr>
            <w:r>
              <w:rPr>
                <w:position w:val="0"/>
              </w:rPr>
              <w:t>- Viết bài vào vở.</w:t>
            </w:r>
          </w:p>
          <w:p w:rsidR="004A1787" w:rsidRDefault="004A1787">
            <w:pPr>
              <w:spacing w:line="333" w:lineRule="auto"/>
              <w:jc w:val="both"/>
            </w:pPr>
          </w:p>
          <w:p w:rsidR="004A1787" w:rsidRDefault="004A1787">
            <w:pPr>
              <w:spacing w:line="333" w:lineRule="auto"/>
              <w:jc w:val="both"/>
            </w:pPr>
          </w:p>
          <w:p w:rsidR="004A1787" w:rsidRDefault="004A1787">
            <w:pPr>
              <w:spacing w:line="333" w:lineRule="auto"/>
              <w:jc w:val="both"/>
            </w:pPr>
            <w:r>
              <w:t>- Đổi vở bắt lỗi chéo</w:t>
            </w:r>
          </w:p>
          <w:p w:rsidR="004A1787" w:rsidRDefault="004A1787">
            <w:pPr>
              <w:spacing w:line="333" w:lineRule="auto"/>
              <w:jc w:val="both"/>
            </w:pPr>
            <w:r>
              <w:t>- Tự chữa lỗi.</w:t>
            </w:r>
          </w:p>
          <w:p w:rsidR="004A1787" w:rsidRDefault="004A1787">
            <w:pPr>
              <w:spacing w:line="333" w:lineRule="auto"/>
              <w:jc w:val="both"/>
              <w:rPr>
                <w:b/>
                <w:bCs/>
                <w:u w:val="single"/>
              </w:rPr>
            </w:pPr>
          </w:p>
          <w:p w:rsidR="004A1787" w:rsidRDefault="004A1787">
            <w:pPr>
              <w:spacing w:line="333" w:lineRule="auto"/>
              <w:jc w:val="both"/>
            </w:pPr>
          </w:p>
          <w:p w:rsidR="004A1787" w:rsidRDefault="004A1787">
            <w:pPr>
              <w:spacing w:line="333" w:lineRule="auto"/>
              <w:jc w:val="both"/>
            </w:pPr>
          </w:p>
          <w:p w:rsidR="004A1787" w:rsidRDefault="004A1787">
            <w:pPr>
              <w:spacing w:line="333" w:lineRule="auto"/>
              <w:jc w:val="both"/>
            </w:pPr>
          </w:p>
          <w:p w:rsidR="004A1787" w:rsidRDefault="004A1787">
            <w:pPr>
              <w:spacing w:line="333" w:lineRule="auto"/>
              <w:jc w:val="both"/>
            </w:pPr>
          </w:p>
          <w:p w:rsidR="004A1787" w:rsidRDefault="004A1787">
            <w:pPr>
              <w:spacing w:line="333" w:lineRule="auto"/>
              <w:jc w:val="both"/>
            </w:pPr>
          </w:p>
          <w:p w:rsidR="004A1787" w:rsidRDefault="004A1787">
            <w:pPr>
              <w:spacing w:line="333" w:lineRule="auto"/>
              <w:jc w:val="both"/>
            </w:pPr>
          </w:p>
          <w:p w:rsidR="004A1787" w:rsidRDefault="004A1787">
            <w:pPr>
              <w:spacing w:line="333" w:lineRule="auto"/>
              <w:jc w:val="both"/>
            </w:pPr>
            <w:r>
              <w:t xml:space="preserve">-1 HS đọc yêu cầu đề bài. </w:t>
            </w:r>
          </w:p>
          <w:p w:rsidR="004A1787" w:rsidRDefault="004A1787">
            <w:pPr>
              <w:spacing w:line="333" w:lineRule="auto"/>
              <w:jc w:val="both"/>
            </w:pPr>
            <w:r>
              <w:t>- Cả lớp làm vào vở</w:t>
            </w:r>
          </w:p>
          <w:p w:rsidR="004A1787" w:rsidRDefault="004A1787">
            <w:pPr>
              <w:spacing w:line="333" w:lineRule="auto"/>
              <w:jc w:val="both"/>
            </w:pPr>
            <w:r>
              <w:t>- 2 HS lên bảng làm.</w:t>
            </w:r>
          </w:p>
          <w:p w:rsidR="004A1787" w:rsidRDefault="004A1787">
            <w:pPr>
              <w:spacing w:line="333" w:lineRule="auto"/>
              <w:jc w:val="center"/>
            </w:pPr>
            <w:r>
              <w:rPr>
                <w:noProof/>
                <w:position w:val="16"/>
              </w:rPr>
              <mc:AlternateContent>
                <mc:Choice Requires="wps">
                  <w:drawing>
                    <wp:anchor distT="0" distB="0" distL="114300" distR="114300" simplePos="0" relativeHeight="251658240" behindDoc="0" locked="0" layoutInCell="1" allowOverlap="1">
                      <wp:simplePos x="0" y="0"/>
                      <wp:positionH relativeFrom="column">
                        <wp:posOffset>1839595</wp:posOffset>
                      </wp:positionH>
                      <wp:positionV relativeFrom="paragraph">
                        <wp:posOffset>1570355</wp:posOffset>
                      </wp:positionV>
                      <wp:extent cx="838200" cy="228600"/>
                      <wp:effectExtent l="0" t="0" r="3175" b="3175"/>
                      <wp:wrapNone/>
                      <wp:docPr id="4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E0560D" id="Rectangle 2" o:spid="_x0000_s1026" style="position:absolute;margin-left:144.85pt;margin-top:123.65pt;width:66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" stroked="f"/>
                  </w:pict>
                </mc:Fallback>
              </mc:AlternateContent>
            </w:r>
            <w:r>
              <w:rPr>
                <w:noProof/>
              </w:rPr>
              <w:drawing>
                <wp:inline distT="0" distB="0" distL="0" distR="0">
                  <wp:extent cx="2628900" cy="1743075"/>
                  <wp:effectExtent l="0" t="0" r="0" b="0"/>
                  <wp:docPr id="30" name="Picture 30" descr="S6CATVGOLGCANEWEYPCATY2763CAW0IN1VCA9MWONRCA1S7PCYCA5LSMMNCAI2BXVPCA7RN3ZCCAK27QCRCAIAN0TKCAPVJDTWCAMUMMMACABBVBXZCARASX94CAL4JVMHCAMU0YT9CA5V72OICARBXS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6CATVGOLGCANEWEYPCATY2763CAW0IN1VCA9MWONRCA1S7PCYCA5LSMMNCAI2BXVPCA7RN3ZCCAK27QCRCAIAN0TKCAPVJDTWCAMUMMMACABBVBXZCARASX94CAL4JVMHCAMU0YT9CA5V72OICARBXSPN"/>
                          <pic:cNvPicPr>
                            <a:picLocks noChangeAspect="1" noChangeArrowheads="1"/>
                          </pic:cNvPicPr>
                        </pic:nvPicPr>
                        <pic:blipFill>
                          <a:blip r:embed="rId20">
                            <a:lum bright="12000"/>
                            <a:extLst>
                              <a:ext uri="{28A0092B-C50C-407E-A947-70E740481C1C}">
                                <a14:useLocalDpi xmlns:a14="http://schemas.microsoft.com/office/drawing/2010/main" val="0"/>
                              </a:ext>
                            </a:extLst>
                          </a:blip>
                          <a:srcRect/>
                          <a:stretch>
                            <a:fillRect/>
                          </a:stretch>
                        </pic:blipFill>
                        <pic:spPr bwMode="auto">
                          <a:xfrm>
                            <a:off x="0" y="0"/>
                            <a:ext cx="2628900" cy="1743075"/>
                          </a:xfrm>
                          <a:prstGeom prst="rect">
                            <a:avLst/>
                          </a:prstGeom>
                          <a:noFill/>
                          <a:ln>
                            <a:noFill/>
                          </a:ln>
                        </pic:spPr>
                      </pic:pic>
                    </a:graphicData>
                  </a:graphic>
                </wp:inline>
              </w:drawing>
            </w:r>
          </w:p>
          <w:p w:rsidR="004A1787" w:rsidRDefault="004A1787">
            <w:pPr>
              <w:spacing w:line="333" w:lineRule="auto"/>
              <w:jc w:val="center"/>
            </w:pPr>
            <w:r>
              <w:t>vườn</w:t>
            </w:r>
          </w:p>
          <w:p w:rsidR="004A1787" w:rsidRDefault="004A1787">
            <w:pPr>
              <w:spacing w:line="333" w:lineRule="auto"/>
              <w:jc w:val="center"/>
            </w:pPr>
          </w:p>
          <w:p w:rsidR="004A1787" w:rsidRDefault="004A1787">
            <w:pPr>
              <w:spacing w:line="333" w:lineRule="auto"/>
              <w:jc w:val="center"/>
            </w:pPr>
            <w:r>
              <w:rPr>
                <w:noProof/>
              </w:rPr>
              <w:drawing>
                <wp:inline distT="0" distB="0" distL="0" distR="0">
                  <wp:extent cx="2343150" cy="752475"/>
                  <wp:effectExtent l="0" t="0" r="0" b="0"/>
                  <wp:docPr id="29" name="Picture 29" descr="AKCAY0E1JFCAJH6HRKCA04VFKSCA710VIECAJTCADUCA50JH6BCA8GN29CCATLR07MCAJIA4S0CAJSNRMFCAPQ803FCA68RBALCA6SN0OKCAN59GQHCA4G0R8LCA57C9H1CA25JDYUCAYVCFVRCAM52V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KCAY0E1JFCAJH6HRKCA04VFKSCA710VIECAJTCADUCA50JH6BCA8GN29CCATLR07MCAJIA4S0CAJSNRMFCAPQ803FCA68RBALCA6SN0OKCAN59GQHCA4G0R8LCA57C9H1CA25JDYUCAYVCFVRCAM52V0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43150" cy="752475"/>
                          </a:xfrm>
                          <a:prstGeom prst="rect">
                            <a:avLst/>
                          </a:prstGeom>
                          <a:noFill/>
                          <a:ln>
                            <a:noFill/>
                          </a:ln>
                        </pic:spPr>
                      </pic:pic>
                    </a:graphicData>
                  </a:graphic>
                </wp:inline>
              </w:drawing>
            </w:r>
          </w:p>
          <w:p w:rsidR="004A1787" w:rsidRDefault="004A1787">
            <w:pPr>
              <w:spacing w:line="333" w:lineRule="auto"/>
              <w:jc w:val="center"/>
            </w:pPr>
            <w:r>
              <w:t>ương</w:t>
            </w:r>
          </w:p>
          <w:p w:rsidR="004A1787" w:rsidRDefault="004A1787">
            <w:pPr>
              <w:spacing w:line="333" w:lineRule="auto"/>
              <w:jc w:val="both"/>
            </w:pPr>
            <w:r>
              <w:t>- Nhận xét.</w:t>
            </w:r>
          </w:p>
        </w:tc>
      </w:tr>
    </w:tbl>
    <w:p w:rsidR="004A1787" w:rsidRDefault="004A1787" w:rsidP="004A1787">
      <w:pPr>
        <w:spacing w:line="333" w:lineRule="auto"/>
        <w:rPr>
          <w:b/>
          <w:bCs/>
          <w:i/>
          <w:iCs/>
        </w:rPr>
      </w:pPr>
    </w:p>
    <w:p w:rsidR="004A1787" w:rsidRDefault="004A1787" w:rsidP="004A1787">
      <w:pPr>
        <w:spacing w:line="429" w:lineRule="auto"/>
        <w:jc w:val="both"/>
        <w:rPr>
          <w:b/>
          <w:position w:val="16"/>
        </w:rPr>
      </w:pPr>
      <w:r>
        <w:rPr>
          <w:b/>
          <w:color w:val="0000FF"/>
          <w:sz w:val="32"/>
          <w:szCs w:val="32"/>
          <w:lang w:val="nl-NL"/>
        </w:rPr>
        <w:sym w:font="Wingdings" w:char="F040"/>
      </w:r>
      <w:r>
        <w:rPr>
          <w:b/>
        </w:rPr>
        <w:t xml:space="preserve"> RÚT KINH NGHIỆM TIẾT DẠY :</w:t>
      </w:r>
    </w:p>
    <w:p w:rsidR="004A1787" w:rsidRDefault="004A1787" w:rsidP="004A1787">
      <w:pPr>
        <w:spacing w:line="429" w:lineRule="auto"/>
        <w:jc w:val="center"/>
        <w:rPr>
          <w:sz w:val="16"/>
          <w:szCs w:val="16"/>
        </w:rPr>
      </w:pPr>
      <w:r>
        <w:rPr>
          <w:sz w:val="16"/>
          <w:szCs w:val="16"/>
        </w:rPr>
        <w:t>...................................................................................................................................................................................................................................</w:t>
      </w:r>
    </w:p>
    <w:p w:rsidR="004A1787" w:rsidRDefault="004A1787" w:rsidP="004A1787">
      <w:pPr>
        <w:spacing w:line="429" w:lineRule="auto"/>
        <w:jc w:val="center"/>
        <w:rPr>
          <w:sz w:val="16"/>
          <w:szCs w:val="16"/>
        </w:rPr>
      </w:pPr>
      <w:r>
        <w:rPr>
          <w:sz w:val="16"/>
          <w:szCs w:val="16"/>
        </w:rPr>
        <w:t>...................................................................................................................................................................................................................................</w:t>
      </w:r>
    </w:p>
    <w:p w:rsidR="004A1787" w:rsidRDefault="004A1787" w:rsidP="004A1787">
      <w:pPr>
        <w:spacing w:line="429" w:lineRule="auto"/>
        <w:jc w:val="center"/>
        <w:rPr>
          <w:sz w:val="16"/>
          <w:szCs w:val="16"/>
        </w:rPr>
      </w:pPr>
      <w:r>
        <w:rPr>
          <w:sz w:val="16"/>
          <w:szCs w:val="16"/>
        </w:rPr>
        <w:t>...................................................................................................................................................................................................................................</w:t>
      </w:r>
    </w:p>
    <w:p w:rsidR="004A1787" w:rsidRDefault="004A1787" w:rsidP="004A1787">
      <w:pPr>
        <w:spacing w:line="429" w:lineRule="auto"/>
        <w:jc w:val="center"/>
        <w:rPr>
          <w:sz w:val="16"/>
          <w:szCs w:val="16"/>
        </w:rPr>
      </w:pPr>
      <w:r>
        <w:rPr>
          <w:sz w:val="16"/>
          <w:szCs w:val="16"/>
        </w:rPr>
        <w:t>...................................................................................................................................................................................................................................</w:t>
      </w:r>
    </w:p>
    <w:p w:rsidR="004A1787" w:rsidRDefault="004A1787" w:rsidP="004A1787">
      <w:pPr>
        <w:spacing w:line="429" w:lineRule="auto"/>
        <w:jc w:val="center"/>
        <w:rPr>
          <w:sz w:val="16"/>
          <w:szCs w:val="16"/>
        </w:rPr>
      </w:pPr>
      <w:r>
        <w:rPr>
          <w:sz w:val="16"/>
          <w:szCs w:val="16"/>
        </w:rPr>
        <w:t>...................................................................................................................................................................................................................................</w:t>
      </w:r>
    </w:p>
    <w:p w:rsidR="004A1787" w:rsidRDefault="004A1787" w:rsidP="004A1787">
      <w:pPr>
        <w:spacing w:line="429" w:lineRule="auto"/>
        <w:jc w:val="center"/>
        <w:rPr>
          <w:sz w:val="16"/>
          <w:szCs w:val="16"/>
        </w:rPr>
      </w:pPr>
      <w:r>
        <w:rPr>
          <w:sz w:val="16"/>
          <w:szCs w:val="16"/>
        </w:rPr>
        <w:t>...................................................................................................................................................................................................................................</w:t>
      </w:r>
    </w:p>
    <w:p w:rsidR="004A1787" w:rsidRDefault="004A1787" w:rsidP="004A1787">
      <w:pPr>
        <w:spacing w:line="429" w:lineRule="auto"/>
        <w:jc w:val="center"/>
        <w:rPr>
          <w:sz w:val="16"/>
          <w:szCs w:val="16"/>
        </w:rPr>
      </w:pPr>
      <w:r>
        <w:rPr>
          <w:sz w:val="16"/>
          <w:szCs w:val="16"/>
        </w:rPr>
        <w:t>...................................................................................................................................................................................................................................</w:t>
      </w:r>
    </w:p>
    <w:p w:rsidR="004A1787" w:rsidRDefault="004A1787" w:rsidP="004A1787">
      <w:pPr>
        <w:jc w:val="both"/>
        <w:rPr>
          <w:bCs/>
        </w:rPr>
      </w:pPr>
      <w:r>
        <w:rPr>
          <w:bCs/>
        </w:rPr>
        <w:t>Ngày dạy : thứ ........., ngày ...... tháng ...... năm 201...</w:t>
      </w:r>
    </w:p>
    <w:p w:rsidR="004A1787" w:rsidRDefault="004A1787" w:rsidP="004A1787">
      <w:pPr>
        <w:jc w:val="both"/>
        <w:rPr>
          <w:bCs/>
          <w:sz w:val="12"/>
          <w:szCs w:val="12"/>
        </w:rPr>
      </w:pPr>
    </w:p>
    <w:p w:rsidR="004A1787" w:rsidRDefault="004A1787" w:rsidP="004A1787">
      <w:pPr>
        <w:jc w:val="center"/>
        <w:rPr>
          <w:bCs/>
          <w:color w:val="000000"/>
        </w:rPr>
      </w:pPr>
      <w:r>
        <w:rPr>
          <w:bCs/>
          <w:i/>
        </w:rPr>
        <w:t xml:space="preserve">Chính Tả tuần </w:t>
      </w:r>
      <w:r>
        <w:rPr>
          <w:b/>
          <w:bCs/>
          <w:i/>
          <w:color w:val="FF0000"/>
        </w:rPr>
        <w:t>12</w:t>
      </w:r>
      <w:r>
        <w:rPr>
          <w:bCs/>
          <w:color w:val="000000"/>
        </w:rPr>
        <w:t xml:space="preserve"> </w:t>
      </w:r>
      <w:r>
        <w:rPr>
          <w:bCs/>
          <w:i/>
          <w:color w:val="000000"/>
        </w:rPr>
        <w:t xml:space="preserve">tiết </w:t>
      </w:r>
      <w:r>
        <w:rPr>
          <w:b/>
          <w:bCs/>
          <w:i/>
          <w:color w:val="0000FF"/>
        </w:rPr>
        <w:t>1</w:t>
      </w:r>
    </w:p>
    <w:p w:rsidR="004A1787" w:rsidRDefault="004A1787" w:rsidP="004A1787">
      <w:pPr>
        <w:jc w:val="center"/>
        <w:rPr>
          <w:rFonts w:ascii="UTM Edwardian" w:hAnsi="UTM Edwardian"/>
          <w:b/>
          <w:iCs/>
          <w:color w:val="FF0000"/>
          <w:sz w:val="48"/>
          <w:szCs w:val="48"/>
        </w:rPr>
      </w:pPr>
      <w:r>
        <w:rPr>
          <w:b/>
          <w:i/>
          <w:iCs/>
          <w:color w:val="0000FF"/>
        </w:rPr>
        <w:lastRenderedPageBreak/>
        <w:t>Nghe - Viết :</w:t>
      </w:r>
      <w:r>
        <w:rPr>
          <w:b/>
          <w:i/>
          <w:iCs/>
          <w:color w:val="FF0000"/>
          <w:sz w:val="28"/>
          <w:szCs w:val="28"/>
        </w:rPr>
        <w:t xml:space="preserve"> </w:t>
      </w:r>
      <w:r>
        <w:rPr>
          <w:rFonts w:ascii="UTM Edwardian" w:hAnsi="UTM Edwardian"/>
          <w:b/>
          <w:iCs/>
          <w:color w:val="FF0000"/>
          <w:sz w:val="48"/>
          <w:szCs w:val="48"/>
        </w:rPr>
        <w:t xml:space="preserve">Chiều Trên Sông Hương </w:t>
      </w:r>
    </w:p>
    <w:p w:rsidR="004A1787" w:rsidRDefault="004A1787" w:rsidP="004A1787">
      <w:pPr>
        <w:jc w:val="center"/>
        <w:rPr>
          <w:b/>
          <w:i/>
          <w:iCs/>
          <w:color w:val="0000FF"/>
        </w:rPr>
      </w:pPr>
      <w:r>
        <w:rPr>
          <w:b/>
          <w:i/>
          <w:iCs/>
          <w:color w:val="0000FF"/>
        </w:rPr>
        <w:t>Phân biệt oc/ooc; tr/ch; ac/at</w:t>
      </w:r>
    </w:p>
    <w:p w:rsidR="004A1787" w:rsidRDefault="004A1787" w:rsidP="004A1787">
      <w:pPr>
        <w:jc w:val="center"/>
        <w:rPr>
          <w:b/>
          <w:iCs/>
          <w:color w:val="800000"/>
        </w:rPr>
      </w:pPr>
      <w:r>
        <w:rPr>
          <w:b/>
          <w:iCs/>
          <w:color w:val="800000"/>
        </w:rPr>
        <w:t>(MT)</w:t>
      </w:r>
    </w:p>
    <w:p w:rsidR="004A1787" w:rsidRDefault="004A1787" w:rsidP="004A1787">
      <w:pPr>
        <w:spacing w:line="316" w:lineRule="auto"/>
        <w:jc w:val="both"/>
        <w:rPr>
          <w:b/>
          <w:iCs/>
        </w:rPr>
      </w:pPr>
      <w:r>
        <w:rPr>
          <w:b/>
          <w:iCs/>
        </w:rPr>
        <w:t>I. MỤC TIÊU</w:t>
      </w:r>
      <w:r>
        <w:rPr>
          <w:b/>
        </w:rPr>
        <w:t>:</w:t>
      </w:r>
    </w:p>
    <w:p w:rsidR="004A1787" w:rsidRDefault="004A1787" w:rsidP="004A1787">
      <w:pPr>
        <w:spacing w:line="316" w:lineRule="auto"/>
        <w:jc w:val="both"/>
        <w:rPr>
          <w:color w:val="000000"/>
        </w:rPr>
      </w:pPr>
      <w:r>
        <w:rPr>
          <w:iCs/>
        </w:rPr>
        <w:t xml:space="preserve">  </w:t>
      </w:r>
      <w:r>
        <w:rPr>
          <w:iCs/>
        </w:rPr>
        <w:tab/>
      </w:r>
      <w:r>
        <w:rPr>
          <w:b/>
          <w:bCs/>
          <w:i/>
          <w:iCs/>
          <w:color w:val="000000"/>
        </w:rPr>
        <w:t>1. Kiến thức</w:t>
      </w:r>
      <w:r>
        <w:rPr>
          <w:color w:val="000000"/>
        </w:rPr>
        <w:t xml:space="preserve"> : Nghe - viết đúng bài chính tả; trình bày sạch sẽ và đúng hình thức bài văn xuôi.</w:t>
      </w:r>
    </w:p>
    <w:p w:rsidR="004A1787" w:rsidRDefault="004A1787" w:rsidP="004A1787">
      <w:pPr>
        <w:spacing w:line="316" w:lineRule="auto"/>
        <w:jc w:val="both"/>
        <w:rPr>
          <w:color w:val="000000"/>
        </w:rPr>
      </w:pPr>
      <w:r>
        <w:rPr>
          <w:bCs/>
          <w:i/>
          <w:iCs/>
          <w:color w:val="000000"/>
        </w:rPr>
        <w:t xml:space="preserve">  </w:t>
      </w:r>
      <w:r>
        <w:rPr>
          <w:bCs/>
          <w:i/>
          <w:iCs/>
          <w:color w:val="000000"/>
        </w:rPr>
        <w:tab/>
      </w:r>
      <w:r>
        <w:rPr>
          <w:b/>
          <w:bCs/>
          <w:i/>
          <w:iCs/>
          <w:color w:val="000000"/>
        </w:rPr>
        <w:t>2. Kĩ năng</w:t>
      </w:r>
      <w:r>
        <w:rPr>
          <w:bCs/>
          <w:i/>
          <w:iCs/>
          <w:color w:val="000000"/>
        </w:rPr>
        <w:t>:</w:t>
      </w:r>
      <w:r>
        <w:t xml:space="preserve"> </w:t>
      </w:r>
      <w:r>
        <w:rPr>
          <w:color w:val="000000"/>
        </w:rPr>
        <w:t xml:space="preserve">Làm đúng BT điền tiếng có vần oc/ooc (BT2). Làm đúng BT (3) a/b hoặc bài tập </w:t>
      </w:r>
      <w:r>
        <w:t>phương ngữ do giáo viên soạn</w:t>
      </w:r>
      <w:r>
        <w:rPr>
          <w:color w:val="000000"/>
        </w:rPr>
        <w:t>.</w:t>
      </w:r>
    </w:p>
    <w:p w:rsidR="004A1787" w:rsidRDefault="004A1787" w:rsidP="004A1787">
      <w:pPr>
        <w:spacing w:line="316" w:lineRule="auto"/>
        <w:jc w:val="both"/>
      </w:pPr>
      <w:r>
        <w:rPr>
          <w:bCs/>
          <w:i/>
          <w:iCs/>
        </w:rPr>
        <w:t xml:space="preserve">  </w:t>
      </w:r>
      <w:r>
        <w:rPr>
          <w:bCs/>
          <w:i/>
          <w:iCs/>
        </w:rPr>
        <w:tab/>
      </w:r>
      <w:r>
        <w:rPr>
          <w:b/>
          <w:bCs/>
          <w:i/>
          <w:iCs/>
        </w:rPr>
        <w:t>3. Thái độ</w:t>
      </w:r>
      <w:r>
        <w:t xml:space="preserve"> : Cẩn thận khi viết bài, yêu thích ngôn ngữ Tiếng Việt.</w:t>
      </w:r>
    </w:p>
    <w:p w:rsidR="004A1787" w:rsidRDefault="004A1787" w:rsidP="004A1787">
      <w:pPr>
        <w:spacing w:line="316" w:lineRule="auto"/>
        <w:jc w:val="both"/>
        <w:rPr>
          <w:i/>
          <w:color w:val="800000"/>
        </w:rPr>
      </w:pPr>
      <w:r>
        <w:rPr>
          <w:b/>
          <w:color w:val="800000"/>
        </w:rPr>
        <w:t>* MT:</w:t>
      </w:r>
      <w:r>
        <w:rPr>
          <w:color w:val="800000"/>
        </w:rPr>
        <w:t xml:space="preserve"> </w:t>
      </w:r>
      <w:r>
        <w:rPr>
          <w:i/>
          <w:color w:val="800000"/>
        </w:rPr>
        <w:t>Giáo dục học sinh yêu cảnh đẹp thiên nhiên trên đất nước ta, từ đó thêm yêu quý môi trường xung quanh, có ý thức bảo vệ môi trường (trực tiếp).</w:t>
      </w:r>
    </w:p>
    <w:p w:rsidR="004A1787" w:rsidRDefault="004A1787" w:rsidP="004A1787">
      <w:pPr>
        <w:spacing w:line="316" w:lineRule="auto"/>
        <w:jc w:val="both"/>
        <w:rPr>
          <w:sz w:val="12"/>
          <w:szCs w:val="12"/>
        </w:rPr>
      </w:pPr>
    </w:p>
    <w:p w:rsidR="004A1787" w:rsidRDefault="004A1787" w:rsidP="004A1787">
      <w:pPr>
        <w:spacing w:line="316" w:lineRule="auto"/>
        <w:jc w:val="both"/>
        <w:rPr>
          <w:b/>
          <w:iCs/>
        </w:rPr>
      </w:pPr>
      <w:r>
        <w:rPr>
          <w:b/>
          <w:iCs/>
        </w:rPr>
        <w:t>II. ĐỒ DÙNG DẠY - HỌC:</w:t>
      </w:r>
    </w:p>
    <w:p w:rsidR="004A1787" w:rsidRDefault="004A1787" w:rsidP="004A1787">
      <w:pPr>
        <w:spacing w:line="316" w:lineRule="auto"/>
        <w:jc w:val="both"/>
        <w:rPr>
          <w:iCs/>
        </w:rPr>
      </w:pPr>
      <w:r>
        <w:rPr>
          <w:iCs/>
        </w:rPr>
        <w:tab/>
      </w:r>
      <w:r>
        <w:rPr>
          <w:i/>
          <w:iCs/>
        </w:rPr>
        <w:t>1. Giáo viên</w:t>
      </w:r>
      <w:r>
        <w:rPr>
          <w:iCs/>
        </w:rPr>
        <w:t>: Bảng phụ.</w:t>
      </w:r>
    </w:p>
    <w:p w:rsidR="004A1787" w:rsidRDefault="004A1787" w:rsidP="004A1787">
      <w:pPr>
        <w:spacing w:line="316" w:lineRule="auto"/>
        <w:jc w:val="both"/>
      </w:pPr>
      <w:r>
        <w:tab/>
      </w:r>
      <w:r>
        <w:rPr>
          <w:i/>
        </w:rPr>
        <w:t>2. Học sinh</w:t>
      </w:r>
      <w:r>
        <w:t xml:space="preserve"> : Bảng con, đồ dùng học tập.</w:t>
      </w:r>
    </w:p>
    <w:p w:rsidR="004A1787" w:rsidRDefault="004A1787" w:rsidP="004A1787">
      <w:pPr>
        <w:spacing w:line="316" w:lineRule="auto"/>
        <w:jc w:val="both"/>
        <w:rPr>
          <w:b/>
          <w:iCs/>
        </w:rPr>
      </w:pPr>
      <w:r>
        <w:rPr>
          <w:b/>
          <w:iCs/>
        </w:rPr>
        <w:t>III. CÁC HOẠT ĐỘNG DẠY - HỌC CHỦ YẾU:</w:t>
      </w:r>
    </w:p>
    <w:p w:rsidR="004A1787" w:rsidRDefault="004A1787" w:rsidP="004A1787">
      <w:pPr>
        <w:pStyle w:val="Footer"/>
        <w:spacing w:line="316" w:lineRule="auto"/>
        <w:rPr>
          <w:b/>
          <w:bCs/>
          <w:sz w:val="12"/>
          <w:szCs w:val="12"/>
        </w:rPr>
      </w:pPr>
    </w:p>
    <w:tbl>
      <w:tblPr>
        <w:tblW w:w="9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7"/>
        <w:gridCol w:w="4446"/>
      </w:tblGrid>
      <w:tr w:rsidR="004A1787" w:rsidTr="004A1787">
        <w:trPr>
          <w:jc w:val="center"/>
        </w:trPr>
        <w:tc>
          <w:tcPr>
            <w:tcW w:w="5241" w:type="dxa"/>
            <w:tcBorders>
              <w:top w:val="single" w:sz="4" w:space="0" w:color="auto"/>
              <w:left w:val="single" w:sz="4" w:space="0" w:color="auto"/>
              <w:bottom w:val="single" w:sz="4" w:space="0" w:color="auto"/>
              <w:right w:val="single" w:sz="4" w:space="0" w:color="auto"/>
            </w:tcBorders>
            <w:hideMark/>
          </w:tcPr>
          <w:p w:rsidR="004A1787" w:rsidRDefault="004A1787">
            <w:pPr>
              <w:pStyle w:val="BodyText2"/>
              <w:spacing w:after="0" w:line="316" w:lineRule="auto"/>
              <w:jc w:val="center"/>
              <w:rPr>
                <w:b/>
                <w:bCs/>
                <w:iCs/>
                <w:position w:val="0"/>
              </w:rPr>
            </w:pPr>
            <w:r>
              <w:rPr>
                <w:b/>
                <w:bCs/>
                <w:iCs/>
                <w:position w:val="0"/>
              </w:rPr>
              <w:t>Hoạt động dạy</w:t>
            </w:r>
          </w:p>
        </w:tc>
        <w:tc>
          <w:tcPr>
            <w:tcW w:w="4372" w:type="dxa"/>
            <w:tcBorders>
              <w:top w:val="single" w:sz="4" w:space="0" w:color="auto"/>
              <w:left w:val="single" w:sz="4" w:space="0" w:color="auto"/>
              <w:bottom w:val="single" w:sz="4" w:space="0" w:color="auto"/>
              <w:right w:val="single" w:sz="4" w:space="0" w:color="auto"/>
            </w:tcBorders>
            <w:hideMark/>
          </w:tcPr>
          <w:p w:rsidR="004A1787" w:rsidRDefault="004A1787">
            <w:pPr>
              <w:pStyle w:val="BodyText2"/>
              <w:spacing w:after="0" w:line="316" w:lineRule="auto"/>
              <w:jc w:val="center"/>
              <w:rPr>
                <w:b/>
                <w:bCs/>
                <w:iCs/>
                <w:position w:val="0"/>
              </w:rPr>
            </w:pPr>
            <w:r>
              <w:rPr>
                <w:b/>
                <w:bCs/>
                <w:iCs/>
                <w:position w:val="0"/>
              </w:rPr>
              <w:t>Hoạt động học</w:t>
            </w:r>
          </w:p>
        </w:tc>
      </w:tr>
      <w:tr w:rsidR="004A1787" w:rsidTr="004A1787">
        <w:trPr>
          <w:jc w:val="center"/>
        </w:trPr>
        <w:tc>
          <w:tcPr>
            <w:tcW w:w="5241" w:type="dxa"/>
            <w:tcBorders>
              <w:top w:val="single" w:sz="4" w:space="0" w:color="auto"/>
              <w:left w:val="single" w:sz="4" w:space="0" w:color="auto"/>
              <w:bottom w:val="single" w:sz="4" w:space="0" w:color="auto"/>
              <w:right w:val="single" w:sz="4" w:space="0" w:color="auto"/>
            </w:tcBorders>
          </w:tcPr>
          <w:p w:rsidR="004A1787" w:rsidRDefault="004A1787">
            <w:pPr>
              <w:tabs>
                <w:tab w:val="left" w:pos="2552"/>
                <w:tab w:val="left" w:pos="2880"/>
              </w:tabs>
              <w:spacing w:line="316" w:lineRule="auto"/>
              <w:jc w:val="both"/>
              <w:rPr>
                <w:b/>
                <w:bCs/>
                <w:iCs/>
              </w:rPr>
            </w:pPr>
            <w:r>
              <w:rPr>
                <w:b/>
                <w:bCs/>
                <w:iCs/>
              </w:rPr>
              <w:t>1. Hoạt động khởi động (5 phút):</w:t>
            </w:r>
          </w:p>
          <w:p w:rsidR="004A1787" w:rsidRDefault="004A1787">
            <w:pPr>
              <w:tabs>
                <w:tab w:val="left" w:pos="2552"/>
                <w:tab w:val="left" w:pos="2880"/>
              </w:tabs>
              <w:spacing w:line="316" w:lineRule="auto"/>
              <w:jc w:val="both"/>
              <w:rPr>
                <w:bCs/>
                <w:iCs/>
              </w:rPr>
            </w:pPr>
            <w:r>
              <w:rPr>
                <w:bCs/>
                <w:iCs/>
              </w:rPr>
              <w:t>- Yêu cầu học sinh viết bảng con một số từ.</w:t>
            </w:r>
          </w:p>
          <w:p w:rsidR="004A1787" w:rsidRDefault="004A1787">
            <w:pPr>
              <w:tabs>
                <w:tab w:val="left" w:pos="2552"/>
                <w:tab w:val="left" w:pos="2880"/>
              </w:tabs>
              <w:spacing w:line="316" w:lineRule="auto"/>
              <w:jc w:val="both"/>
              <w:rPr>
                <w:bCs/>
                <w:iCs/>
              </w:rPr>
            </w:pPr>
            <w:r>
              <w:rPr>
                <w:bCs/>
                <w:iCs/>
              </w:rPr>
              <w:t>- Nhận xét, đánh giá chung.</w:t>
            </w:r>
          </w:p>
          <w:p w:rsidR="004A1787" w:rsidRDefault="004A1787">
            <w:pPr>
              <w:tabs>
                <w:tab w:val="left" w:pos="2552"/>
                <w:tab w:val="left" w:pos="2880"/>
              </w:tabs>
              <w:spacing w:line="316" w:lineRule="auto"/>
              <w:jc w:val="both"/>
              <w:rPr>
                <w:bCs/>
                <w:iCs/>
              </w:rPr>
            </w:pPr>
            <w:r>
              <w:rPr>
                <w:bCs/>
                <w:iCs/>
              </w:rPr>
              <w:t>- Giới thiệu bài mới : trực tiếp.</w:t>
            </w:r>
          </w:p>
          <w:p w:rsidR="004A1787" w:rsidRDefault="004A1787">
            <w:pPr>
              <w:tabs>
                <w:tab w:val="left" w:pos="2552"/>
                <w:tab w:val="left" w:pos="2880"/>
              </w:tabs>
              <w:spacing w:line="316" w:lineRule="auto"/>
              <w:jc w:val="both"/>
              <w:rPr>
                <w:b/>
                <w:bCs/>
                <w:iCs/>
              </w:rPr>
            </w:pPr>
            <w:r>
              <w:rPr>
                <w:b/>
                <w:bCs/>
                <w:iCs/>
              </w:rPr>
              <w:t>2. Các họat động chính :</w:t>
            </w:r>
          </w:p>
          <w:p w:rsidR="004A1787" w:rsidRDefault="004A1787">
            <w:pPr>
              <w:spacing w:line="316" w:lineRule="auto"/>
              <w:jc w:val="both"/>
              <w:rPr>
                <w:b/>
                <w:i/>
              </w:rPr>
            </w:pPr>
            <w:r>
              <w:rPr>
                <w:b/>
                <w:bCs/>
                <w:i/>
              </w:rPr>
              <w:t>a. Hoạt động 1</w:t>
            </w:r>
            <w:r>
              <w:rPr>
                <w:b/>
                <w:i/>
              </w:rPr>
              <w:t>: Hướng dẫn nghe - viết (15 phút)</w:t>
            </w:r>
          </w:p>
          <w:p w:rsidR="004A1787" w:rsidRDefault="004A1787">
            <w:pPr>
              <w:spacing w:line="316" w:lineRule="auto"/>
              <w:jc w:val="both"/>
            </w:pPr>
            <w:r>
              <w:t xml:space="preserve">* </w:t>
            </w:r>
            <w:r>
              <w:rPr>
                <w:bCs/>
                <w:i/>
                <w:iCs/>
              </w:rPr>
              <w:t>Mục tiêu</w:t>
            </w:r>
            <w:r>
              <w:t>: Giúp nghe -viết đúng bài chính tả vào vở.</w:t>
            </w:r>
          </w:p>
          <w:p w:rsidR="004A1787" w:rsidRDefault="004A1787">
            <w:pPr>
              <w:spacing w:line="316" w:lineRule="auto"/>
              <w:jc w:val="both"/>
            </w:pPr>
            <w:r>
              <w:t xml:space="preserve">* </w:t>
            </w:r>
            <w:r>
              <w:rPr>
                <w:bCs/>
                <w:i/>
                <w:iCs/>
              </w:rPr>
              <w:t>Cách tiến hành</w:t>
            </w:r>
            <w:r>
              <w:t>:</w:t>
            </w:r>
          </w:p>
          <w:p w:rsidR="004A1787" w:rsidRDefault="004A1787">
            <w:pPr>
              <w:spacing w:line="316" w:lineRule="auto"/>
              <w:jc w:val="both"/>
            </w:pPr>
            <w:r>
              <w:rPr>
                <w:iCs/>
              </w:rPr>
              <w:t>Hướng dẫn HS chuẩn bị</w:t>
            </w:r>
            <w:r>
              <w:t>.</w:t>
            </w:r>
          </w:p>
          <w:p w:rsidR="004A1787" w:rsidRDefault="004A1787">
            <w:pPr>
              <w:spacing w:line="316" w:lineRule="auto"/>
              <w:jc w:val="both"/>
            </w:pPr>
            <w:r>
              <w:t>- Đọc toàn bài viết chính tả</w:t>
            </w:r>
            <w:r>
              <w:rPr>
                <w:i/>
                <w:iCs/>
              </w:rPr>
              <w:t>.</w:t>
            </w:r>
          </w:p>
          <w:p w:rsidR="004A1787" w:rsidRDefault="004A1787">
            <w:pPr>
              <w:spacing w:line="316" w:lineRule="auto"/>
              <w:jc w:val="both"/>
            </w:pPr>
            <w:r>
              <w:t>- Yêu cầu HS đọc lại bài viết.</w:t>
            </w:r>
          </w:p>
          <w:p w:rsidR="004A1787" w:rsidRDefault="004A1787">
            <w:pPr>
              <w:spacing w:line="316" w:lineRule="auto"/>
              <w:jc w:val="both"/>
            </w:pPr>
            <w:r>
              <w:t>- Hướng dẫn HS tìm hiểu nội dung bài bằng hệ thống câu hỏi :</w:t>
            </w:r>
          </w:p>
          <w:p w:rsidR="004A1787" w:rsidRDefault="004A1787">
            <w:pPr>
              <w:spacing w:line="316" w:lineRule="auto"/>
              <w:jc w:val="both"/>
            </w:pPr>
            <w:r>
              <w:t xml:space="preserve">  + Nội dung đoạn văn nói gì?</w:t>
            </w:r>
          </w:p>
          <w:p w:rsidR="004A1787" w:rsidRDefault="004A1787">
            <w:pPr>
              <w:spacing w:line="316" w:lineRule="auto"/>
              <w:jc w:val="both"/>
              <w:rPr>
                <w:i/>
                <w:iCs/>
              </w:rPr>
            </w:pPr>
            <w:r>
              <w:rPr>
                <w:i/>
                <w:iCs/>
              </w:rPr>
              <w:t>+ Đoạn văn tả cảnh gì?</w:t>
            </w:r>
          </w:p>
          <w:p w:rsidR="004A1787" w:rsidRDefault="004A1787">
            <w:pPr>
              <w:spacing w:line="316" w:lineRule="auto"/>
              <w:jc w:val="both"/>
              <w:rPr>
                <w:i/>
                <w:iCs/>
              </w:rPr>
            </w:pPr>
            <w:r>
              <w:rPr>
                <w:i/>
                <w:iCs/>
              </w:rPr>
              <w:t xml:space="preserve">+ Bài chính tả có mấy câu?  </w:t>
            </w:r>
          </w:p>
          <w:p w:rsidR="004A1787" w:rsidRDefault="004A1787">
            <w:pPr>
              <w:spacing w:line="316" w:lineRule="auto"/>
              <w:jc w:val="both"/>
              <w:rPr>
                <w:i/>
                <w:iCs/>
              </w:rPr>
            </w:pPr>
            <w:r>
              <w:rPr>
                <w:i/>
                <w:iCs/>
              </w:rPr>
              <w:t xml:space="preserve">+ Nêu các tên riêng trong bài? Cách viết những </w:t>
            </w:r>
            <w:r>
              <w:rPr>
                <w:i/>
                <w:iCs/>
              </w:rPr>
              <w:lastRenderedPageBreak/>
              <w:t>tên riêng</w:t>
            </w:r>
          </w:p>
          <w:p w:rsidR="004A1787" w:rsidRDefault="004A1787">
            <w:pPr>
              <w:spacing w:line="316" w:lineRule="auto"/>
              <w:jc w:val="both"/>
            </w:pPr>
            <w:r>
              <w:t>- Yêu cầu HS tìm từ dễ viết sai và cho viết bảng con</w:t>
            </w:r>
            <w:r>
              <w:rPr>
                <w:i/>
                <w:iCs/>
              </w:rPr>
              <w:t>.</w:t>
            </w:r>
          </w:p>
          <w:p w:rsidR="004A1787" w:rsidRDefault="004A1787">
            <w:pPr>
              <w:spacing w:line="316" w:lineRule="auto"/>
              <w:jc w:val="both"/>
              <w:rPr>
                <w:i/>
                <w:iCs/>
              </w:rPr>
            </w:pPr>
            <w:r>
              <w:t>- Đọc cho HS viết bài vào vở.</w:t>
            </w:r>
          </w:p>
          <w:p w:rsidR="004A1787" w:rsidRDefault="004A1787">
            <w:pPr>
              <w:spacing w:line="316" w:lineRule="auto"/>
              <w:jc w:val="both"/>
            </w:pPr>
            <w:r>
              <w:t>- Theo dõi, uốn nắn.</w:t>
            </w:r>
          </w:p>
          <w:p w:rsidR="004A1787" w:rsidRDefault="004A1787">
            <w:pPr>
              <w:spacing w:line="316" w:lineRule="auto"/>
              <w:jc w:val="both"/>
            </w:pPr>
            <w:r>
              <w:t>- Cho HS đổi vở kiểm tra chéo</w:t>
            </w:r>
          </w:p>
          <w:p w:rsidR="004A1787" w:rsidRDefault="004A1787">
            <w:pPr>
              <w:spacing w:line="316" w:lineRule="auto"/>
              <w:jc w:val="both"/>
            </w:pPr>
            <w:r>
              <w:t xml:space="preserve">- Yêu cầu HS tự chữa lỗi </w:t>
            </w:r>
          </w:p>
          <w:p w:rsidR="004A1787" w:rsidRDefault="004A1787">
            <w:pPr>
              <w:spacing w:line="316" w:lineRule="auto"/>
              <w:jc w:val="both"/>
            </w:pPr>
            <w:r>
              <w:t>- Chấm từ 5- 7 bài và nhận xét từng bài</w:t>
            </w:r>
          </w:p>
          <w:p w:rsidR="004A1787" w:rsidRDefault="004A1787">
            <w:pPr>
              <w:spacing w:line="316" w:lineRule="auto"/>
              <w:jc w:val="both"/>
            </w:pPr>
            <w:r>
              <w:t xml:space="preserve">- Yêu cầu HS tự chữa lỗi </w:t>
            </w:r>
          </w:p>
          <w:p w:rsidR="004A1787" w:rsidRDefault="004A1787">
            <w:pPr>
              <w:spacing w:line="316" w:lineRule="auto"/>
              <w:jc w:val="both"/>
              <w:rPr>
                <w:b/>
                <w:i/>
              </w:rPr>
            </w:pPr>
            <w:r>
              <w:rPr>
                <w:b/>
                <w:bCs/>
                <w:i/>
              </w:rPr>
              <w:t>b. Hoạt động 2</w:t>
            </w:r>
            <w:r>
              <w:rPr>
                <w:b/>
                <w:i/>
              </w:rPr>
              <w:t>: Hướng dẫn HS làm bài tập (12 phút)</w:t>
            </w:r>
          </w:p>
          <w:p w:rsidR="004A1787" w:rsidRDefault="004A1787">
            <w:pPr>
              <w:spacing w:line="316" w:lineRule="auto"/>
              <w:jc w:val="both"/>
              <w:rPr>
                <w:bCs/>
                <w:i/>
                <w:iCs/>
              </w:rPr>
            </w:pPr>
            <w:r>
              <w:t xml:space="preserve">* </w:t>
            </w:r>
            <w:r>
              <w:rPr>
                <w:bCs/>
                <w:i/>
                <w:iCs/>
              </w:rPr>
              <w:t>Mục tiêu</w:t>
            </w:r>
            <w:r>
              <w:t xml:space="preserve">: Giúp HS tìm được các tiếng có vần </w:t>
            </w:r>
            <w:r>
              <w:rPr>
                <w:i/>
                <w:iCs/>
              </w:rPr>
              <w:t>oc/ooc</w:t>
            </w:r>
          </w:p>
          <w:p w:rsidR="004A1787" w:rsidRDefault="004A1787">
            <w:pPr>
              <w:spacing w:line="316" w:lineRule="auto"/>
              <w:jc w:val="both"/>
              <w:rPr>
                <w:bCs/>
              </w:rPr>
            </w:pPr>
            <w:r>
              <w:rPr>
                <w:bCs/>
                <w:i/>
                <w:iCs/>
              </w:rPr>
              <w:t>*</w:t>
            </w:r>
            <w:r>
              <w:rPr>
                <w:bCs/>
              </w:rPr>
              <w:t xml:space="preserve"> </w:t>
            </w:r>
            <w:r>
              <w:rPr>
                <w:bCs/>
                <w:i/>
                <w:iCs/>
              </w:rPr>
              <w:t>Cách tiến hành:</w:t>
            </w:r>
          </w:p>
          <w:p w:rsidR="004A1787" w:rsidRDefault="004A1787">
            <w:pPr>
              <w:spacing w:line="316" w:lineRule="auto"/>
              <w:jc w:val="both"/>
              <w:rPr>
                <w:bCs/>
                <w:iCs/>
              </w:rPr>
            </w:pPr>
            <w:r>
              <w:rPr>
                <w:b/>
                <w:i/>
                <w:iCs/>
              </w:rPr>
              <w:t xml:space="preserve"> </w:t>
            </w:r>
            <w:r>
              <w:rPr>
                <w:b/>
                <w:bCs/>
                <w:iCs/>
              </w:rPr>
              <w:t>Bài tập 2</w:t>
            </w:r>
            <w:r>
              <w:rPr>
                <w:b/>
                <w:bCs/>
              </w:rPr>
              <w:t>:</w:t>
            </w:r>
            <w:r>
              <w:rPr>
                <w:bCs/>
              </w:rPr>
              <w:t xml:space="preserve"> Điền vào chỗ trống</w:t>
            </w:r>
            <w:r>
              <w:t xml:space="preserve"> </w:t>
            </w:r>
            <w:r>
              <w:rPr>
                <w:bCs/>
                <w:iCs/>
              </w:rPr>
              <w:t>oc hay ooc</w:t>
            </w:r>
          </w:p>
          <w:p w:rsidR="004A1787" w:rsidRDefault="004A1787">
            <w:pPr>
              <w:spacing w:line="316" w:lineRule="auto"/>
              <w:jc w:val="both"/>
            </w:pPr>
            <w:r>
              <w:t>- Cho 1 HS đọc yêu cầu của đề bài.</w:t>
            </w:r>
          </w:p>
          <w:p w:rsidR="004A1787" w:rsidRDefault="004A1787">
            <w:pPr>
              <w:spacing w:line="316" w:lineRule="auto"/>
              <w:jc w:val="both"/>
            </w:pPr>
            <w:r>
              <w:t>- Cho 2 HS thi làm bài, đúng và nhanh.</w:t>
            </w:r>
          </w:p>
          <w:p w:rsidR="004A1787" w:rsidRDefault="004A1787">
            <w:pPr>
              <w:pStyle w:val="BodyText2"/>
              <w:spacing w:after="0" w:line="316" w:lineRule="auto"/>
              <w:jc w:val="both"/>
              <w:rPr>
                <w:position w:val="0"/>
              </w:rPr>
            </w:pPr>
            <w:r>
              <w:rPr>
                <w:position w:val="0"/>
              </w:rPr>
              <w:t>- Cho HS làm bài vào vở</w:t>
            </w:r>
          </w:p>
          <w:p w:rsidR="004A1787" w:rsidRDefault="004A1787">
            <w:pPr>
              <w:spacing w:line="316" w:lineRule="auto"/>
              <w:jc w:val="both"/>
              <w:rPr>
                <w:bCs/>
              </w:rPr>
            </w:pPr>
            <w:r>
              <w:rPr>
                <w:b/>
                <w:bCs/>
                <w:iCs/>
              </w:rPr>
              <w:t>Bài tập 3:</w:t>
            </w:r>
            <w:r>
              <w:rPr>
                <w:bCs/>
              </w:rPr>
              <w:t xml:space="preserve"> Chọn phần b: Viết lời giải các câu đố</w:t>
            </w:r>
          </w:p>
          <w:p w:rsidR="004A1787" w:rsidRDefault="004A1787">
            <w:pPr>
              <w:pStyle w:val="BodyText2"/>
              <w:spacing w:after="0" w:line="316" w:lineRule="auto"/>
              <w:jc w:val="both"/>
              <w:rPr>
                <w:position w:val="0"/>
              </w:rPr>
            </w:pPr>
            <w:r>
              <w:rPr>
                <w:position w:val="0"/>
              </w:rPr>
              <w:t>- Yêu cầu 1 HS đọc yêu cầu đề bài.</w:t>
            </w:r>
          </w:p>
          <w:p w:rsidR="004A1787" w:rsidRDefault="004A1787">
            <w:pPr>
              <w:spacing w:line="316" w:lineRule="auto"/>
              <w:jc w:val="both"/>
            </w:pPr>
            <w:r>
              <w:t>- Cho HS học nhóm đôi</w:t>
            </w:r>
          </w:p>
          <w:p w:rsidR="004A1787" w:rsidRDefault="004A1787">
            <w:pPr>
              <w:spacing w:line="316" w:lineRule="auto"/>
              <w:jc w:val="both"/>
            </w:pPr>
            <w:r>
              <w:t>- Gọi đại diện  nhóm trình bày</w:t>
            </w:r>
          </w:p>
          <w:p w:rsidR="004A1787" w:rsidRDefault="004A1787">
            <w:pPr>
              <w:spacing w:line="316" w:lineRule="auto"/>
              <w:jc w:val="both"/>
            </w:pPr>
          </w:p>
          <w:p w:rsidR="004A1787" w:rsidRDefault="004A1787">
            <w:pPr>
              <w:spacing w:line="316" w:lineRule="auto"/>
              <w:jc w:val="both"/>
            </w:pPr>
          </w:p>
          <w:p w:rsidR="004A1787" w:rsidRDefault="004A1787">
            <w:pPr>
              <w:spacing w:line="316" w:lineRule="auto"/>
              <w:jc w:val="both"/>
            </w:pPr>
          </w:p>
          <w:p w:rsidR="004A1787" w:rsidRDefault="004A1787">
            <w:pPr>
              <w:spacing w:line="316" w:lineRule="auto"/>
              <w:jc w:val="both"/>
              <w:rPr>
                <w:sz w:val="32"/>
                <w:szCs w:val="32"/>
              </w:rPr>
            </w:pPr>
          </w:p>
          <w:p w:rsidR="004A1787" w:rsidRDefault="004A1787">
            <w:pPr>
              <w:pStyle w:val="BodyText2"/>
              <w:spacing w:after="0" w:line="316" w:lineRule="auto"/>
              <w:jc w:val="both"/>
              <w:rPr>
                <w:position w:val="0"/>
              </w:rPr>
            </w:pPr>
            <w:r>
              <w:rPr>
                <w:position w:val="0"/>
              </w:rPr>
              <w:t xml:space="preserve">- Nhận xét HS làm bài. </w:t>
            </w:r>
          </w:p>
          <w:p w:rsidR="004A1787" w:rsidRDefault="004A1787">
            <w:pPr>
              <w:tabs>
                <w:tab w:val="left" w:pos="250"/>
              </w:tabs>
              <w:spacing w:line="316" w:lineRule="auto"/>
              <w:jc w:val="both"/>
              <w:rPr>
                <w:b/>
                <w:color w:val="0000FF"/>
              </w:rPr>
            </w:pPr>
            <w:r>
              <w:rPr>
                <w:b/>
                <w:color w:val="0000FF"/>
              </w:rPr>
              <w:t>3. Hoạt động nối tiếp (3 phút):</w:t>
            </w:r>
          </w:p>
          <w:p w:rsidR="004A1787" w:rsidRDefault="004A1787">
            <w:pPr>
              <w:tabs>
                <w:tab w:val="left" w:pos="250"/>
              </w:tabs>
              <w:spacing w:line="316" w:lineRule="auto"/>
              <w:jc w:val="both"/>
              <w:rPr>
                <w:i/>
                <w:color w:val="800000"/>
              </w:rPr>
            </w:pPr>
            <w:r>
              <w:rPr>
                <w:b/>
                <w:color w:val="800000"/>
              </w:rPr>
              <w:t>* MT:</w:t>
            </w:r>
            <w:r>
              <w:rPr>
                <w:color w:val="800000"/>
              </w:rPr>
              <w:t xml:space="preserve"> </w:t>
            </w:r>
            <w:r>
              <w:rPr>
                <w:i/>
                <w:color w:val="800000"/>
              </w:rPr>
              <w:t>Giáo dục học sinh yêu cảnh đẹp thiên nhiên trên đất nước ta, từ đó thêm yêu quý môi trường xung quanh, có ý thức bảo vệ môi trường.</w:t>
            </w:r>
          </w:p>
          <w:p w:rsidR="004A1787" w:rsidRDefault="004A1787">
            <w:pPr>
              <w:tabs>
                <w:tab w:val="left" w:pos="250"/>
              </w:tabs>
              <w:spacing w:line="316" w:lineRule="auto"/>
              <w:jc w:val="both"/>
              <w:rPr>
                <w:color w:val="0000FF"/>
              </w:rPr>
            </w:pPr>
            <w:r>
              <w:rPr>
                <w:color w:val="0000FF"/>
              </w:rPr>
              <w:t>- Nhắc lại nội dung bài học.</w:t>
            </w:r>
          </w:p>
          <w:p w:rsidR="004A1787" w:rsidRDefault="004A1787">
            <w:pPr>
              <w:spacing w:line="316" w:lineRule="auto"/>
              <w:jc w:val="both"/>
              <w:rPr>
                <w:color w:val="0000FF"/>
              </w:rPr>
            </w:pPr>
            <w:r>
              <w:rPr>
                <w:color w:val="0000FF"/>
              </w:rPr>
              <w:t>- Xem lại bài, chuẩn bị bài sau.</w:t>
            </w:r>
          </w:p>
          <w:p w:rsidR="004A1787" w:rsidRDefault="004A1787">
            <w:pPr>
              <w:pStyle w:val="BodyText2"/>
              <w:spacing w:after="0" w:line="316" w:lineRule="auto"/>
              <w:jc w:val="both"/>
              <w:rPr>
                <w:position w:val="0"/>
                <w:sz w:val="8"/>
                <w:szCs w:val="8"/>
              </w:rPr>
            </w:pPr>
          </w:p>
        </w:tc>
        <w:tc>
          <w:tcPr>
            <w:tcW w:w="4372" w:type="dxa"/>
            <w:tcBorders>
              <w:top w:val="single" w:sz="4" w:space="0" w:color="auto"/>
              <w:left w:val="single" w:sz="4" w:space="0" w:color="auto"/>
              <w:bottom w:val="single" w:sz="4" w:space="0" w:color="auto"/>
              <w:right w:val="single" w:sz="4" w:space="0" w:color="auto"/>
            </w:tcBorders>
          </w:tcPr>
          <w:p w:rsidR="004A1787" w:rsidRDefault="004A1787">
            <w:pPr>
              <w:spacing w:line="316" w:lineRule="auto"/>
              <w:jc w:val="both"/>
            </w:pPr>
          </w:p>
          <w:p w:rsidR="004A1787" w:rsidRDefault="004A1787">
            <w:pPr>
              <w:spacing w:line="316" w:lineRule="auto"/>
              <w:jc w:val="center"/>
            </w:pPr>
            <w:r>
              <w:rPr>
                <w:noProof/>
              </w:rPr>
              <w:drawing>
                <wp:inline distT="0" distB="0" distL="0" distR="0">
                  <wp:extent cx="2571750" cy="1638300"/>
                  <wp:effectExtent l="0" t="0" r="0" b="0"/>
                  <wp:docPr id="28" name="Picture 28" descr="KOCA8BVF8TCA6ZLVY8CA2M91BCCAGO1XTTCASMXLNVCAA3WI9UCA79U77ACAI6H7WECAUQRH3YCADDG717CARDMXZHCA3V82M2CA82K6ITCAJOQ3U5CA6IQQQGCAM5X6C2CAT4KRJMCA17HL0HCAP40H2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OCA8BVF8TCA6ZLVY8CA2M91BCCAGO1XTTCASMXLNVCAA3WI9UCA79U77ACAI6H7WECAUQRH3YCADDG717CARDMXZHCA3V82M2CA82K6ITCAJOQ3U5CA6IQQQGCAM5X6C2CAT4KRJMCA17HL0HCAP40H2M"/>
                          <pic:cNvPicPr>
                            <a:picLocks noChangeAspect="1" noChangeArrowheads="1"/>
                          </pic:cNvPicPr>
                        </pic:nvPicPr>
                        <pic:blipFill>
                          <a:blip r:embed="rId22">
                            <a:lum bright="6000"/>
                            <a:extLst>
                              <a:ext uri="{28A0092B-C50C-407E-A947-70E740481C1C}">
                                <a14:useLocalDpi xmlns:a14="http://schemas.microsoft.com/office/drawing/2010/main" val="0"/>
                              </a:ext>
                            </a:extLst>
                          </a:blip>
                          <a:srcRect/>
                          <a:stretch>
                            <a:fillRect/>
                          </a:stretch>
                        </pic:blipFill>
                        <pic:spPr bwMode="auto">
                          <a:xfrm>
                            <a:off x="0" y="0"/>
                            <a:ext cx="2571750" cy="1638300"/>
                          </a:xfrm>
                          <a:prstGeom prst="rect">
                            <a:avLst/>
                          </a:prstGeom>
                          <a:noFill/>
                          <a:ln>
                            <a:noFill/>
                          </a:ln>
                        </pic:spPr>
                      </pic:pic>
                    </a:graphicData>
                  </a:graphic>
                </wp:inline>
              </w:drawing>
            </w:r>
          </w:p>
          <w:p w:rsidR="004A1787" w:rsidRDefault="004A1787">
            <w:pPr>
              <w:spacing w:line="316" w:lineRule="auto"/>
              <w:jc w:val="center"/>
            </w:pPr>
            <w:r>
              <w:t>Chiều trên sông Hương</w:t>
            </w:r>
          </w:p>
          <w:p w:rsidR="004A1787" w:rsidRDefault="004A1787">
            <w:pPr>
              <w:spacing w:line="316" w:lineRule="auto"/>
              <w:jc w:val="both"/>
              <w:rPr>
                <w:sz w:val="20"/>
                <w:szCs w:val="20"/>
              </w:rPr>
            </w:pPr>
          </w:p>
          <w:p w:rsidR="004A1787" w:rsidRDefault="004A1787">
            <w:pPr>
              <w:spacing w:line="316" w:lineRule="auto"/>
              <w:jc w:val="both"/>
            </w:pPr>
            <w:r>
              <w:t>- Lắng nghe.</w:t>
            </w:r>
          </w:p>
          <w:p w:rsidR="004A1787" w:rsidRDefault="004A1787">
            <w:pPr>
              <w:spacing w:line="316" w:lineRule="auto"/>
              <w:jc w:val="both"/>
            </w:pPr>
            <w:r>
              <w:t>- 1 HS đọc lại bài viết.</w:t>
            </w:r>
          </w:p>
          <w:p w:rsidR="004A1787" w:rsidRDefault="004A1787">
            <w:pPr>
              <w:spacing w:line="316" w:lineRule="auto"/>
              <w:jc w:val="both"/>
              <w:rPr>
                <w:i/>
                <w:iCs/>
              </w:rPr>
            </w:pPr>
          </w:p>
          <w:p w:rsidR="004A1787" w:rsidRDefault="004A1787">
            <w:pPr>
              <w:spacing w:line="316" w:lineRule="auto"/>
              <w:jc w:val="both"/>
            </w:pPr>
          </w:p>
          <w:p w:rsidR="004A1787" w:rsidRDefault="004A1787">
            <w:pPr>
              <w:spacing w:line="316" w:lineRule="auto"/>
              <w:jc w:val="both"/>
            </w:pPr>
            <w:r>
              <w:t>- Phát biểu</w:t>
            </w:r>
          </w:p>
          <w:p w:rsidR="004A1787" w:rsidRDefault="004A1787">
            <w:pPr>
              <w:spacing w:line="316" w:lineRule="auto"/>
              <w:jc w:val="both"/>
            </w:pPr>
            <w:r>
              <w:t>- Lắng nghe</w:t>
            </w:r>
          </w:p>
          <w:p w:rsidR="004A1787" w:rsidRDefault="004A1787">
            <w:pPr>
              <w:spacing w:line="316" w:lineRule="auto"/>
              <w:jc w:val="both"/>
            </w:pPr>
            <w:r>
              <w:t>- Vài HS trả lời</w:t>
            </w:r>
          </w:p>
          <w:p w:rsidR="004A1787" w:rsidRDefault="004A1787">
            <w:pPr>
              <w:spacing w:line="316" w:lineRule="auto"/>
              <w:jc w:val="both"/>
            </w:pPr>
          </w:p>
          <w:p w:rsidR="004A1787" w:rsidRDefault="004A1787">
            <w:pPr>
              <w:spacing w:line="316" w:lineRule="auto"/>
              <w:jc w:val="both"/>
            </w:pPr>
          </w:p>
          <w:p w:rsidR="004A1787" w:rsidRDefault="004A1787">
            <w:pPr>
              <w:spacing w:line="316" w:lineRule="auto"/>
              <w:jc w:val="both"/>
            </w:pPr>
            <w:r>
              <w:t xml:space="preserve">- Tìm và viết từ khó vào bảng con </w:t>
            </w:r>
          </w:p>
          <w:p w:rsidR="004A1787" w:rsidRDefault="004A1787">
            <w:pPr>
              <w:spacing w:line="316" w:lineRule="auto"/>
              <w:jc w:val="both"/>
            </w:pPr>
          </w:p>
          <w:p w:rsidR="004A1787" w:rsidRDefault="004A1787">
            <w:pPr>
              <w:pStyle w:val="BodyText2"/>
              <w:spacing w:after="0" w:line="316" w:lineRule="auto"/>
              <w:jc w:val="both"/>
              <w:rPr>
                <w:position w:val="0"/>
              </w:rPr>
            </w:pPr>
            <w:r>
              <w:rPr>
                <w:position w:val="0"/>
              </w:rPr>
              <w:t>- Viết vào vở.</w:t>
            </w:r>
          </w:p>
          <w:p w:rsidR="004A1787" w:rsidRDefault="004A1787">
            <w:pPr>
              <w:spacing w:line="316" w:lineRule="auto"/>
              <w:jc w:val="both"/>
            </w:pPr>
            <w:r>
              <w:t>- HS viết bài vào vở.</w:t>
            </w:r>
          </w:p>
          <w:p w:rsidR="004A1787" w:rsidRDefault="004A1787">
            <w:pPr>
              <w:spacing w:line="316" w:lineRule="auto"/>
              <w:jc w:val="both"/>
            </w:pPr>
            <w:r>
              <w:t>- Đổi vở bắt lỗi chéo</w:t>
            </w:r>
          </w:p>
          <w:p w:rsidR="004A1787" w:rsidRDefault="004A1787">
            <w:pPr>
              <w:spacing w:line="316" w:lineRule="auto"/>
              <w:jc w:val="both"/>
            </w:pPr>
            <w:r>
              <w:t>- Lắng nghe</w:t>
            </w:r>
          </w:p>
          <w:p w:rsidR="004A1787" w:rsidRDefault="004A1787">
            <w:pPr>
              <w:spacing w:line="316" w:lineRule="auto"/>
              <w:jc w:val="both"/>
            </w:pPr>
          </w:p>
          <w:p w:rsidR="004A1787" w:rsidRDefault="004A1787">
            <w:pPr>
              <w:spacing w:line="316" w:lineRule="auto"/>
              <w:jc w:val="both"/>
            </w:pPr>
            <w:r>
              <w:t>-  Chữa lỗi</w:t>
            </w:r>
          </w:p>
          <w:p w:rsidR="004A1787" w:rsidRDefault="004A1787">
            <w:pPr>
              <w:spacing w:line="316" w:lineRule="auto"/>
              <w:jc w:val="both"/>
              <w:rPr>
                <w:b/>
                <w:bCs/>
                <w:i/>
                <w:iCs/>
              </w:rPr>
            </w:pPr>
          </w:p>
          <w:p w:rsidR="004A1787" w:rsidRDefault="004A1787">
            <w:pPr>
              <w:spacing w:line="316" w:lineRule="auto"/>
              <w:jc w:val="both"/>
              <w:rPr>
                <w:b/>
                <w:bCs/>
                <w:i/>
                <w:iCs/>
              </w:rPr>
            </w:pPr>
          </w:p>
          <w:p w:rsidR="004A1787" w:rsidRDefault="004A1787">
            <w:pPr>
              <w:spacing w:line="316" w:lineRule="auto"/>
              <w:jc w:val="both"/>
              <w:rPr>
                <w:b/>
                <w:bCs/>
                <w:i/>
                <w:iCs/>
              </w:rPr>
            </w:pPr>
          </w:p>
          <w:p w:rsidR="004A1787" w:rsidRDefault="004A1787">
            <w:pPr>
              <w:spacing w:line="316" w:lineRule="auto"/>
              <w:jc w:val="both"/>
              <w:rPr>
                <w:b/>
                <w:bCs/>
                <w:i/>
                <w:iCs/>
              </w:rPr>
            </w:pPr>
          </w:p>
          <w:p w:rsidR="004A1787" w:rsidRDefault="004A1787">
            <w:pPr>
              <w:spacing w:line="316" w:lineRule="auto"/>
              <w:jc w:val="both"/>
              <w:rPr>
                <w:b/>
                <w:bCs/>
                <w:i/>
                <w:iCs/>
              </w:rPr>
            </w:pPr>
          </w:p>
          <w:p w:rsidR="004A1787" w:rsidRDefault="004A1787">
            <w:pPr>
              <w:pStyle w:val="BodyText2"/>
              <w:spacing w:after="0" w:line="316" w:lineRule="auto"/>
              <w:jc w:val="both"/>
              <w:rPr>
                <w:position w:val="0"/>
              </w:rPr>
            </w:pPr>
          </w:p>
          <w:p w:rsidR="004A1787" w:rsidRDefault="004A1787">
            <w:pPr>
              <w:pStyle w:val="BodyText2"/>
              <w:spacing w:after="0" w:line="316" w:lineRule="auto"/>
              <w:jc w:val="both"/>
              <w:rPr>
                <w:position w:val="0"/>
              </w:rPr>
            </w:pPr>
            <w:r>
              <w:rPr>
                <w:position w:val="0"/>
              </w:rPr>
              <w:t>- 1 HS đọc yêu cầu của đề bài.</w:t>
            </w:r>
          </w:p>
          <w:p w:rsidR="004A1787" w:rsidRDefault="004A1787">
            <w:pPr>
              <w:pStyle w:val="BodyText2"/>
              <w:spacing w:after="0" w:line="316" w:lineRule="auto"/>
              <w:jc w:val="both"/>
              <w:rPr>
                <w:position w:val="0"/>
              </w:rPr>
            </w:pPr>
            <w:r>
              <w:rPr>
                <w:position w:val="0"/>
              </w:rPr>
              <w:t xml:space="preserve">- 2 HS thi đua làm bài </w:t>
            </w:r>
          </w:p>
          <w:p w:rsidR="004A1787" w:rsidRDefault="004A1787">
            <w:pPr>
              <w:spacing w:line="316" w:lineRule="auto"/>
              <w:jc w:val="both"/>
              <w:rPr>
                <w:b/>
                <w:bCs/>
                <w:i/>
                <w:iCs/>
              </w:rPr>
            </w:pPr>
            <w:r>
              <w:t>- Làm bài vào vở</w:t>
            </w:r>
          </w:p>
          <w:p w:rsidR="004A1787" w:rsidRDefault="004A1787">
            <w:pPr>
              <w:spacing w:line="316" w:lineRule="auto"/>
              <w:jc w:val="both"/>
              <w:rPr>
                <w:b/>
                <w:bCs/>
                <w:i/>
                <w:iCs/>
              </w:rPr>
            </w:pPr>
          </w:p>
          <w:p w:rsidR="004A1787" w:rsidRDefault="004A1787">
            <w:pPr>
              <w:spacing w:line="316" w:lineRule="auto"/>
              <w:jc w:val="both"/>
            </w:pPr>
            <w:r>
              <w:t>- 1</w:t>
            </w:r>
            <w:r>
              <w:rPr>
                <w:b/>
                <w:bCs/>
                <w:i/>
                <w:iCs/>
              </w:rPr>
              <w:t xml:space="preserve"> </w:t>
            </w:r>
            <w:r>
              <w:t>HS đọc yêu cầu đề bài.</w:t>
            </w:r>
          </w:p>
          <w:p w:rsidR="004A1787" w:rsidRDefault="004A1787">
            <w:pPr>
              <w:spacing w:line="316" w:lineRule="auto"/>
              <w:jc w:val="both"/>
            </w:pPr>
            <w:r>
              <w:t xml:space="preserve">- Học nhóm đôi </w:t>
            </w:r>
          </w:p>
          <w:p w:rsidR="004A1787" w:rsidRDefault="004A1787">
            <w:pPr>
              <w:spacing w:line="316" w:lineRule="auto"/>
              <w:jc w:val="both"/>
            </w:pPr>
            <w:r>
              <w:t>- Đại diện nhóm trình bày</w:t>
            </w:r>
          </w:p>
          <w:p w:rsidR="004A1787" w:rsidRDefault="004A1787">
            <w:pPr>
              <w:spacing w:line="316" w:lineRule="auto"/>
              <w:jc w:val="center"/>
            </w:pPr>
            <w:r>
              <w:rPr>
                <w:noProof/>
              </w:rPr>
              <w:drawing>
                <wp:inline distT="0" distB="0" distL="0" distR="0">
                  <wp:extent cx="2686050" cy="971550"/>
                  <wp:effectExtent l="0" t="0" r="0" b="0"/>
                  <wp:docPr id="27" name="Picture 27"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ntitled2"/>
                          <pic:cNvPicPr>
                            <a:picLocks noChangeAspect="1" noChangeArrowheads="1"/>
                          </pic:cNvPicPr>
                        </pic:nvPicPr>
                        <pic:blipFill>
                          <a:blip r:embed="rId23">
                            <a:lum bright="12000"/>
                            <a:extLst>
                              <a:ext uri="{28A0092B-C50C-407E-A947-70E740481C1C}">
                                <a14:useLocalDpi xmlns:a14="http://schemas.microsoft.com/office/drawing/2010/main" val="0"/>
                              </a:ext>
                            </a:extLst>
                          </a:blip>
                          <a:srcRect t="42793"/>
                          <a:stretch>
                            <a:fillRect/>
                          </a:stretch>
                        </pic:blipFill>
                        <pic:spPr bwMode="auto">
                          <a:xfrm>
                            <a:off x="0" y="0"/>
                            <a:ext cx="2686050" cy="971550"/>
                          </a:xfrm>
                          <a:prstGeom prst="rect">
                            <a:avLst/>
                          </a:prstGeom>
                          <a:noFill/>
                          <a:ln>
                            <a:noFill/>
                          </a:ln>
                        </pic:spPr>
                      </pic:pic>
                    </a:graphicData>
                  </a:graphic>
                </wp:inline>
              </w:drawing>
            </w:r>
          </w:p>
          <w:p w:rsidR="004A1787" w:rsidRDefault="004A1787">
            <w:pPr>
              <w:spacing w:line="316" w:lineRule="auto"/>
              <w:jc w:val="center"/>
            </w:pPr>
            <w:r>
              <w:t>hạt cát</w:t>
            </w:r>
          </w:p>
        </w:tc>
      </w:tr>
    </w:tbl>
    <w:p w:rsidR="004A1787" w:rsidRDefault="004A1787" w:rsidP="004A1787">
      <w:pPr>
        <w:pStyle w:val="Footer"/>
        <w:spacing w:line="333" w:lineRule="auto"/>
      </w:pPr>
    </w:p>
    <w:p w:rsidR="004A1787" w:rsidRDefault="004A1787" w:rsidP="004A1787">
      <w:pPr>
        <w:spacing w:line="429" w:lineRule="auto"/>
        <w:jc w:val="both"/>
        <w:rPr>
          <w:b/>
          <w:position w:val="16"/>
        </w:rPr>
      </w:pPr>
      <w:r>
        <w:rPr>
          <w:b/>
          <w:color w:val="0000FF"/>
          <w:sz w:val="32"/>
          <w:szCs w:val="32"/>
          <w:lang w:val="nl-NL"/>
        </w:rPr>
        <w:lastRenderedPageBreak/>
        <w:sym w:font="Wingdings" w:char="F040"/>
      </w:r>
      <w:r>
        <w:rPr>
          <w:b/>
        </w:rPr>
        <w:t xml:space="preserve"> RÚT KINH NGHIỆM TIẾT DẠY :</w:t>
      </w:r>
    </w:p>
    <w:p w:rsidR="004A1787" w:rsidRDefault="004A1787" w:rsidP="004A1787">
      <w:pPr>
        <w:spacing w:line="429" w:lineRule="auto"/>
        <w:jc w:val="center"/>
        <w:rPr>
          <w:sz w:val="16"/>
          <w:szCs w:val="16"/>
        </w:rPr>
      </w:pPr>
      <w:r>
        <w:rPr>
          <w:sz w:val="16"/>
          <w:szCs w:val="16"/>
        </w:rPr>
        <w:t>...................................................................................................................................................................................................................................</w:t>
      </w:r>
    </w:p>
    <w:p w:rsidR="004A1787" w:rsidRDefault="004A1787" w:rsidP="004A1787">
      <w:pPr>
        <w:spacing w:line="429" w:lineRule="auto"/>
        <w:jc w:val="center"/>
        <w:rPr>
          <w:sz w:val="16"/>
          <w:szCs w:val="16"/>
        </w:rPr>
      </w:pPr>
      <w:r>
        <w:rPr>
          <w:sz w:val="16"/>
          <w:szCs w:val="16"/>
        </w:rPr>
        <w:t>...................................................................................................................................................................................................................................</w:t>
      </w:r>
    </w:p>
    <w:p w:rsidR="004A1787" w:rsidRDefault="004A1787" w:rsidP="004A1787">
      <w:pPr>
        <w:spacing w:line="429" w:lineRule="auto"/>
        <w:jc w:val="center"/>
        <w:rPr>
          <w:sz w:val="16"/>
          <w:szCs w:val="16"/>
        </w:rPr>
      </w:pPr>
      <w:r>
        <w:rPr>
          <w:sz w:val="16"/>
          <w:szCs w:val="16"/>
        </w:rPr>
        <w:t>...................................................................................................................................................................................................................................</w:t>
      </w:r>
    </w:p>
    <w:p w:rsidR="004A1787" w:rsidRDefault="004A1787" w:rsidP="004A1787">
      <w:pPr>
        <w:spacing w:line="429" w:lineRule="auto"/>
        <w:jc w:val="center"/>
        <w:rPr>
          <w:sz w:val="16"/>
          <w:szCs w:val="16"/>
        </w:rPr>
      </w:pPr>
      <w:r>
        <w:rPr>
          <w:sz w:val="16"/>
          <w:szCs w:val="16"/>
        </w:rPr>
        <w:t>...................................................................................................................................................................................................................................</w:t>
      </w:r>
    </w:p>
    <w:p w:rsidR="004A1787" w:rsidRDefault="004A1787" w:rsidP="004A1787">
      <w:pPr>
        <w:jc w:val="both"/>
        <w:rPr>
          <w:bCs/>
        </w:rPr>
      </w:pPr>
      <w:r>
        <w:rPr>
          <w:bCs/>
        </w:rPr>
        <w:t>Ngày dạy : thứ ........., ngày ...... tháng ...... năm 201...</w:t>
      </w:r>
    </w:p>
    <w:p w:rsidR="004A1787" w:rsidRDefault="004A1787" w:rsidP="004A1787">
      <w:pPr>
        <w:jc w:val="both"/>
        <w:rPr>
          <w:bCs/>
          <w:sz w:val="12"/>
          <w:szCs w:val="12"/>
        </w:rPr>
      </w:pPr>
    </w:p>
    <w:p w:rsidR="004A1787" w:rsidRDefault="004A1787" w:rsidP="004A1787">
      <w:pPr>
        <w:jc w:val="center"/>
        <w:rPr>
          <w:bCs/>
          <w:color w:val="000000"/>
        </w:rPr>
      </w:pPr>
      <w:r>
        <w:rPr>
          <w:bCs/>
          <w:i/>
        </w:rPr>
        <w:t xml:space="preserve">Chính Tả tuần </w:t>
      </w:r>
      <w:r>
        <w:rPr>
          <w:b/>
          <w:bCs/>
          <w:i/>
          <w:color w:val="FF0000"/>
        </w:rPr>
        <w:t>12</w:t>
      </w:r>
      <w:r>
        <w:rPr>
          <w:bCs/>
          <w:color w:val="000000"/>
        </w:rPr>
        <w:t xml:space="preserve"> </w:t>
      </w:r>
      <w:r>
        <w:rPr>
          <w:bCs/>
          <w:i/>
          <w:color w:val="000000"/>
        </w:rPr>
        <w:t xml:space="preserve">tiết </w:t>
      </w:r>
      <w:r>
        <w:rPr>
          <w:b/>
          <w:bCs/>
          <w:i/>
          <w:color w:val="0000FF"/>
        </w:rPr>
        <w:t>2</w:t>
      </w:r>
    </w:p>
    <w:p w:rsidR="004A1787" w:rsidRDefault="004A1787" w:rsidP="004A1787">
      <w:pPr>
        <w:jc w:val="center"/>
        <w:rPr>
          <w:rFonts w:ascii="UTM Edwardian" w:hAnsi="UTM Edwardian"/>
          <w:b/>
          <w:iCs/>
          <w:color w:val="FF0000"/>
          <w:sz w:val="48"/>
          <w:szCs w:val="48"/>
        </w:rPr>
      </w:pPr>
      <w:r>
        <w:rPr>
          <w:b/>
          <w:i/>
          <w:iCs/>
          <w:color w:val="0000FF"/>
        </w:rPr>
        <w:t>Nghe - Viết :</w:t>
      </w:r>
      <w:r>
        <w:rPr>
          <w:b/>
          <w:i/>
          <w:iCs/>
          <w:color w:val="FF0000"/>
          <w:sz w:val="28"/>
          <w:szCs w:val="28"/>
        </w:rPr>
        <w:t xml:space="preserve"> </w:t>
      </w:r>
      <w:r>
        <w:rPr>
          <w:rFonts w:ascii="UTM Edwardian" w:hAnsi="UTM Edwardian"/>
          <w:b/>
          <w:iCs/>
          <w:color w:val="FF0000"/>
          <w:sz w:val="48"/>
          <w:szCs w:val="48"/>
        </w:rPr>
        <w:t xml:space="preserve">Cảnh Đẹp Non Sông </w:t>
      </w:r>
    </w:p>
    <w:p w:rsidR="004A1787" w:rsidRDefault="004A1787" w:rsidP="004A1787">
      <w:pPr>
        <w:jc w:val="center"/>
        <w:rPr>
          <w:b/>
          <w:i/>
          <w:iCs/>
          <w:color w:val="0000FF"/>
        </w:rPr>
      </w:pPr>
      <w:r>
        <w:rPr>
          <w:b/>
          <w:i/>
          <w:iCs/>
          <w:color w:val="0000FF"/>
        </w:rPr>
        <w:t>Phân biệt tr/ch; ac/at</w:t>
      </w:r>
    </w:p>
    <w:p w:rsidR="004A1787" w:rsidRDefault="004A1787" w:rsidP="004A1787">
      <w:pPr>
        <w:spacing w:line="333" w:lineRule="auto"/>
        <w:jc w:val="both"/>
        <w:rPr>
          <w:b/>
          <w:iCs/>
        </w:rPr>
      </w:pPr>
      <w:r>
        <w:rPr>
          <w:b/>
          <w:iCs/>
        </w:rPr>
        <w:t>I. MỤC TIÊU</w:t>
      </w:r>
      <w:r>
        <w:rPr>
          <w:b/>
        </w:rPr>
        <w:t>:</w:t>
      </w:r>
    </w:p>
    <w:p w:rsidR="004A1787" w:rsidRDefault="004A1787" w:rsidP="004A1787">
      <w:pPr>
        <w:spacing w:line="333" w:lineRule="auto"/>
        <w:jc w:val="both"/>
        <w:rPr>
          <w:color w:val="000000"/>
        </w:rPr>
      </w:pPr>
      <w:r>
        <w:rPr>
          <w:iCs/>
        </w:rPr>
        <w:t xml:space="preserve">  </w:t>
      </w:r>
      <w:r>
        <w:rPr>
          <w:iCs/>
        </w:rPr>
        <w:tab/>
      </w:r>
      <w:r>
        <w:rPr>
          <w:b/>
          <w:bCs/>
          <w:i/>
          <w:iCs/>
          <w:color w:val="000000"/>
        </w:rPr>
        <w:t>1. Kiến thức</w:t>
      </w:r>
      <w:r>
        <w:rPr>
          <w:color w:val="000000"/>
        </w:rPr>
        <w:t xml:space="preserve"> : Nghe - viết đúng bài chính tả; trình bày đúng hình thức các câu thơ thể lục bát, thể song thất.</w:t>
      </w:r>
    </w:p>
    <w:p w:rsidR="004A1787" w:rsidRDefault="004A1787" w:rsidP="004A1787">
      <w:pPr>
        <w:spacing w:line="333" w:lineRule="auto"/>
        <w:jc w:val="both"/>
        <w:rPr>
          <w:color w:val="000000"/>
        </w:rPr>
      </w:pPr>
      <w:r>
        <w:rPr>
          <w:bCs/>
          <w:i/>
          <w:iCs/>
          <w:color w:val="000000"/>
        </w:rPr>
        <w:t xml:space="preserve">  </w:t>
      </w:r>
      <w:r>
        <w:rPr>
          <w:bCs/>
          <w:i/>
          <w:iCs/>
          <w:color w:val="000000"/>
        </w:rPr>
        <w:tab/>
      </w:r>
      <w:r>
        <w:rPr>
          <w:b/>
          <w:bCs/>
          <w:i/>
          <w:iCs/>
          <w:color w:val="000000"/>
        </w:rPr>
        <w:t>2. Kĩ năng</w:t>
      </w:r>
      <w:r>
        <w:rPr>
          <w:bCs/>
          <w:i/>
          <w:iCs/>
          <w:color w:val="000000"/>
        </w:rPr>
        <w:t>:</w:t>
      </w:r>
      <w:r>
        <w:t xml:space="preserve"> </w:t>
      </w:r>
      <w:r>
        <w:rPr>
          <w:color w:val="000000"/>
        </w:rPr>
        <w:t xml:space="preserve">Làm đúng BT (2) a/b hoặc bài tập </w:t>
      </w:r>
      <w:r>
        <w:t>phương ngữ do giáo viên soạn</w:t>
      </w:r>
      <w:r>
        <w:rPr>
          <w:color w:val="000000"/>
        </w:rPr>
        <w:t>.</w:t>
      </w:r>
    </w:p>
    <w:p w:rsidR="004A1787" w:rsidRDefault="004A1787" w:rsidP="004A1787">
      <w:pPr>
        <w:spacing w:line="333" w:lineRule="auto"/>
        <w:jc w:val="both"/>
      </w:pPr>
      <w:r>
        <w:rPr>
          <w:bCs/>
          <w:i/>
          <w:iCs/>
        </w:rPr>
        <w:t xml:space="preserve">  </w:t>
      </w:r>
      <w:r>
        <w:rPr>
          <w:bCs/>
          <w:i/>
          <w:iCs/>
        </w:rPr>
        <w:tab/>
      </w:r>
      <w:r>
        <w:rPr>
          <w:b/>
          <w:bCs/>
          <w:i/>
          <w:iCs/>
        </w:rPr>
        <w:t>3. Thái độ</w:t>
      </w:r>
      <w:r>
        <w:t xml:space="preserve"> : Cẩn thận khi viết bài, yêu thích ngôn ngữ Tiếng Việt.</w:t>
      </w:r>
    </w:p>
    <w:p w:rsidR="004A1787" w:rsidRDefault="004A1787" w:rsidP="004A1787">
      <w:pPr>
        <w:spacing w:line="333" w:lineRule="auto"/>
        <w:jc w:val="both"/>
        <w:rPr>
          <w:sz w:val="12"/>
          <w:szCs w:val="12"/>
        </w:rPr>
      </w:pPr>
    </w:p>
    <w:p w:rsidR="004A1787" w:rsidRDefault="004A1787" w:rsidP="004A1787">
      <w:pPr>
        <w:spacing w:line="333" w:lineRule="auto"/>
        <w:jc w:val="both"/>
        <w:rPr>
          <w:b/>
          <w:iCs/>
        </w:rPr>
      </w:pPr>
      <w:r>
        <w:rPr>
          <w:b/>
          <w:iCs/>
        </w:rPr>
        <w:t>II. ĐỒ DÙNG DẠY - HỌC:</w:t>
      </w:r>
    </w:p>
    <w:p w:rsidR="004A1787" w:rsidRDefault="004A1787" w:rsidP="004A1787">
      <w:pPr>
        <w:spacing w:line="333" w:lineRule="auto"/>
        <w:jc w:val="both"/>
        <w:rPr>
          <w:iCs/>
        </w:rPr>
      </w:pPr>
      <w:r>
        <w:rPr>
          <w:iCs/>
        </w:rPr>
        <w:tab/>
      </w:r>
      <w:r>
        <w:rPr>
          <w:i/>
          <w:iCs/>
        </w:rPr>
        <w:t>1. Giáo viên</w:t>
      </w:r>
      <w:r>
        <w:rPr>
          <w:iCs/>
        </w:rPr>
        <w:t>: Bảng phụ.</w:t>
      </w:r>
    </w:p>
    <w:p w:rsidR="004A1787" w:rsidRDefault="004A1787" w:rsidP="004A1787">
      <w:pPr>
        <w:spacing w:line="333" w:lineRule="auto"/>
        <w:jc w:val="both"/>
      </w:pPr>
      <w:r>
        <w:tab/>
      </w:r>
      <w:r>
        <w:rPr>
          <w:i/>
        </w:rPr>
        <w:t>2. Học sinh</w:t>
      </w:r>
      <w:r>
        <w:t xml:space="preserve"> : Bảng con, đồ dùng học tập.</w:t>
      </w:r>
    </w:p>
    <w:p w:rsidR="004A1787" w:rsidRDefault="004A1787" w:rsidP="004A1787">
      <w:pPr>
        <w:spacing w:line="333" w:lineRule="auto"/>
        <w:jc w:val="both"/>
        <w:rPr>
          <w:b/>
          <w:iCs/>
        </w:rPr>
      </w:pPr>
      <w:r>
        <w:rPr>
          <w:b/>
          <w:iCs/>
        </w:rPr>
        <w:t>III. CÁC HOẠT ĐỘNG DẠY - HỌC CHỦ YẾU:</w:t>
      </w:r>
    </w:p>
    <w:p w:rsidR="004A1787" w:rsidRDefault="004A1787" w:rsidP="004A1787">
      <w:pPr>
        <w:pStyle w:val="Footer"/>
        <w:spacing w:line="333" w:lineRule="auto"/>
        <w:rPr>
          <w:b/>
          <w:bCs/>
          <w:sz w:val="12"/>
          <w:szCs w:val="12"/>
        </w:rPr>
      </w:pPr>
    </w:p>
    <w:tbl>
      <w:tblPr>
        <w:tblW w:w="9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50"/>
        <w:gridCol w:w="4101"/>
      </w:tblGrid>
      <w:tr w:rsidR="004A1787" w:rsidTr="004A1787">
        <w:trPr>
          <w:jc w:val="center"/>
        </w:trPr>
        <w:tc>
          <w:tcPr>
            <w:tcW w:w="5506" w:type="dxa"/>
            <w:tcBorders>
              <w:top w:val="single" w:sz="4" w:space="0" w:color="auto"/>
              <w:left w:val="single" w:sz="4" w:space="0" w:color="auto"/>
              <w:bottom w:val="single" w:sz="4" w:space="0" w:color="auto"/>
              <w:right w:val="single" w:sz="4" w:space="0" w:color="auto"/>
            </w:tcBorders>
            <w:hideMark/>
          </w:tcPr>
          <w:p w:rsidR="004A1787" w:rsidRDefault="004A1787">
            <w:pPr>
              <w:pStyle w:val="BodyText2"/>
              <w:spacing w:after="0" w:line="333" w:lineRule="auto"/>
              <w:jc w:val="center"/>
              <w:rPr>
                <w:b/>
                <w:bCs/>
                <w:i/>
                <w:iCs/>
                <w:position w:val="0"/>
              </w:rPr>
            </w:pPr>
            <w:r>
              <w:rPr>
                <w:b/>
                <w:bCs/>
                <w:i/>
                <w:iCs/>
                <w:position w:val="0"/>
              </w:rPr>
              <w:t>Hoạt động dạy</w:t>
            </w:r>
          </w:p>
        </w:tc>
        <w:tc>
          <w:tcPr>
            <w:tcW w:w="4045" w:type="dxa"/>
            <w:tcBorders>
              <w:top w:val="single" w:sz="4" w:space="0" w:color="auto"/>
              <w:left w:val="single" w:sz="4" w:space="0" w:color="auto"/>
              <w:bottom w:val="single" w:sz="4" w:space="0" w:color="auto"/>
              <w:right w:val="single" w:sz="4" w:space="0" w:color="auto"/>
            </w:tcBorders>
            <w:hideMark/>
          </w:tcPr>
          <w:p w:rsidR="004A1787" w:rsidRDefault="004A1787">
            <w:pPr>
              <w:pStyle w:val="BodyText2"/>
              <w:spacing w:after="0" w:line="333" w:lineRule="auto"/>
              <w:jc w:val="center"/>
              <w:rPr>
                <w:b/>
                <w:bCs/>
                <w:i/>
                <w:iCs/>
                <w:position w:val="0"/>
              </w:rPr>
            </w:pPr>
            <w:r>
              <w:rPr>
                <w:b/>
                <w:bCs/>
                <w:i/>
                <w:iCs/>
                <w:position w:val="0"/>
              </w:rPr>
              <w:t>Hoạt động học</w:t>
            </w:r>
          </w:p>
        </w:tc>
      </w:tr>
      <w:tr w:rsidR="004A1787" w:rsidTr="004A1787">
        <w:trPr>
          <w:jc w:val="center"/>
        </w:trPr>
        <w:tc>
          <w:tcPr>
            <w:tcW w:w="5506" w:type="dxa"/>
            <w:tcBorders>
              <w:top w:val="single" w:sz="4" w:space="0" w:color="auto"/>
              <w:left w:val="single" w:sz="4" w:space="0" w:color="auto"/>
              <w:bottom w:val="single" w:sz="4" w:space="0" w:color="auto"/>
              <w:right w:val="single" w:sz="4" w:space="0" w:color="auto"/>
            </w:tcBorders>
          </w:tcPr>
          <w:p w:rsidR="004A1787" w:rsidRDefault="004A1787">
            <w:pPr>
              <w:tabs>
                <w:tab w:val="left" w:pos="2552"/>
                <w:tab w:val="left" w:pos="2880"/>
              </w:tabs>
              <w:spacing w:line="333" w:lineRule="auto"/>
              <w:jc w:val="both"/>
              <w:rPr>
                <w:b/>
                <w:bCs/>
                <w:iCs/>
              </w:rPr>
            </w:pPr>
            <w:r>
              <w:rPr>
                <w:b/>
                <w:bCs/>
                <w:iCs/>
              </w:rPr>
              <w:t>1. Hoạt động khởi động (5 phút):</w:t>
            </w:r>
          </w:p>
          <w:p w:rsidR="004A1787" w:rsidRDefault="004A1787">
            <w:pPr>
              <w:tabs>
                <w:tab w:val="left" w:pos="2552"/>
                <w:tab w:val="left" w:pos="2880"/>
              </w:tabs>
              <w:spacing w:line="333" w:lineRule="auto"/>
              <w:jc w:val="both"/>
              <w:rPr>
                <w:bCs/>
                <w:iCs/>
              </w:rPr>
            </w:pPr>
            <w:r>
              <w:rPr>
                <w:bCs/>
                <w:iCs/>
              </w:rPr>
              <w:t>- Yêu cầu học sinh viết bảng con một số từ.</w:t>
            </w:r>
          </w:p>
          <w:p w:rsidR="004A1787" w:rsidRDefault="004A1787">
            <w:pPr>
              <w:tabs>
                <w:tab w:val="left" w:pos="2552"/>
                <w:tab w:val="left" w:pos="2880"/>
              </w:tabs>
              <w:spacing w:line="333" w:lineRule="auto"/>
              <w:jc w:val="both"/>
              <w:rPr>
                <w:bCs/>
                <w:iCs/>
              </w:rPr>
            </w:pPr>
            <w:r>
              <w:rPr>
                <w:bCs/>
                <w:iCs/>
              </w:rPr>
              <w:t>- Nhận xét, đánh giá chung.</w:t>
            </w:r>
          </w:p>
          <w:p w:rsidR="004A1787" w:rsidRDefault="004A1787">
            <w:pPr>
              <w:tabs>
                <w:tab w:val="left" w:pos="2552"/>
                <w:tab w:val="left" w:pos="2880"/>
              </w:tabs>
              <w:spacing w:line="333" w:lineRule="auto"/>
              <w:jc w:val="both"/>
              <w:rPr>
                <w:bCs/>
                <w:iCs/>
              </w:rPr>
            </w:pPr>
            <w:r>
              <w:rPr>
                <w:bCs/>
                <w:iCs/>
              </w:rPr>
              <w:t>- Giới thiệu bài mới : trực tiếp.</w:t>
            </w:r>
          </w:p>
          <w:p w:rsidR="004A1787" w:rsidRDefault="004A1787">
            <w:pPr>
              <w:tabs>
                <w:tab w:val="left" w:pos="2552"/>
                <w:tab w:val="left" w:pos="2880"/>
              </w:tabs>
              <w:spacing w:line="333" w:lineRule="auto"/>
              <w:jc w:val="both"/>
              <w:rPr>
                <w:b/>
                <w:bCs/>
                <w:iCs/>
              </w:rPr>
            </w:pPr>
            <w:r>
              <w:rPr>
                <w:b/>
                <w:bCs/>
                <w:iCs/>
              </w:rPr>
              <w:t>2. Các họat động chính :</w:t>
            </w:r>
          </w:p>
          <w:p w:rsidR="004A1787" w:rsidRDefault="004A1787">
            <w:pPr>
              <w:spacing w:line="333" w:lineRule="auto"/>
              <w:jc w:val="both"/>
              <w:rPr>
                <w:b/>
                <w:i/>
              </w:rPr>
            </w:pPr>
            <w:r>
              <w:rPr>
                <w:b/>
                <w:bCs/>
                <w:i/>
              </w:rPr>
              <w:t>a. Hoạt động 1</w:t>
            </w:r>
            <w:r>
              <w:rPr>
                <w:b/>
                <w:i/>
              </w:rPr>
              <w:t>: Hướng dẫn HS nghe - viết (15 phút)</w:t>
            </w:r>
          </w:p>
          <w:p w:rsidR="004A1787" w:rsidRDefault="004A1787">
            <w:pPr>
              <w:spacing w:line="333" w:lineRule="auto"/>
              <w:jc w:val="both"/>
            </w:pPr>
            <w:r>
              <w:t xml:space="preserve">* </w:t>
            </w:r>
            <w:r>
              <w:rPr>
                <w:bCs/>
                <w:i/>
                <w:iCs/>
              </w:rPr>
              <w:t>Mục tiêu</w:t>
            </w:r>
            <w:r>
              <w:t>: Giúp HS nghe - viết đúng bài chính tả vào vở.</w:t>
            </w:r>
          </w:p>
          <w:p w:rsidR="004A1787" w:rsidRDefault="004A1787">
            <w:pPr>
              <w:spacing w:line="333" w:lineRule="auto"/>
              <w:jc w:val="both"/>
            </w:pPr>
            <w:r>
              <w:t xml:space="preserve">* </w:t>
            </w:r>
            <w:r>
              <w:rPr>
                <w:bCs/>
                <w:i/>
                <w:iCs/>
              </w:rPr>
              <w:t>Cách tiến hành</w:t>
            </w:r>
            <w:r>
              <w:t>:</w:t>
            </w:r>
          </w:p>
          <w:p w:rsidR="004A1787" w:rsidRDefault="004A1787">
            <w:pPr>
              <w:pStyle w:val="ListParagraph"/>
              <w:spacing w:line="333" w:lineRule="auto"/>
              <w:ind w:left="0"/>
              <w:jc w:val="both"/>
            </w:pPr>
            <w:r>
              <w:t>Hướng dẫn HS chuẩn bị.</w:t>
            </w:r>
          </w:p>
          <w:p w:rsidR="004A1787" w:rsidRDefault="004A1787">
            <w:pPr>
              <w:spacing w:line="333" w:lineRule="auto"/>
              <w:jc w:val="both"/>
            </w:pPr>
            <w:r>
              <w:t>- Đọc toàn bài viết chính tả</w:t>
            </w:r>
            <w:r>
              <w:rPr>
                <w:i/>
                <w:iCs/>
              </w:rPr>
              <w:t>.</w:t>
            </w:r>
          </w:p>
          <w:p w:rsidR="004A1787" w:rsidRDefault="004A1787">
            <w:pPr>
              <w:spacing w:line="333" w:lineRule="auto"/>
              <w:jc w:val="both"/>
            </w:pPr>
            <w:r>
              <w:t>- Yêu cầu 1 HS đọc lại bài viết.</w:t>
            </w:r>
          </w:p>
          <w:p w:rsidR="004A1787" w:rsidRDefault="004A1787">
            <w:pPr>
              <w:spacing w:line="333" w:lineRule="auto"/>
              <w:jc w:val="both"/>
            </w:pPr>
            <w:r>
              <w:t>- Hướng dẫn HS nhận xét bằng hệ thống câu hỏi:</w:t>
            </w:r>
          </w:p>
          <w:p w:rsidR="004A1787" w:rsidRDefault="004A1787">
            <w:pPr>
              <w:spacing w:line="333" w:lineRule="auto"/>
              <w:jc w:val="both"/>
              <w:rPr>
                <w:i/>
                <w:iCs/>
              </w:rPr>
            </w:pPr>
            <w:r>
              <w:rPr>
                <w:i/>
                <w:iCs/>
              </w:rPr>
              <w:lastRenderedPageBreak/>
              <w:t>+ Tìm các tên riêng trong bài chính tả</w:t>
            </w:r>
          </w:p>
          <w:p w:rsidR="004A1787" w:rsidRDefault="004A1787">
            <w:pPr>
              <w:spacing w:line="333" w:lineRule="auto"/>
              <w:jc w:val="both"/>
              <w:rPr>
                <w:i/>
                <w:iCs/>
              </w:rPr>
            </w:pPr>
            <w:r>
              <w:rPr>
                <w:i/>
                <w:iCs/>
              </w:rPr>
              <w:t>+ Nêu các tên riêng trong bài?</w:t>
            </w:r>
          </w:p>
          <w:p w:rsidR="004A1787" w:rsidRDefault="004A1787">
            <w:pPr>
              <w:spacing w:line="333" w:lineRule="auto"/>
              <w:jc w:val="both"/>
              <w:rPr>
                <w:i/>
                <w:iCs/>
              </w:rPr>
            </w:pPr>
            <w:r>
              <w:rPr>
                <w:i/>
                <w:iCs/>
              </w:rPr>
              <w:t>+ Nhận xét về cách trình bày các câu ca dao</w:t>
            </w:r>
          </w:p>
          <w:p w:rsidR="004A1787" w:rsidRDefault="004A1787">
            <w:pPr>
              <w:spacing w:line="333" w:lineRule="auto"/>
              <w:jc w:val="both"/>
              <w:rPr>
                <w:i/>
                <w:iCs/>
              </w:rPr>
            </w:pPr>
            <w:r>
              <w:t>- Hướng dẫn HS viết bảng con những chữ dễ viết sai</w:t>
            </w:r>
            <w:r>
              <w:rPr>
                <w:i/>
                <w:iCs/>
              </w:rPr>
              <w:t>.</w:t>
            </w:r>
          </w:p>
          <w:p w:rsidR="004A1787" w:rsidRDefault="004A1787">
            <w:pPr>
              <w:spacing w:line="333" w:lineRule="auto"/>
              <w:jc w:val="both"/>
            </w:pPr>
            <w:r>
              <w:t>- Đọc cho HS viết bài vào vở.</w:t>
            </w:r>
          </w:p>
          <w:p w:rsidR="004A1787" w:rsidRDefault="004A1787">
            <w:pPr>
              <w:spacing w:line="333" w:lineRule="auto"/>
              <w:jc w:val="both"/>
            </w:pPr>
            <w:r>
              <w:t>- Theo dõi, uốn nắn.</w:t>
            </w:r>
          </w:p>
          <w:p w:rsidR="004A1787" w:rsidRDefault="004A1787">
            <w:pPr>
              <w:pStyle w:val="BodyText2"/>
              <w:spacing w:after="0" w:line="333" w:lineRule="auto"/>
              <w:jc w:val="both"/>
              <w:rPr>
                <w:position w:val="0"/>
              </w:rPr>
            </w:pPr>
            <w:r>
              <w:rPr>
                <w:position w:val="0"/>
              </w:rPr>
              <w:t>Chấm chữa bài.</w:t>
            </w:r>
          </w:p>
          <w:p w:rsidR="004A1787" w:rsidRDefault="004A1787">
            <w:pPr>
              <w:pStyle w:val="BodyText2"/>
              <w:spacing w:after="0" w:line="333" w:lineRule="auto"/>
              <w:jc w:val="both"/>
              <w:rPr>
                <w:position w:val="0"/>
              </w:rPr>
            </w:pPr>
            <w:r>
              <w:rPr>
                <w:position w:val="0"/>
              </w:rPr>
              <w:t>- Yêu cầu HS đổi vở bắt lỗi chéo</w:t>
            </w:r>
          </w:p>
          <w:p w:rsidR="004A1787" w:rsidRDefault="004A1787">
            <w:pPr>
              <w:spacing w:line="333" w:lineRule="auto"/>
              <w:jc w:val="both"/>
            </w:pPr>
            <w:r>
              <w:t xml:space="preserve">- Yêu cầu HS tự chữa lỗi </w:t>
            </w:r>
          </w:p>
          <w:p w:rsidR="004A1787" w:rsidRDefault="004A1787">
            <w:pPr>
              <w:spacing w:line="333" w:lineRule="auto"/>
              <w:jc w:val="both"/>
            </w:pPr>
            <w:r>
              <w:t>- Chấm từ 5 - 7 bài và nhận xét từng bài</w:t>
            </w:r>
          </w:p>
          <w:p w:rsidR="004A1787" w:rsidRDefault="004A1787">
            <w:pPr>
              <w:spacing w:line="333" w:lineRule="auto"/>
              <w:jc w:val="both"/>
            </w:pPr>
            <w:r>
              <w:t xml:space="preserve">- Hướng dẫn HS chữa lỗi </w:t>
            </w:r>
          </w:p>
          <w:p w:rsidR="004A1787" w:rsidRDefault="004A1787">
            <w:pPr>
              <w:spacing w:line="333" w:lineRule="auto"/>
              <w:jc w:val="both"/>
              <w:rPr>
                <w:b/>
                <w:i/>
              </w:rPr>
            </w:pPr>
            <w:r>
              <w:rPr>
                <w:b/>
                <w:bCs/>
                <w:i/>
              </w:rPr>
              <w:t>b. Hoạt động 2</w:t>
            </w:r>
            <w:r>
              <w:rPr>
                <w:b/>
                <w:i/>
              </w:rPr>
              <w:t>: Hướng dẫn HS làm bài tập (12 phút)</w:t>
            </w:r>
          </w:p>
          <w:p w:rsidR="004A1787" w:rsidRDefault="004A1787">
            <w:pPr>
              <w:spacing w:line="333" w:lineRule="auto"/>
              <w:jc w:val="both"/>
              <w:rPr>
                <w:bCs/>
                <w:i/>
                <w:iCs/>
              </w:rPr>
            </w:pPr>
            <w:r>
              <w:t xml:space="preserve">* </w:t>
            </w:r>
            <w:r>
              <w:rPr>
                <w:bCs/>
                <w:i/>
                <w:iCs/>
              </w:rPr>
              <w:t>Mục tiêu</w:t>
            </w:r>
            <w:r>
              <w:t>: Giúp HS tìm được các từ chứa tiếng  có vần at/ac</w:t>
            </w:r>
          </w:p>
          <w:p w:rsidR="004A1787" w:rsidRDefault="004A1787">
            <w:pPr>
              <w:spacing w:line="333" w:lineRule="auto"/>
              <w:jc w:val="both"/>
            </w:pPr>
            <w:r>
              <w:t xml:space="preserve">* </w:t>
            </w:r>
            <w:r>
              <w:rPr>
                <w:bCs/>
                <w:i/>
                <w:iCs/>
              </w:rPr>
              <w:t>Cách tiến hành:</w:t>
            </w:r>
          </w:p>
          <w:p w:rsidR="004A1787" w:rsidRDefault="004A1787">
            <w:pPr>
              <w:spacing w:line="333" w:lineRule="auto"/>
              <w:jc w:val="both"/>
            </w:pPr>
            <w:r>
              <w:rPr>
                <w:i/>
                <w:iCs/>
              </w:rPr>
              <w:t xml:space="preserve"> </w:t>
            </w:r>
            <w:r>
              <w:rPr>
                <w:b/>
                <w:bCs/>
                <w:iCs/>
              </w:rPr>
              <w:t>Bài tập 2</w:t>
            </w:r>
            <w:r>
              <w:rPr>
                <w:b/>
                <w:bCs/>
              </w:rPr>
              <w:t>:</w:t>
            </w:r>
            <w:r>
              <w:rPr>
                <w:bCs/>
              </w:rPr>
              <w:t xml:space="preserve"> Chọn phần </w:t>
            </w:r>
            <w:r>
              <w:rPr>
                <w:b/>
                <w:bCs/>
                <w:color w:val="0000FF"/>
              </w:rPr>
              <w:t>b</w:t>
            </w:r>
            <w:r>
              <w:rPr>
                <w:bCs/>
              </w:rPr>
              <w:t>: Tìm các từ chứa tiếng có vần</w:t>
            </w:r>
            <w:r>
              <w:t xml:space="preserve"> </w:t>
            </w:r>
            <w:r>
              <w:rPr>
                <w:bCs/>
                <w:i/>
                <w:iCs/>
              </w:rPr>
              <w:t>at hay ac</w:t>
            </w:r>
          </w:p>
          <w:p w:rsidR="004A1787" w:rsidRDefault="004A1787">
            <w:pPr>
              <w:spacing w:line="333" w:lineRule="auto"/>
              <w:jc w:val="both"/>
            </w:pPr>
            <w:r>
              <w:t>- Yêu cầu 1 HS đọc yêu cầu của đề bài.</w:t>
            </w:r>
          </w:p>
          <w:p w:rsidR="004A1787" w:rsidRDefault="004A1787">
            <w:pPr>
              <w:spacing w:line="333" w:lineRule="auto"/>
              <w:jc w:val="both"/>
            </w:pPr>
            <w:r>
              <w:t>- Cho HS học nhóm đôi</w:t>
            </w:r>
          </w:p>
          <w:p w:rsidR="004A1787" w:rsidRDefault="004A1787">
            <w:pPr>
              <w:pStyle w:val="BodyText2"/>
              <w:spacing w:after="0" w:line="333" w:lineRule="auto"/>
              <w:jc w:val="both"/>
              <w:rPr>
                <w:position w:val="0"/>
              </w:rPr>
            </w:pPr>
            <w:r>
              <w:rPr>
                <w:position w:val="0"/>
              </w:rPr>
              <w:t>- Cho HS làm bài vào vở</w:t>
            </w:r>
          </w:p>
          <w:p w:rsidR="004A1787" w:rsidRDefault="004A1787">
            <w:pPr>
              <w:pStyle w:val="BodyText2"/>
              <w:spacing w:after="0" w:line="333" w:lineRule="auto"/>
              <w:jc w:val="both"/>
              <w:rPr>
                <w:position w:val="0"/>
              </w:rPr>
            </w:pPr>
            <w:r>
              <w:rPr>
                <w:position w:val="0"/>
              </w:rPr>
              <w:t>- Gọi 3 cặp HS trả lời</w:t>
            </w:r>
          </w:p>
          <w:p w:rsidR="004A1787" w:rsidRDefault="004A1787">
            <w:pPr>
              <w:pStyle w:val="BodyText2"/>
              <w:spacing w:after="0" w:line="333" w:lineRule="auto"/>
              <w:jc w:val="both"/>
              <w:rPr>
                <w:position w:val="0"/>
              </w:rPr>
            </w:pPr>
          </w:p>
          <w:p w:rsidR="004A1787" w:rsidRDefault="004A1787">
            <w:pPr>
              <w:pStyle w:val="BodyText2"/>
              <w:spacing w:after="0" w:line="333" w:lineRule="auto"/>
              <w:jc w:val="center"/>
              <w:rPr>
                <w:position w:val="0"/>
              </w:rPr>
            </w:pPr>
            <w:r>
              <w:rPr>
                <w:noProof/>
                <w:position w:val="0"/>
              </w:rPr>
              <w:drawing>
                <wp:inline distT="0" distB="0" distL="0" distR="0">
                  <wp:extent cx="2962275" cy="2190750"/>
                  <wp:effectExtent l="0" t="0" r="0" b="0"/>
                  <wp:docPr id="26" name="Picture 26" descr="PFCA3I6KOYCA4L74A0CA242NN8CANDOXB0CAJEB33YCAC8PCJPCAA9LDD1CALY4RDJCAKH33CWCATKPI9NCA10ZINXCA0H1677CALDBOBECAROI0TPCAXRUVX9CAXXWLUTCA0I6ETPCAPRB65XCAWI59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FCA3I6KOYCA4L74A0CA242NN8CANDOXB0CAJEB33YCAC8PCJPCAA9LDD1CALY4RDJCAKH33CWCATKPI9NCA10ZINXCA0H1677CALDBOBECAROI0TPCAXRUVX9CAXXWLUTCA0I6ETPCAPRB65XCAWI59E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62275" cy="2190750"/>
                          </a:xfrm>
                          <a:prstGeom prst="rect">
                            <a:avLst/>
                          </a:prstGeom>
                          <a:noFill/>
                          <a:ln>
                            <a:noFill/>
                          </a:ln>
                        </pic:spPr>
                      </pic:pic>
                    </a:graphicData>
                  </a:graphic>
                </wp:inline>
              </w:drawing>
            </w:r>
          </w:p>
          <w:p w:rsidR="004A1787" w:rsidRDefault="004A1787">
            <w:pPr>
              <w:spacing w:line="333" w:lineRule="auto"/>
              <w:jc w:val="center"/>
            </w:pPr>
            <w:r>
              <w:t>thác nước</w:t>
            </w:r>
          </w:p>
          <w:p w:rsidR="004A1787" w:rsidRDefault="004A1787">
            <w:pPr>
              <w:pStyle w:val="BodyText2"/>
              <w:spacing w:after="0" w:line="333" w:lineRule="auto"/>
              <w:jc w:val="both"/>
              <w:rPr>
                <w:position w:val="0"/>
              </w:rPr>
            </w:pPr>
            <w:r>
              <w:rPr>
                <w:position w:val="0"/>
              </w:rPr>
              <w:lastRenderedPageBreak/>
              <w:t>- Nhận xét, tuyên dương.</w:t>
            </w:r>
          </w:p>
          <w:p w:rsidR="004A1787" w:rsidRDefault="004A1787">
            <w:pPr>
              <w:tabs>
                <w:tab w:val="left" w:pos="250"/>
              </w:tabs>
              <w:spacing w:line="333" w:lineRule="auto"/>
              <w:jc w:val="both"/>
              <w:rPr>
                <w:b/>
                <w:color w:val="0000FF"/>
              </w:rPr>
            </w:pPr>
            <w:r>
              <w:rPr>
                <w:b/>
                <w:color w:val="0000FF"/>
              </w:rPr>
              <w:t>3. Hoạt động nối tiếp (3 phút):</w:t>
            </w:r>
          </w:p>
          <w:p w:rsidR="004A1787" w:rsidRDefault="004A1787">
            <w:pPr>
              <w:tabs>
                <w:tab w:val="left" w:pos="250"/>
              </w:tabs>
              <w:spacing w:line="333" w:lineRule="auto"/>
              <w:jc w:val="both"/>
              <w:rPr>
                <w:color w:val="0000FF"/>
              </w:rPr>
            </w:pPr>
            <w:r>
              <w:rPr>
                <w:color w:val="0000FF"/>
              </w:rPr>
              <w:t>- Nhắc lại nội dung bài học.</w:t>
            </w:r>
          </w:p>
          <w:p w:rsidR="004A1787" w:rsidRDefault="004A1787">
            <w:pPr>
              <w:spacing w:line="333" w:lineRule="auto"/>
              <w:jc w:val="both"/>
              <w:rPr>
                <w:color w:val="0000FF"/>
              </w:rPr>
            </w:pPr>
            <w:r>
              <w:rPr>
                <w:color w:val="0000FF"/>
              </w:rPr>
              <w:t>- Xem lại bài, chuẩn bị bài sau.</w:t>
            </w:r>
          </w:p>
          <w:p w:rsidR="004A1787" w:rsidRDefault="004A1787">
            <w:pPr>
              <w:pStyle w:val="BodyText2"/>
              <w:spacing w:after="0" w:line="333" w:lineRule="auto"/>
              <w:jc w:val="both"/>
              <w:rPr>
                <w:position w:val="0"/>
                <w:sz w:val="8"/>
                <w:szCs w:val="8"/>
              </w:rPr>
            </w:pPr>
          </w:p>
        </w:tc>
        <w:tc>
          <w:tcPr>
            <w:tcW w:w="4045" w:type="dxa"/>
            <w:tcBorders>
              <w:top w:val="single" w:sz="4" w:space="0" w:color="auto"/>
              <w:left w:val="single" w:sz="4" w:space="0" w:color="auto"/>
              <w:bottom w:val="single" w:sz="4" w:space="0" w:color="auto"/>
              <w:right w:val="single" w:sz="4" w:space="0" w:color="auto"/>
            </w:tcBorders>
          </w:tcPr>
          <w:p w:rsidR="004A1787" w:rsidRDefault="004A1787">
            <w:pPr>
              <w:spacing w:line="333" w:lineRule="auto"/>
              <w:jc w:val="both"/>
              <w:rPr>
                <w:sz w:val="8"/>
                <w:szCs w:val="8"/>
              </w:rPr>
            </w:pPr>
          </w:p>
          <w:p w:rsidR="004A1787" w:rsidRDefault="004A1787">
            <w:pPr>
              <w:spacing w:line="333" w:lineRule="auto"/>
              <w:jc w:val="center"/>
            </w:pPr>
            <w:r>
              <w:rPr>
                <w:noProof/>
              </w:rPr>
              <w:drawing>
                <wp:inline distT="0" distB="0" distL="0" distR="0">
                  <wp:extent cx="2466975" cy="1847850"/>
                  <wp:effectExtent l="0" t="0" r="0" b="0"/>
                  <wp:docPr id="25" name="Picture 2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ntitled"/>
                          <pic:cNvPicPr>
                            <a:picLocks noChangeAspect="1" noChangeArrowheads="1"/>
                          </pic:cNvPicPr>
                        </pic:nvPicPr>
                        <pic:blipFill>
                          <a:blip r:embed="rId25">
                            <a:lum bright="6000"/>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4A1787" w:rsidRDefault="004A1787">
            <w:pPr>
              <w:spacing w:line="333" w:lineRule="auto"/>
              <w:jc w:val="both"/>
            </w:pPr>
          </w:p>
          <w:p w:rsidR="004A1787" w:rsidRDefault="004A1787">
            <w:pPr>
              <w:spacing w:line="333" w:lineRule="auto"/>
              <w:jc w:val="both"/>
            </w:pPr>
          </w:p>
          <w:p w:rsidR="004A1787" w:rsidRDefault="004A1787">
            <w:pPr>
              <w:spacing w:line="333" w:lineRule="auto"/>
              <w:jc w:val="both"/>
            </w:pPr>
            <w:r>
              <w:t>- Lắng nghe.</w:t>
            </w:r>
          </w:p>
          <w:p w:rsidR="004A1787" w:rsidRDefault="004A1787">
            <w:pPr>
              <w:spacing w:line="333" w:lineRule="auto"/>
              <w:jc w:val="both"/>
            </w:pPr>
            <w:r>
              <w:t>- 1 HS đọc lại bài viết.</w:t>
            </w:r>
          </w:p>
          <w:p w:rsidR="004A1787" w:rsidRDefault="004A1787">
            <w:pPr>
              <w:spacing w:line="333" w:lineRule="auto"/>
              <w:jc w:val="both"/>
            </w:pPr>
            <w:r>
              <w:lastRenderedPageBreak/>
              <w:t>- Học cá nhân</w:t>
            </w:r>
          </w:p>
          <w:p w:rsidR="004A1787" w:rsidRDefault="004A1787">
            <w:pPr>
              <w:spacing w:line="333" w:lineRule="auto"/>
              <w:jc w:val="both"/>
            </w:pPr>
          </w:p>
          <w:p w:rsidR="004A1787" w:rsidRDefault="004A1787">
            <w:pPr>
              <w:spacing w:line="333" w:lineRule="auto"/>
              <w:jc w:val="both"/>
            </w:pPr>
          </w:p>
          <w:p w:rsidR="004A1787" w:rsidRDefault="004A1787">
            <w:pPr>
              <w:spacing w:line="333" w:lineRule="auto"/>
              <w:jc w:val="both"/>
            </w:pPr>
          </w:p>
          <w:p w:rsidR="004A1787" w:rsidRDefault="004A1787">
            <w:pPr>
              <w:spacing w:line="333" w:lineRule="auto"/>
              <w:jc w:val="both"/>
            </w:pPr>
            <w:r>
              <w:t>- Viết bảng con những chữ dễ viết sai</w:t>
            </w:r>
            <w:r>
              <w:rPr>
                <w:i/>
                <w:iCs/>
              </w:rPr>
              <w:t>.</w:t>
            </w:r>
          </w:p>
          <w:p w:rsidR="004A1787" w:rsidRDefault="004A1787">
            <w:pPr>
              <w:pStyle w:val="BodyText2"/>
              <w:spacing w:after="0" w:line="333" w:lineRule="auto"/>
              <w:jc w:val="both"/>
              <w:rPr>
                <w:position w:val="0"/>
              </w:rPr>
            </w:pPr>
            <w:r>
              <w:rPr>
                <w:position w:val="0"/>
              </w:rPr>
              <w:t>- Viết bài vào vở.</w:t>
            </w:r>
          </w:p>
          <w:p w:rsidR="004A1787" w:rsidRDefault="004A1787">
            <w:pPr>
              <w:spacing w:line="333" w:lineRule="auto"/>
              <w:jc w:val="both"/>
            </w:pPr>
          </w:p>
          <w:p w:rsidR="004A1787" w:rsidRDefault="004A1787">
            <w:pPr>
              <w:spacing w:line="333" w:lineRule="auto"/>
              <w:jc w:val="both"/>
            </w:pPr>
          </w:p>
          <w:p w:rsidR="004A1787" w:rsidRDefault="004A1787">
            <w:pPr>
              <w:spacing w:line="333" w:lineRule="auto"/>
              <w:jc w:val="both"/>
            </w:pPr>
            <w:r>
              <w:t>- Từng cặp HS đổi vở bắt lỗi chéo</w:t>
            </w:r>
          </w:p>
          <w:p w:rsidR="004A1787" w:rsidRDefault="004A1787">
            <w:pPr>
              <w:spacing w:line="333" w:lineRule="auto"/>
              <w:jc w:val="both"/>
            </w:pPr>
            <w:r>
              <w:t>- Chữa lỗi theo hướng dẫn.</w:t>
            </w:r>
          </w:p>
          <w:p w:rsidR="004A1787" w:rsidRDefault="004A1787">
            <w:pPr>
              <w:spacing w:line="333" w:lineRule="auto"/>
              <w:jc w:val="both"/>
            </w:pPr>
          </w:p>
          <w:p w:rsidR="004A1787" w:rsidRDefault="004A1787">
            <w:pPr>
              <w:spacing w:line="333" w:lineRule="auto"/>
              <w:jc w:val="both"/>
              <w:rPr>
                <w:b/>
                <w:bCs/>
                <w:i/>
                <w:iCs/>
              </w:rPr>
            </w:pPr>
          </w:p>
          <w:p w:rsidR="004A1787" w:rsidRDefault="004A1787">
            <w:pPr>
              <w:spacing w:line="333" w:lineRule="auto"/>
              <w:jc w:val="both"/>
              <w:rPr>
                <w:b/>
                <w:bCs/>
                <w:i/>
                <w:iCs/>
              </w:rPr>
            </w:pPr>
          </w:p>
          <w:p w:rsidR="004A1787" w:rsidRDefault="004A1787">
            <w:pPr>
              <w:spacing w:line="333" w:lineRule="auto"/>
              <w:jc w:val="both"/>
              <w:rPr>
                <w:b/>
                <w:bCs/>
                <w:i/>
                <w:iCs/>
              </w:rPr>
            </w:pPr>
          </w:p>
          <w:p w:rsidR="004A1787" w:rsidRDefault="004A1787">
            <w:pPr>
              <w:spacing w:line="333" w:lineRule="auto"/>
              <w:jc w:val="both"/>
              <w:rPr>
                <w:b/>
                <w:bCs/>
                <w:i/>
                <w:iCs/>
              </w:rPr>
            </w:pPr>
          </w:p>
          <w:p w:rsidR="004A1787" w:rsidRDefault="004A1787">
            <w:pPr>
              <w:spacing w:line="333" w:lineRule="auto"/>
              <w:jc w:val="both"/>
              <w:rPr>
                <w:b/>
                <w:bCs/>
                <w:i/>
                <w:iCs/>
              </w:rPr>
            </w:pPr>
          </w:p>
          <w:p w:rsidR="004A1787" w:rsidRDefault="004A1787">
            <w:pPr>
              <w:pStyle w:val="BodyText2"/>
              <w:spacing w:after="0" w:line="333" w:lineRule="auto"/>
              <w:jc w:val="both"/>
              <w:rPr>
                <w:position w:val="0"/>
              </w:rPr>
            </w:pPr>
          </w:p>
          <w:p w:rsidR="004A1787" w:rsidRDefault="004A1787">
            <w:pPr>
              <w:pStyle w:val="BodyText2"/>
              <w:spacing w:after="0" w:line="333" w:lineRule="auto"/>
              <w:jc w:val="both"/>
              <w:rPr>
                <w:position w:val="0"/>
              </w:rPr>
            </w:pPr>
          </w:p>
          <w:p w:rsidR="004A1787" w:rsidRDefault="004A1787">
            <w:pPr>
              <w:pStyle w:val="BodyText2"/>
              <w:spacing w:after="0" w:line="333" w:lineRule="auto"/>
              <w:jc w:val="both"/>
              <w:rPr>
                <w:position w:val="0"/>
              </w:rPr>
            </w:pPr>
            <w:r>
              <w:rPr>
                <w:position w:val="0"/>
              </w:rPr>
              <w:t>- 1HS đọc yêu cầu của đề bài.</w:t>
            </w:r>
          </w:p>
          <w:p w:rsidR="004A1787" w:rsidRDefault="004A1787">
            <w:pPr>
              <w:spacing w:line="333" w:lineRule="auto"/>
              <w:jc w:val="both"/>
            </w:pPr>
            <w:r>
              <w:t>- Học nhóm đôi</w:t>
            </w:r>
          </w:p>
          <w:p w:rsidR="004A1787" w:rsidRDefault="004A1787">
            <w:pPr>
              <w:spacing w:line="333" w:lineRule="auto"/>
              <w:jc w:val="both"/>
              <w:rPr>
                <w:b/>
                <w:bCs/>
                <w:i/>
                <w:iCs/>
              </w:rPr>
            </w:pPr>
            <w:r>
              <w:t>- Làm bài vào vở</w:t>
            </w:r>
          </w:p>
          <w:p w:rsidR="004A1787" w:rsidRDefault="004A1787">
            <w:pPr>
              <w:spacing w:line="333" w:lineRule="auto"/>
              <w:jc w:val="both"/>
            </w:pPr>
            <w:r>
              <w:t>- 3 cặp HS trả lời</w:t>
            </w:r>
          </w:p>
          <w:p w:rsidR="004A1787" w:rsidRDefault="004A1787">
            <w:pPr>
              <w:spacing w:line="333" w:lineRule="auto"/>
              <w:jc w:val="both"/>
            </w:pPr>
          </w:p>
          <w:p w:rsidR="004A1787" w:rsidRDefault="004A1787">
            <w:pPr>
              <w:spacing w:line="333" w:lineRule="auto"/>
              <w:jc w:val="center"/>
            </w:pPr>
            <w:r>
              <w:rPr>
                <w:noProof/>
              </w:rPr>
              <w:drawing>
                <wp:inline distT="0" distB="0" distL="0" distR="0">
                  <wp:extent cx="1409700" cy="1409700"/>
                  <wp:effectExtent l="0" t="0" r="0" b="0"/>
                  <wp:docPr id="24" name="Picture 24" descr="khac nu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hac nuoc"/>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r>
              <w:rPr>
                <w:snapToGrid w:val="0"/>
                <w:color w:val="000000"/>
                <w:w w:val="1"/>
                <w:sz w:val="2"/>
                <w:szCs w:val="2"/>
                <w:bdr w:val="none" w:sz="0" w:space="0" w:color="auto" w:frame="1"/>
                <w:shd w:val="clear" w:color="auto" w:fill="000000"/>
                <w:lang w:val="x-none" w:eastAsia="x-none" w:bidi="x-none"/>
              </w:rPr>
              <w:t xml:space="preserve"> </w:t>
            </w:r>
            <w:r>
              <w:rPr>
                <w:noProof/>
              </w:rPr>
              <w:drawing>
                <wp:inline distT="0" distB="0" distL="0" distR="0">
                  <wp:extent cx="933450" cy="1638300"/>
                  <wp:effectExtent l="0" t="0" r="0" b="0"/>
                  <wp:docPr id="23" name="Picture 23" descr="XHCA12OMLKCAI6QMT2CAKUHU3CCA1UUZOJCAGUEY24CA2TNGK4CAEQ16Y3CA2X375GCAR059OMCA6OO1BSCAE7XV5HCA4XY0C1CASORDD7CA9SRF3JCAPM61X1CAID3CQKCA6KXP1ACAN52JF9CA6KN9W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XHCA12OMLKCAI6QMT2CAKUHU3CCA1UUZOJCAGUEY24CA2TNGK4CAEQ16Y3CA2X375GCAR059OMCA6OO1BSCAE7XV5HCA4XY0C1CASORDD7CA9SRF3JCAPM61X1CAID3CQKCA6KXP1ACAN52JF9CA6KN9WK"/>
                          <pic:cNvPicPr>
                            <a:picLocks noChangeAspect="1" noChangeArrowheads="1"/>
                          </pic:cNvPicPr>
                        </pic:nvPicPr>
                        <pic:blipFill>
                          <a:blip r:embed="rId27">
                            <a:lum bright="12000"/>
                            <a:extLst>
                              <a:ext uri="{28A0092B-C50C-407E-A947-70E740481C1C}">
                                <a14:useLocalDpi xmlns:a14="http://schemas.microsoft.com/office/drawing/2010/main" val="0"/>
                              </a:ext>
                            </a:extLst>
                          </a:blip>
                          <a:srcRect l="27814" r="9874"/>
                          <a:stretch>
                            <a:fillRect/>
                          </a:stretch>
                        </pic:blipFill>
                        <pic:spPr bwMode="auto">
                          <a:xfrm>
                            <a:off x="0" y="0"/>
                            <a:ext cx="933450" cy="1638300"/>
                          </a:xfrm>
                          <a:prstGeom prst="rect">
                            <a:avLst/>
                          </a:prstGeom>
                          <a:noFill/>
                          <a:ln>
                            <a:noFill/>
                          </a:ln>
                        </pic:spPr>
                      </pic:pic>
                    </a:graphicData>
                  </a:graphic>
                </wp:inline>
              </w:drawing>
            </w:r>
          </w:p>
          <w:p w:rsidR="004A1787" w:rsidRDefault="004A1787">
            <w:pPr>
              <w:spacing w:line="333" w:lineRule="auto"/>
              <w:jc w:val="center"/>
            </w:pPr>
            <w:r>
              <w:t>khát nước                vác</w:t>
            </w:r>
          </w:p>
          <w:p w:rsidR="004A1787" w:rsidRDefault="004A1787">
            <w:pPr>
              <w:spacing w:line="333" w:lineRule="auto"/>
              <w:jc w:val="center"/>
            </w:pPr>
          </w:p>
          <w:p w:rsidR="004A1787" w:rsidRDefault="004A1787">
            <w:pPr>
              <w:spacing w:line="333" w:lineRule="auto"/>
              <w:jc w:val="center"/>
            </w:pPr>
          </w:p>
          <w:p w:rsidR="004A1787" w:rsidRDefault="004A1787">
            <w:pPr>
              <w:spacing w:line="333" w:lineRule="auto"/>
              <w:jc w:val="center"/>
              <w:rPr>
                <w:sz w:val="16"/>
                <w:szCs w:val="16"/>
              </w:rPr>
            </w:pPr>
          </w:p>
          <w:p w:rsidR="004A1787" w:rsidRDefault="004A1787">
            <w:pPr>
              <w:spacing w:line="333" w:lineRule="auto"/>
              <w:jc w:val="both"/>
            </w:pPr>
            <w:r>
              <w:lastRenderedPageBreak/>
              <w:t>- Cả lớp nhận xét.</w:t>
            </w:r>
          </w:p>
        </w:tc>
      </w:tr>
    </w:tbl>
    <w:p w:rsidR="004A1787" w:rsidRDefault="004A1787" w:rsidP="004A1787">
      <w:pPr>
        <w:pStyle w:val="ListParagraph"/>
        <w:spacing w:line="333" w:lineRule="auto"/>
        <w:ind w:left="0"/>
        <w:rPr>
          <w:b/>
          <w:bCs/>
          <w:i/>
          <w:iCs/>
        </w:rPr>
      </w:pPr>
    </w:p>
    <w:p w:rsidR="004A1787" w:rsidRDefault="004A1787" w:rsidP="004A1787">
      <w:pPr>
        <w:spacing w:line="429" w:lineRule="auto"/>
        <w:jc w:val="both"/>
        <w:rPr>
          <w:b/>
          <w:lang w:val="en-GB"/>
        </w:rPr>
      </w:pPr>
      <w:r>
        <w:rPr>
          <w:b/>
          <w:color w:val="0000FF"/>
          <w:sz w:val="32"/>
          <w:szCs w:val="32"/>
          <w:lang w:val="nl-NL"/>
        </w:rPr>
        <w:sym w:font="Wingdings" w:char="F040"/>
      </w:r>
      <w:r>
        <w:rPr>
          <w:b/>
          <w:lang w:val="en-GB"/>
        </w:rPr>
        <w:t xml:space="preserve"> RÚT KINH NGHIỆM TIẾT DẠY :</w:t>
      </w:r>
    </w:p>
    <w:p w:rsidR="004A1787" w:rsidRDefault="004A1787" w:rsidP="004A1787">
      <w:pPr>
        <w:spacing w:line="429" w:lineRule="auto"/>
        <w:jc w:val="center"/>
        <w:rPr>
          <w:sz w:val="16"/>
          <w:szCs w:val="16"/>
          <w:lang w:val="en-GB"/>
        </w:rPr>
      </w:pPr>
      <w:r>
        <w:rPr>
          <w:sz w:val="16"/>
          <w:szCs w:val="16"/>
          <w:lang w:val="en-GB"/>
        </w:rPr>
        <w:t>...................................................................................................................................................................................................................................</w:t>
      </w:r>
    </w:p>
    <w:p w:rsidR="004A1787" w:rsidRDefault="004A1787" w:rsidP="004A1787">
      <w:pPr>
        <w:spacing w:line="429" w:lineRule="auto"/>
        <w:jc w:val="center"/>
        <w:rPr>
          <w:sz w:val="16"/>
          <w:szCs w:val="16"/>
          <w:lang w:val="en-GB"/>
        </w:rPr>
      </w:pPr>
      <w:r>
        <w:rPr>
          <w:sz w:val="16"/>
          <w:szCs w:val="16"/>
          <w:lang w:val="en-GB"/>
        </w:rPr>
        <w:t>...................................................................................................................................................................................................................................</w:t>
      </w:r>
    </w:p>
    <w:p w:rsidR="004A1787" w:rsidRDefault="004A1787" w:rsidP="004A1787">
      <w:pPr>
        <w:spacing w:line="429" w:lineRule="auto"/>
        <w:jc w:val="center"/>
        <w:rPr>
          <w:sz w:val="16"/>
          <w:szCs w:val="16"/>
          <w:lang w:val="en-GB"/>
        </w:rPr>
      </w:pPr>
      <w:r>
        <w:rPr>
          <w:sz w:val="16"/>
          <w:szCs w:val="16"/>
          <w:lang w:val="en-GB"/>
        </w:rPr>
        <w:t>...................................................................................................................................................................................................................................</w:t>
      </w:r>
    </w:p>
    <w:p w:rsidR="004A1787" w:rsidRDefault="004A1787" w:rsidP="004A1787">
      <w:pPr>
        <w:spacing w:line="429" w:lineRule="auto"/>
        <w:jc w:val="center"/>
        <w:rPr>
          <w:sz w:val="16"/>
          <w:szCs w:val="16"/>
          <w:lang w:val="en-GB"/>
        </w:rPr>
      </w:pPr>
      <w:r>
        <w:rPr>
          <w:sz w:val="16"/>
          <w:szCs w:val="16"/>
          <w:lang w:val="en-GB"/>
        </w:rPr>
        <w:t>...................................................................................................................................................................................................................................</w:t>
      </w:r>
    </w:p>
    <w:p w:rsidR="004A1787" w:rsidRDefault="004A1787" w:rsidP="004A1787">
      <w:pPr>
        <w:spacing w:line="429" w:lineRule="auto"/>
        <w:jc w:val="center"/>
        <w:rPr>
          <w:sz w:val="16"/>
          <w:szCs w:val="16"/>
          <w:lang w:val="en-GB"/>
        </w:rPr>
      </w:pPr>
      <w:r>
        <w:rPr>
          <w:sz w:val="16"/>
          <w:szCs w:val="16"/>
          <w:lang w:val="en-GB"/>
        </w:rPr>
        <w:t>...................................................................................................................................................................................................................................</w:t>
      </w:r>
    </w:p>
    <w:p w:rsidR="004A1787" w:rsidRDefault="004A1787" w:rsidP="004A1787">
      <w:pPr>
        <w:spacing w:line="429" w:lineRule="auto"/>
        <w:jc w:val="center"/>
        <w:rPr>
          <w:sz w:val="16"/>
          <w:szCs w:val="16"/>
          <w:lang w:val="en-GB"/>
        </w:rPr>
      </w:pPr>
      <w:r>
        <w:rPr>
          <w:sz w:val="16"/>
          <w:szCs w:val="16"/>
          <w:lang w:val="en-GB"/>
        </w:rPr>
        <w:t>...................................................................................................................................................................................................................................</w:t>
      </w:r>
    </w:p>
    <w:p w:rsidR="004A1787" w:rsidRDefault="004A1787" w:rsidP="004A1787">
      <w:pPr>
        <w:jc w:val="both"/>
        <w:rPr>
          <w:bCs/>
          <w:lang w:val="en-GB"/>
        </w:rPr>
      </w:pPr>
      <w:r>
        <w:rPr>
          <w:bCs/>
          <w:lang w:val="en-GB"/>
        </w:rPr>
        <w:t>Ngày dạy : thứ ........., ngày ...... tháng ...... năm 201...</w:t>
      </w:r>
    </w:p>
    <w:p w:rsidR="004A1787" w:rsidRDefault="004A1787" w:rsidP="004A1787">
      <w:pPr>
        <w:jc w:val="both"/>
        <w:rPr>
          <w:bCs/>
          <w:sz w:val="12"/>
          <w:szCs w:val="12"/>
          <w:lang w:val="en-GB"/>
        </w:rPr>
      </w:pPr>
    </w:p>
    <w:p w:rsidR="004A1787" w:rsidRDefault="004A1787" w:rsidP="004A1787">
      <w:pPr>
        <w:jc w:val="center"/>
        <w:rPr>
          <w:bCs/>
          <w:color w:val="000000"/>
          <w:lang w:val="en-GB"/>
        </w:rPr>
      </w:pPr>
      <w:r>
        <w:rPr>
          <w:bCs/>
          <w:i/>
          <w:lang w:val="en-GB"/>
        </w:rPr>
        <w:t xml:space="preserve">Chính Tả tuần </w:t>
      </w:r>
      <w:r>
        <w:rPr>
          <w:b/>
          <w:bCs/>
          <w:i/>
          <w:color w:val="FF0000"/>
          <w:lang w:val="en-GB"/>
        </w:rPr>
        <w:t>13</w:t>
      </w:r>
      <w:r>
        <w:rPr>
          <w:bCs/>
          <w:color w:val="000000"/>
          <w:lang w:val="en-GB"/>
        </w:rPr>
        <w:t xml:space="preserve"> </w:t>
      </w:r>
      <w:r>
        <w:rPr>
          <w:bCs/>
          <w:i/>
          <w:color w:val="000000"/>
          <w:lang w:val="en-GB"/>
        </w:rPr>
        <w:t xml:space="preserve">tiết </w:t>
      </w:r>
      <w:r>
        <w:rPr>
          <w:b/>
          <w:bCs/>
          <w:i/>
          <w:color w:val="0000FF"/>
          <w:lang w:val="en-GB"/>
        </w:rPr>
        <w:t>1</w:t>
      </w:r>
    </w:p>
    <w:p w:rsidR="004A1787" w:rsidRDefault="004A1787" w:rsidP="004A1787">
      <w:pPr>
        <w:jc w:val="center"/>
        <w:rPr>
          <w:rFonts w:ascii="UTM Edwardian" w:hAnsi="UTM Edwardian"/>
          <w:b/>
          <w:iCs/>
          <w:color w:val="FF0000"/>
          <w:sz w:val="48"/>
          <w:szCs w:val="48"/>
          <w:lang w:val="en-GB"/>
        </w:rPr>
      </w:pPr>
      <w:r>
        <w:rPr>
          <w:b/>
          <w:i/>
          <w:iCs/>
          <w:color w:val="0000FF"/>
          <w:lang w:val="en-GB"/>
        </w:rPr>
        <w:t>Nghe - Viết :</w:t>
      </w:r>
      <w:r>
        <w:rPr>
          <w:b/>
          <w:i/>
          <w:iCs/>
          <w:color w:val="FF0000"/>
          <w:sz w:val="28"/>
          <w:szCs w:val="28"/>
          <w:lang w:val="en-GB"/>
        </w:rPr>
        <w:t xml:space="preserve"> </w:t>
      </w:r>
      <w:r>
        <w:rPr>
          <w:rFonts w:ascii="UTM Edwardian" w:hAnsi="UTM Edwardian"/>
          <w:b/>
          <w:iCs/>
          <w:color w:val="FF0000"/>
          <w:sz w:val="48"/>
          <w:szCs w:val="48"/>
          <w:lang w:val="en-GB"/>
        </w:rPr>
        <w:t xml:space="preserve">Đêm Trăng Trên Hồ Tây </w:t>
      </w:r>
    </w:p>
    <w:p w:rsidR="004A1787" w:rsidRDefault="004A1787" w:rsidP="004A1787">
      <w:pPr>
        <w:jc w:val="center"/>
        <w:rPr>
          <w:b/>
          <w:i/>
          <w:iCs/>
          <w:color w:val="0000FF"/>
          <w:lang w:val="en-GB"/>
        </w:rPr>
      </w:pPr>
      <w:r>
        <w:rPr>
          <w:b/>
          <w:i/>
          <w:iCs/>
          <w:color w:val="0000FF"/>
          <w:lang w:val="en-GB"/>
        </w:rPr>
        <w:t>Phân biệt iu/uyu; d/gi/r; dấu hỏi/dấu ngã</w:t>
      </w:r>
    </w:p>
    <w:p w:rsidR="004A1787" w:rsidRDefault="004A1787" w:rsidP="004A1787">
      <w:pPr>
        <w:jc w:val="center"/>
        <w:rPr>
          <w:b/>
          <w:iCs/>
          <w:color w:val="800000"/>
          <w:lang w:val="en-GB"/>
        </w:rPr>
      </w:pPr>
      <w:r>
        <w:rPr>
          <w:b/>
          <w:iCs/>
          <w:color w:val="800000"/>
          <w:lang w:val="en-GB"/>
        </w:rPr>
        <w:t>(MT)</w:t>
      </w:r>
    </w:p>
    <w:p w:rsidR="004A1787" w:rsidRDefault="004A1787" w:rsidP="004A1787">
      <w:pPr>
        <w:spacing w:line="304" w:lineRule="auto"/>
        <w:jc w:val="both"/>
        <w:rPr>
          <w:b/>
          <w:iCs/>
          <w:lang w:val="en-GB"/>
        </w:rPr>
      </w:pPr>
      <w:r>
        <w:rPr>
          <w:b/>
          <w:iCs/>
          <w:lang w:val="en-GB"/>
        </w:rPr>
        <w:t>I. MỤC TIÊU</w:t>
      </w:r>
      <w:r>
        <w:rPr>
          <w:b/>
          <w:lang w:val="en-GB"/>
        </w:rPr>
        <w:t>:</w:t>
      </w:r>
    </w:p>
    <w:p w:rsidR="004A1787" w:rsidRDefault="004A1787" w:rsidP="004A1787">
      <w:pPr>
        <w:spacing w:line="304" w:lineRule="auto"/>
        <w:jc w:val="both"/>
        <w:rPr>
          <w:color w:val="000000"/>
          <w:lang w:val="en-GB"/>
        </w:rPr>
      </w:pPr>
      <w:r>
        <w:rPr>
          <w:iCs/>
          <w:lang w:val="en-GB"/>
        </w:rPr>
        <w:t xml:space="preserve">  </w:t>
      </w:r>
      <w:r>
        <w:rPr>
          <w:iCs/>
          <w:lang w:val="en-GB"/>
        </w:rPr>
        <w:tab/>
      </w:r>
      <w:r>
        <w:rPr>
          <w:b/>
          <w:bCs/>
          <w:i/>
          <w:iCs/>
          <w:color w:val="000000"/>
          <w:lang w:val="en-GB"/>
        </w:rPr>
        <w:t>1. Kiến thức</w:t>
      </w:r>
      <w:r>
        <w:rPr>
          <w:color w:val="000000"/>
          <w:lang w:val="en-GB"/>
        </w:rPr>
        <w:t xml:space="preserve"> : Nghe - viết đúng bài chính tả; trình bày đúng hình thức bài văn xuôi.</w:t>
      </w:r>
    </w:p>
    <w:p w:rsidR="004A1787" w:rsidRDefault="004A1787" w:rsidP="004A1787">
      <w:pPr>
        <w:spacing w:line="304" w:lineRule="auto"/>
        <w:jc w:val="both"/>
        <w:rPr>
          <w:color w:val="000000"/>
          <w:lang w:val="en-GB"/>
        </w:rPr>
      </w:pPr>
      <w:r>
        <w:rPr>
          <w:bCs/>
          <w:i/>
          <w:iCs/>
          <w:color w:val="000000"/>
          <w:lang w:val="en-GB"/>
        </w:rPr>
        <w:t xml:space="preserve">  </w:t>
      </w:r>
      <w:r>
        <w:rPr>
          <w:bCs/>
          <w:i/>
          <w:iCs/>
          <w:color w:val="000000"/>
          <w:lang w:val="en-GB"/>
        </w:rPr>
        <w:tab/>
      </w:r>
      <w:r>
        <w:rPr>
          <w:b/>
          <w:bCs/>
          <w:i/>
          <w:iCs/>
          <w:color w:val="000000"/>
          <w:lang w:val="en-GB"/>
        </w:rPr>
        <w:t>2. Kĩ năng</w:t>
      </w:r>
      <w:r>
        <w:rPr>
          <w:bCs/>
          <w:i/>
          <w:iCs/>
          <w:color w:val="000000"/>
          <w:lang w:val="en-GB"/>
        </w:rPr>
        <w:t>:</w:t>
      </w:r>
      <w:r>
        <w:rPr>
          <w:lang w:val="en-GB"/>
        </w:rPr>
        <w:t xml:space="preserve"> </w:t>
      </w:r>
      <w:r>
        <w:rPr>
          <w:color w:val="000000"/>
          <w:lang w:val="en-GB"/>
        </w:rPr>
        <w:t xml:space="preserve">Làm đúng BT điền tiếng có vần iu/uyu (BT2). Làm đúng BT (3) a/b hoặc bài tập </w:t>
      </w:r>
      <w:r>
        <w:rPr>
          <w:lang w:val="en-GB"/>
        </w:rPr>
        <w:t>phương ngữ do giáo viên soạn</w:t>
      </w:r>
      <w:r>
        <w:rPr>
          <w:color w:val="000000"/>
          <w:lang w:val="en-GB"/>
        </w:rPr>
        <w:t>.</w:t>
      </w:r>
    </w:p>
    <w:p w:rsidR="004A1787" w:rsidRDefault="004A1787" w:rsidP="004A1787">
      <w:pPr>
        <w:spacing w:line="304" w:lineRule="auto"/>
        <w:jc w:val="both"/>
        <w:rPr>
          <w:lang w:val="en-GB"/>
        </w:rPr>
      </w:pPr>
      <w:r>
        <w:rPr>
          <w:bCs/>
          <w:i/>
          <w:iCs/>
          <w:lang w:val="en-GB"/>
        </w:rPr>
        <w:t xml:space="preserve">  </w:t>
      </w:r>
      <w:r>
        <w:rPr>
          <w:bCs/>
          <w:i/>
          <w:iCs/>
          <w:lang w:val="en-GB"/>
        </w:rPr>
        <w:tab/>
      </w:r>
      <w:r>
        <w:rPr>
          <w:b/>
          <w:bCs/>
          <w:i/>
          <w:iCs/>
          <w:lang w:val="en-GB"/>
        </w:rPr>
        <w:t>3. Thái độ</w:t>
      </w:r>
      <w:r>
        <w:rPr>
          <w:lang w:val="en-GB"/>
        </w:rPr>
        <w:t xml:space="preserve"> : Cẩn thận khi viết bài, yêu thích ngôn ngữ Tiếng Việt.</w:t>
      </w:r>
    </w:p>
    <w:p w:rsidR="004A1787" w:rsidRDefault="004A1787" w:rsidP="004A1787">
      <w:pPr>
        <w:spacing w:line="304" w:lineRule="auto"/>
        <w:jc w:val="both"/>
        <w:rPr>
          <w:lang w:val="en-GB"/>
        </w:rPr>
      </w:pPr>
      <w:r>
        <w:rPr>
          <w:b/>
          <w:color w:val="800000"/>
          <w:lang w:val="en-GB"/>
        </w:rPr>
        <w:t>* MT:</w:t>
      </w:r>
      <w:r>
        <w:rPr>
          <w:color w:val="800000"/>
          <w:lang w:val="en-GB"/>
        </w:rPr>
        <w:t xml:space="preserve"> </w:t>
      </w:r>
      <w:r>
        <w:rPr>
          <w:i/>
          <w:color w:val="800000"/>
          <w:lang w:val="en-GB"/>
        </w:rPr>
        <w:t>Giáo dục học sinh yêu cảnh đẹp thiên nhiên trên đất nước ta, từ đó thêm yêu quý môi trường xung quanh, có ý thức bảo vệ môi trường (trực tiếp).</w:t>
      </w:r>
    </w:p>
    <w:p w:rsidR="004A1787" w:rsidRDefault="004A1787" w:rsidP="004A1787">
      <w:pPr>
        <w:spacing w:line="304" w:lineRule="auto"/>
        <w:jc w:val="both"/>
        <w:rPr>
          <w:sz w:val="12"/>
          <w:szCs w:val="12"/>
          <w:lang w:val="en-GB"/>
        </w:rPr>
      </w:pPr>
    </w:p>
    <w:p w:rsidR="004A1787" w:rsidRDefault="004A1787" w:rsidP="004A1787">
      <w:pPr>
        <w:spacing w:line="304" w:lineRule="auto"/>
        <w:jc w:val="both"/>
        <w:rPr>
          <w:b/>
          <w:iCs/>
          <w:lang w:val="en-GB"/>
        </w:rPr>
      </w:pPr>
      <w:r>
        <w:rPr>
          <w:b/>
          <w:iCs/>
          <w:lang w:val="en-GB"/>
        </w:rPr>
        <w:t>II. ĐỒ DÙNG DẠY - HỌC:</w:t>
      </w:r>
    </w:p>
    <w:p w:rsidR="004A1787" w:rsidRDefault="004A1787" w:rsidP="004A1787">
      <w:pPr>
        <w:spacing w:line="304" w:lineRule="auto"/>
        <w:jc w:val="both"/>
        <w:rPr>
          <w:iCs/>
          <w:lang w:val="en-GB"/>
        </w:rPr>
      </w:pPr>
      <w:r>
        <w:rPr>
          <w:iCs/>
          <w:lang w:val="en-GB"/>
        </w:rPr>
        <w:tab/>
      </w:r>
      <w:r>
        <w:rPr>
          <w:i/>
          <w:iCs/>
          <w:lang w:val="en-GB"/>
        </w:rPr>
        <w:t>1. Giáo viên</w:t>
      </w:r>
      <w:r>
        <w:rPr>
          <w:iCs/>
          <w:lang w:val="en-GB"/>
        </w:rPr>
        <w:t>: Bảng phụ.</w:t>
      </w:r>
    </w:p>
    <w:p w:rsidR="004A1787" w:rsidRDefault="004A1787" w:rsidP="004A1787">
      <w:pPr>
        <w:spacing w:line="304" w:lineRule="auto"/>
        <w:jc w:val="both"/>
        <w:rPr>
          <w:lang w:val="en-GB"/>
        </w:rPr>
      </w:pPr>
      <w:r>
        <w:rPr>
          <w:lang w:val="en-GB"/>
        </w:rPr>
        <w:tab/>
      </w:r>
      <w:r>
        <w:rPr>
          <w:i/>
          <w:lang w:val="en-GB"/>
        </w:rPr>
        <w:t>2. Học sinh</w:t>
      </w:r>
      <w:r>
        <w:rPr>
          <w:lang w:val="en-GB"/>
        </w:rPr>
        <w:t xml:space="preserve"> : Bảng con, đồ dùng học tập.</w:t>
      </w:r>
    </w:p>
    <w:p w:rsidR="004A1787" w:rsidRDefault="004A1787" w:rsidP="004A1787">
      <w:pPr>
        <w:spacing w:line="304" w:lineRule="auto"/>
        <w:jc w:val="both"/>
        <w:rPr>
          <w:b/>
          <w:iCs/>
          <w:lang w:val="en-GB"/>
        </w:rPr>
      </w:pPr>
      <w:r>
        <w:rPr>
          <w:b/>
          <w:iCs/>
          <w:lang w:val="en-GB"/>
        </w:rPr>
        <w:t>III. CÁC HOẠT ĐỘNG DẠY - HỌC CHỦ YẾU:</w:t>
      </w:r>
    </w:p>
    <w:p w:rsidR="004A1787" w:rsidRDefault="004A1787" w:rsidP="004A1787">
      <w:pPr>
        <w:pStyle w:val="Footer"/>
        <w:spacing w:line="304" w:lineRule="auto"/>
        <w:rPr>
          <w:b/>
          <w:bCs/>
          <w:sz w:val="12"/>
          <w:szCs w:val="12"/>
        </w:rPr>
      </w:pPr>
    </w:p>
    <w:tbl>
      <w:tblPr>
        <w:tblW w:w="9645" w:type="dxa"/>
        <w:jc w:val="center"/>
        <w:tblLayout w:type="fixed"/>
        <w:tblLook w:val="01E0" w:firstRow="1" w:lastRow="1" w:firstColumn="1" w:lastColumn="1" w:noHBand="0" w:noVBand="0"/>
      </w:tblPr>
      <w:tblGrid>
        <w:gridCol w:w="5132"/>
        <w:gridCol w:w="4513"/>
      </w:tblGrid>
      <w:tr w:rsidR="004A1787" w:rsidTr="004A1787">
        <w:trPr>
          <w:jc w:val="center"/>
        </w:trPr>
        <w:tc>
          <w:tcPr>
            <w:tcW w:w="5130" w:type="dxa"/>
            <w:tcBorders>
              <w:top w:val="single" w:sz="4" w:space="0" w:color="auto"/>
              <w:left w:val="single" w:sz="4" w:space="0" w:color="auto"/>
              <w:bottom w:val="single" w:sz="4" w:space="0" w:color="auto"/>
              <w:right w:val="single" w:sz="4" w:space="0" w:color="auto"/>
            </w:tcBorders>
            <w:hideMark/>
          </w:tcPr>
          <w:p w:rsidR="004A1787" w:rsidRDefault="004A1787">
            <w:pPr>
              <w:pStyle w:val="BodyText2"/>
              <w:spacing w:after="0" w:line="304" w:lineRule="auto"/>
              <w:jc w:val="center"/>
              <w:rPr>
                <w:b/>
                <w:bCs/>
                <w:i/>
                <w:iCs/>
                <w:position w:val="0"/>
              </w:rPr>
            </w:pPr>
            <w:r>
              <w:rPr>
                <w:b/>
                <w:bCs/>
                <w:i/>
                <w:iCs/>
                <w:position w:val="0"/>
              </w:rPr>
              <w:t>Hoạt động dạy</w:t>
            </w:r>
          </w:p>
        </w:tc>
        <w:tc>
          <w:tcPr>
            <w:tcW w:w="4512" w:type="dxa"/>
            <w:tcBorders>
              <w:top w:val="single" w:sz="4" w:space="0" w:color="auto"/>
              <w:left w:val="single" w:sz="4" w:space="0" w:color="auto"/>
              <w:bottom w:val="single" w:sz="4" w:space="0" w:color="auto"/>
              <w:right w:val="single" w:sz="4" w:space="0" w:color="auto"/>
            </w:tcBorders>
            <w:hideMark/>
          </w:tcPr>
          <w:p w:rsidR="004A1787" w:rsidRDefault="004A1787">
            <w:pPr>
              <w:pStyle w:val="BodyText2"/>
              <w:spacing w:after="0" w:line="304" w:lineRule="auto"/>
              <w:jc w:val="center"/>
              <w:rPr>
                <w:b/>
                <w:bCs/>
                <w:i/>
                <w:iCs/>
                <w:position w:val="0"/>
              </w:rPr>
            </w:pPr>
            <w:r>
              <w:rPr>
                <w:b/>
                <w:bCs/>
                <w:i/>
                <w:iCs/>
                <w:position w:val="0"/>
              </w:rPr>
              <w:t>Hoạt động học</w:t>
            </w:r>
          </w:p>
        </w:tc>
      </w:tr>
      <w:tr w:rsidR="004A1787" w:rsidTr="004A1787">
        <w:trPr>
          <w:jc w:val="center"/>
        </w:trPr>
        <w:tc>
          <w:tcPr>
            <w:tcW w:w="5130" w:type="dxa"/>
            <w:tcBorders>
              <w:top w:val="single" w:sz="4" w:space="0" w:color="auto"/>
              <w:left w:val="single" w:sz="4" w:space="0" w:color="auto"/>
              <w:bottom w:val="single" w:sz="4" w:space="0" w:color="auto"/>
              <w:right w:val="single" w:sz="4" w:space="0" w:color="auto"/>
            </w:tcBorders>
          </w:tcPr>
          <w:p w:rsidR="004A1787" w:rsidRDefault="004A1787">
            <w:pPr>
              <w:tabs>
                <w:tab w:val="left" w:pos="2552"/>
                <w:tab w:val="left" w:pos="2880"/>
              </w:tabs>
              <w:spacing w:line="304" w:lineRule="auto"/>
              <w:jc w:val="both"/>
              <w:rPr>
                <w:b/>
                <w:bCs/>
                <w:iCs/>
              </w:rPr>
            </w:pPr>
            <w:r>
              <w:rPr>
                <w:b/>
                <w:bCs/>
                <w:iCs/>
              </w:rPr>
              <w:t>1. Hoạt động khởi động (5 phút):</w:t>
            </w:r>
          </w:p>
          <w:p w:rsidR="004A1787" w:rsidRDefault="004A1787">
            <w:pPr>
              <w:tabs>
                <w:tab w:val="left" w:pos="2552"/>
                <w:tab w:val="left" w:pos="2880"/>
              </w:tabs>
              <w:spacing w:line="304" w:lineRule="auto"/>
              <w:jc w:val="both"/>
              <w:rPr>
                <w:bCs/>
                <w:iCs/>
              </w:rPr>
            </w:pPr>
            <w:r>
              <w:rPr>
                <w:bCs/>
                <w:iCs/>
              </w:rPr>
              <w:t>- Yêu cầu học sinh viết bảng con một số từ.</w:t>
            </w:r>
          </w:p>
          <w:p w:rsidR="004A1787" w:rsidRDefault="004A1787">
            <w:pPr>
              <w:tabs>
                <w:tab w:val="left" w:pos="2552"/>
                <w:tab w:val="left" w:pos="2880"/>
              </w:tabs>
              <w:spacing w:line="304" w:lineRule="auto"/>
              <w:jc w:val="both"/>
              <w:rPr>
                <w:bCs/>
                <w:iCs/>
              </w:rPr>
            </w:pPr>
            <w:r>
              <w:rPr>
                <w:bCs/>
                <w:iCs/>
              </w:rPr>
              <w:t>- Nhận xét, đánh giá chung.</w:t>
            </w:r>
          </w:p>
          <w:p w:rsidR="004A1787" w:rsidRDefault="004A1787">
            <w:pPr>
              <w:tabs>
                <w:tab w:val="left" w:pos="2552"/>
                <w:tab w:val="left" w:pos="2880"/>
              </w:tabs>
              <w:spacing w:line="304" w:lineRule="auto"/>
              <w:jc w:val="both"/>
              <w:rPr>
                <w:bCs/>
                <w:iCs/>
              </w:rPr>
            </w:pPr>
            <w:r>
              <w:rPr>
                <w:bCs/>
                <w:iCs/>
              </w:rPr>
              <w:t>- Giới thiệu bài mới : trực tiếp.</w:t>
            </w:r>
          </w:p>
          <w:p w:rsidR="004A1787" w:rsidRDefault="004A1787">
            <w:pPr>
              <w:tabs>
                <w:tab w:val="left" w:pos="2552"/>
                <w:tab w:val="left" w:pos="2880"/>
              </w:tabs>
              <w:spacing w:line="304" w:lineRule="auto"/>
              <w:jc w:val="both"/>
              <w:rPr>
                <w:b/>
                <w:bCs/>
                <w:iCs/>
              </w:rPr>
            </w:pPr>
            <w:r>
              <w:rPr>
                <w:b/>
                <w:bCs/>
                <w:iCs/>
              </w:rPr>
              <w:lastRenderedPageBreak/>
              <w:t>2. Các họat động chính :</w:t>
            </w:r>
          </w:p>
          <w:p w:rsidR="004A1787" w:rsidRDefault="004A1787">
            <w:pPr>
              <w:spacing w:line="304" w:lineRule="auto"/>
              <w:jc w:val="both"/>
              <w:rPr>
                <w:b/>
                <w:i/>
              </w:rPr>
            </w:pPr>
            <w:r>
              <w:rPr>
                <w:b/>
                <w:bCs/>
                <w:i/>
              </w:rPr>
              <w:t>a. Hoạt động 1</w:t>
            </w:r>
            <w:r>
              <w:rPr>
                <w:b/>
                <w:i/>
              </w:rPr>
              <w:t>: Hướng dẫn HS nghe - viết (15 phút)</w:t>
            </w:r>
          </w:p>
          <w:p w:rsidR="004A1787" w:rsidRDefault="004A1787">
            <w:pPr>
              <w:spacing w:line="304" w:lineRule="auto"/>
              <w:jc w:val="both"/>
            </w:pPr>
            <w:r>
              <w:t>*</w:t>
            </w:r>
            <w:r>
              <w:rPr>
                <w:bCs/>
              </w:rPr>
              <w:t xml:space="preserve"> </w:t>
            </w:r>
            <w:r>
              <w:rPr>
                <w:bCs/>
                <w:i/>
                <w:iCs/>
              </w:rPr>
              <w:t>Mục tiêu</w:t>
            </w:r>
            <w:r>
              <w:t>: Giúp HS nghe - viết đúng bài chính tả vào vở.</w:t>
            </w:r>
          </w:p>
          <w:p w:rsidR="004A1787" w:rsidRDefault="004A1787">
            <w:pPr>
              <w:spacing w:line="304" w:lineRule="auto"/>
              <w:jc w:val="both"/>
            </w:pPr>
            <w:r>
              <w:t xml:space="preserve">* </w:t>
            </w:r>
            <w:r>
              <w:rPr>
                <w:bCs/>
                <w:i/>
                <w:iCs/>
              </w:rPr>
              <w:t>Cách tiến hành</w:t>
            </w:r>
            <w:r>
              <w:t>:</w:t>
            </w:r>
          </w:p>
          <w:p w:rsidR="004A1787" w:rsidRDefault="004A1787">
            <w:pPr>
              <w:pStyle w:val="ListParagraph"/>
              <w:spacing w:line="304" w:lineRule="auto"/>
              <w:ind w:left="0"/>
              <w:jc w:val="both"/>
            </w:pPr>
            <w:r>
              <w:t>Hướng dẫn HS chuẩn bị.</w:t>
            </w:r>
          </w:p>
          <w:p w:rsidR="004A1787" w:rsidRDefault="004A1787">
            <w:pPr>
              <w:spacing w:line="304" w:lineRule="auto"/>
              <w:jc w:val="both"/>
            </w:pPr>
            <w:r>
              <w:t>- Đọc toàn bài viết chính tả</w:t>
            </w:r>
            <w:r>
              <w:rPr>
                <w:i/>
                <w:iCs/>
              </w:rPr>
              <w:t>.</w:t>
            </w:r>
          </w:p>
          <w:p w:rsidR="004A1787" w:rsidRDefault="004A1787">
            <w:pPr>
              <w:spacing w:line="304" w:lineRule="auto"/>
              <w:jc w:val="both"/>
            </w:pPr>
            <w:r>
              <w:t>- Yêu cầu 1 HS đọc lại bài viết.</w:t>
            </w:r>
          </w:p>
          <w:p w:rsidR="004A1787" w:rsidRDefault="004A1787">
            <w:pPr>
              <w:spacing w:line="304" w:lineRule="auto"/>
              <w:jc w:val="both"/>
            </w:pPr>
            <w:r>
              <w:t xml:space="preserve">- Hướng dẫn HS nhận xét đoạn viết bằng hệ thống câu hỏi: </w:t>
            </w:r>
          </w:p>
          <w:p w:rsidR="004A1787" w:rsidRDefault="004A1787">
            <w:pPr>
              <w:spacing w:line="304" w:lineRule="auto"/>
              <w:jc w:val="both"/>
              <w:rPr>
                <w:i/>
                <w:iCs/>
              </w:rPr>
            </w:pPr>
            <w:r>
              <w:t xml:space="preserve">+ </w:t>
            </w:r>
            <w:r>
              <w:rPr>
                <w:i/>
                <w:iCs/>
              </w:rPr>
              <w:t>Đêm trăng Hồ Tây đẹp như thế nào?</w:t>
            </w:r>
          </w:p>
          <w:p w:rsidR="004A1787" w:rsidRDefault="004A1787">
            <w:pPr>
              <w:spacing w:line="304" w:lineRule="auto"/>
              <w:jc w:val="both"/>
            </w:pPr>
            <w:r>
              <w:t xml:space="preserve">+ </w:t>
            </w:r>
            <w:r>
              <w:rPr>
                <w:i/>
                <w:iCs/>
              </w:rPr>
              <w:t>Bài viết có mấy câu</w:t>
            </w:r>
            <w:r>
              <w:t xml:space="preserve">?  </w:t>
            </w:r>
          </w:p>
          <w:p w:rsidR="004A1787" w:rsidRDefault="004A1787">
            <w:pPr>
              <w:spacing w:line="304" w:lineRule="auto"/>
              <w:jc w:val="both"/>
              <w:rPr>
                <w:i/>
                <w:iCs/>
              </w:rPr>
            </w:pPr>
            <w:r>
              <w:t xml:space="preserve">+ </w:t>
            </w:r>
            <w:r>
              <w:rPr>
                <w:i/>
                <w:iCs/>
              </w:rPr>
              <w:t>Những chữ nào trong bài phải viết hoa? Vì sao phải viết hoa những chữ đó?</w:t>
            </w:r>
          </w:p>
          <w:p w:rsidR="004A1787" w:rsidRDefault="004A1787">
            <w:pPr>
              <w:spacing w:line="304" w:lineRule="auto"/>
              <w:jc w:val="both"/>
              <w:rPr>
                <w:i/>
                <w:iCs/>
              </w:rPr>
            </w:pPr>
            <w:r>
              <w:t>- Cho HS tìm từ dễ viết sai và hướng dẫn HS viết bảng con</w:t>
            </w:r>
          </w:p>
          <w:p w:rsidR="004A1787" w:rsidRDefault="004A1787">
            <w:pPr>
              <w:pStyle w:val="ListParagraph"/>
              <w:spacing w:line="304" w:lineRule="auto"/>
              <w:ind w:left="0"/>
              <w:jc w:val="both"/>
            </w:pPr>
            <w:r>
              <w:t>Đọc cho HS viết bài vào vở.</w:t>
            </w:r>
          </w:p>
          <w:p w:rsidR="004A1787" w:rsidRDefault="004A1787">
            <w:pPr>
              <w:spacing w:line="304" w:lineRule="auto"/>
              <w:jc w:val="both"/>
            </w:pPr>
            <w:r>
              <w:t>- Theo dõi, uốn nắn.</w:t>
            </w:r>
          </w:p>
          <w:p w:rsidR="004A1787" w:rsidRDefault="004A1787">
            <w:pPr>
              <w:spacing w:line="304" w:lineRule="auto"/>
              <w:jc w:val="both"/>
            </w:pPr>
            <w:r>
              <w:t>- Cho HS đổi vở kiểm tra chéo</w:t>
            </w:r>
          </w:p>
          <w:p w:rsidR="004A1787" w:rsidRDefault="004A1787">
            <w:pPr>
              <w:spacing w:line="304" w:lineRule="auto"/>
              <w:jc w:val="both"/>
            </w:pPr>
            <w:r>
              <w:t>- Yêu cầu HS tự chữa lỗi bằng bút chì.</w:t>
            </w:r>
          </w:p>
          <w:p w:rsidR="004A1787" w:rsidRDefault="004A1787">
            <w:pPr>
              <w:spacing w:line="304" w:lineRule="auto"/>
              <w:jc w:val="both"/>
            </w:pPr>
            <w:r>
              <w:t>- Chấm từ 5 - 7 bài và nhận xét bài viết của HS.</w:t>
            </w:r>
          </w:p>
          <w:p w:rsidR="004A1787" w:rsidRDefault="004A1787">
            <w:pPr>
              <w:spacing w:line="304" w:lineRule="auto"/>
              <w:jc w:val="both"/>
            </w:pPr>
            <w:r>
              <w:t>- Hướng dẫn HS chữa lỗi chính tả</w:t>
            </w:r>
          </w:p>
          <w:p w:rsidR="004A1787" w:rsidRDefault="004A1787">
            <w:pPr>
              <w:spacing w:line="304" w:lineRule="auto"/>
              <w:jc w:val="both"/>
              <w:rPr>
                <w:b/>
                <w:i/>
              </w:rPr>
            </w:pPr>
            <w:r>
              <w:rPr>
                <w:b/>
                <w:bCs/>
                <w:i/>
              </w:rPr>
              <w:t>b. Hoạt động 2</w:t>
            </w:r>
            <w:r>
              <w:rPr>
                <w:b/>
                <w:i/>
              </w:rPr>
              <w:t>: Hướng dẫn HS làm bài tập (12 phút)</w:t>
            </w:r>
          </w:p>
          <w:p w:rsidR="004A1787" w:rsidRDefault="004A1787">
            <w:pPr>
              <w:spacing w:line="304" w:lineRule="auto"/>
              <w:jc w:val="both"/>
              <w:rPr>
                <w:i/>
                <w:iCs/>
              </w:rPr>
            </w:pPr>
            <w:r>
              <w:t xml:space="preserve">* </w:t>
            </w:r>
            <w:r>
              <w:rPr>
                <w:bCs/>
                <w:i/>
                <w:iCs/>
              </w:rPr>
              <w:t>Mục tiêu</w:t>
            </w:r>
            <w:r>
              <w:t xml:space="preserve">: Giúp HS tìm được các tiếng có vần </w:t>
            </w:r>
            <w:r>
              <w:rPr>
                <w:b/>
                <w:bCs/>
                <w:i/>
                <w:iCs/>
              </w:rPr>
              <w:t>iu/uyu.</w:t>
            </w:r>
            <w:r>
              <w:rPr>
                <w:i/>
                <w:iCs/>
              </w:rPr>
              <w:t xml:space="preserve"> </w:t>
            </w:r>
            <w:r>
              <w:t>Và biết giải đúng các câu đố.</w:t>
            </w:r>
          </w:p>
          <w:p w:rsidR="004A1787" w:rsidRDefault="004A1787">
            <w:pPr>
              <w:spacing w:line="304" w:lineRule="auto"/>
              <w:jc w:val="both"/>
            </w:pPr>
            <w:r>
              <w:t xml:space="preserve">* </w:t>
            </w:r>
            <w:r>
              <w:rPr>
                <w:bCs/>
                <w:i/>
                <w:iCs/>
              </w:rPr>
              <w:t>Cách tiến hành</w:t>
            </w:r>
            <w:r>
              <w:t>:</w:t>
            </w:r>
          </w:p>
          <w:p w:rsidR="004A1787" w:rsidRDefault="004A1787">
            <w:pPr>
              <w:spacing w:line="304" w:lineRule="auto"/>
              <w:jc w:val="both"/>
            </w:pPr>
            <w:r>
              <w:rPr>
                <w:b/>
                <w:iCs/>
              </w:rPr>
              <w:t>Bài tập 2</w:t>
            </w:r>
            <w:r>
              <w:t xml:space="preserve">: Điền vào chỗ trống </w:t>
            </w:r>
            <w:r>
              <w:rPr>
                <w:b/>
                <w:bCs/>
                <w:i/>
                <w:iCs/>
              </w:rPr>
              <w:t>iu hay uyu</w:t>
            </w:r>
          </w:p>
          <w:p w:rsidR="004A1787" w:rsidRDefault="004A1787">
            <w:pPr>
              <w:spacing w:line="304" w:lineRule="auto"/>
              <w:jc w:val="both"/>
            </w:pPr>
            <w:r>
              <w:t>- Cho HS nêu yêu cầu của đề bài.</w:t>
            </w:r>
          </w:p>
          <w:p w:rsidR="004A1787" w:rsidRDefault="004A1787">
            <w:pPr>
              <w:spacing w:line="304" w:lineRule="auto"/>
              <w:jc w:val="both"/>
            </w:pPr>
            <w:r>
              <w:t>- Cho các nhóm đôi thi làm bài, phải đúng và nhanh.</w:t>
            </w:r>
          </w:p>
          <w:p w:rsidR="004A1787" w:rsidRDefault="004A1787">
            <w:pPr>
              <w:pStyle w:val="BodyText2"/>
              <w:spacing w:after="0" w:line="304" w:lineRule="auto"/>
              <w:jc w:val="both"/>
              <w:rPr>
                <w:position w:val="0"/>
              </w:rPr>
            </w:pPr>
            <w:r>
              <w:rPr>
                <w:position w:val="0"/>
              </w:rPr>
              <w:t>- Mời đại diện từng tổ lên đọc kết quả.</w:t>
            </w:r>
          </w:p>
          <w:p w:rsidR="004A1787" w:rsidRDefault="004A1787">
            <w:pPr>
              <w:pStyle w:val="BodyText2"/>
              <w:spacing w:after="0" w:line="304" w:lineRule="auto"/>
              <w:jc w:val="both"/>
              <w:rPr>
                <w:position w:val="0"/>
              </w:rPr>
            </w:pPr>
            <w:r>
              <w:rPr>
                <w:position w:val="0"/>
              </w:rPr>
              <w:t>- Chốt lại: đường đi khúc kh</w:t>
            </w:r>
            <w:r>
              <w:rPr>
                <w:b/>
                <w:bCs/>
                <w:position w:val="0"/>
              </w:rPr>
              <w:t>uỷu</w:t>
            </w:r>
            <w:r>
              <w:rPr>
                <w:position w:val="0"/>
              </w:rPr>
              <w:t>, gầy khẳng kh</w:t>
            </w:r>
            <w:r>
              <w:rPr>
                <w:b/>
                <w:bCs/>
                <w:position w:val="0"/>
              </w:rPr>
              <w:t>iu</w:t>
            </w:r>
            <w:r>
              <w:rPr>
                <w:position w:val="0"/>
              </w:rPr>
              <w:t>, kh</w:t>
            </w:r>
            <w:r>
              <w:rPr>
                <w:b/>
                <w:bCs/>
                <w:position w:val="0"/>
              </w:rPr>
              <w:t xml:space="preserve">uỷu </w:t>
            </w:r>
            <w:r>
              <w:rPr>
                <w:position w:val="0"/>
              </w:rPr>
              <w:t>tay</w:t>
            </w:r>
          </w:p>
          <w:p w:rsidR="004A1787" w:rsidRDefault="004A1787">
            <w:pPr>
              <w:spacing w:line="304" w:lineRule="auto"/>
              <w:jc w:val="both"/>
              <w:rPr>
                <w:bCs/>
              </w:rPr>
            </w:pPr>
            <w:r>
              <w:rPr>
                <w:b/>
                <w:iCs/>
              </w:rPr>
              <w:t>Bài tập 3</w:t>
            </w:r>
            <w:r>
              <w:rPr>
                <w:iCs/>
              </w:rPr>
              <w:t>:</w:t>
            </w:r>
            <w:r>
              <w:rPr>
                <w:i/>
                <w:iCs/>
              </w:rPr>
              <w:t xml:space="preserve"> </w:t>
            </w:r>
            <w:r>
              <w:rPr>
                <w:bCs/>
              </w:rPr>
              <w:t xml:space="preserve">Chọn phần </w:t>
            </w:r>
            <w:r>
              <w:rPr>
                <w:b/>
                <w:bCs/>
                <w:color w:val="0000FF"/>
              </w:rPr>
              <w:t>b</w:t>
            </w:r>
            <w:r>
              <w:rPr>
                <w:bCs/>
              </w:rPr>
              <w:t>: Viết lời giải các câu đố</w:t>
            </w:r>
          </w:p>
          <w:p w:rsidR="004A1787" w:rsidRDefault="004A1787">
            <w:pPr>
              <w:pStyle w:val="BodyText2"/>
              <w:spacing w:after="0" w:line="304" w:lineRule="auto"/>
              <w:jc w:val="both"/>
              <w:rPr>
                <w:position w:val="0"/>
              </w:rPr>
            </w:pPr>
            <w:r>
              <w:rPr>
                <w:position w:val="0"/>
              </w:rPr>
              <w:t>- Mời 1HS đọc yêu cầu đề bài.</w:t>
            </w:r>
          </w:p>
          <w:p w:rsidR="004A1787" w:rsidRDefault="004A1787">
            <w:pPr>
              <w:spacing w:line="304" w:lineRule="auto"/>
              <w:jc w:val="both"/>
            </w:pPr>
            <w:r>
              <w:lastRenderedPageBreak/>
              <w:t>- Yêu cầu HS làm việc cá nhân, kết hợp với tranh minh họa SGK để giải đúng câu đố.</w:t>
            </w:r>
          </w:p>
          <w:p w:rsidR="004A1787" w:rsidRDefault="004A1787">
            <w:pPr>
              <w:pStyle w:val="BodyText2"/>
              <w:spacing w:after="0" w:line="304" w:lineRule="auto"/>
              <w:jc w:val="both"/>
              <w:rPr>
                <w:position w:val="0"/>
              </w:rPr>
            </w:pPr>
            <w:r>
              <w:rPr>
                <w:position w:val="0"/>
              </w:rPr>
              <w:t>- Mời 3 HS thi đua lên bảng viết lời giải đúng câu đố.</w:t>
            </w:r>
          </w:p>
          <w:p w:rsidR="004A1787" w:rsidRDefault="004A1787">
            <w:pPr>
              <w:pStyle w:val="BodyText2"/>
              <w:spacing w:after="0" w:line="304" w:lineRule="auto"/>
              <w:jc w:val="both"/>
              <w:rPr>
                <w:position w:val="0"/>
              </w:rPr>
            </w:pPr>
            <w:r>
              <w:rPr>
                <w:position w:val="0"/>
              </w:rPr>
              <w:t>- Nhận xét, chốt lại lời giải đúng.</w:t>
            </w:r>
          </w:p>
          <w:p w:rsidR="004A1787" w:rsidRDefault="004A1787">
            <w:pPr>
              <w:pStyle w:val="BodyText2"/>
              <w:spacing w:after="0" w:line="304" w:lineRule="auto"/>
              <w:jc w:val="both"/>
              <w:rPr>
                <w:position w:val="0"/>
              </w:rPr>
            </w:pPr>
            <w:r>
              <w:rPr>
                <w:position w:val="0"/>
              </w:rPr>
              <w:t>- Chốt lại.</w:t>
            </w:r>
          </w:p>
          <w:p w:rsidR="004A1787" w:rsidRDefault="004A1787">
            <w:pPr>
              <w:spacing w:line="304" w:lineRule="auto"/>
              <w:jc w:val="both"/>
            </w:pPr>
            <w:r>
              <w:t xml:space="preserve">Câu b) Con </w:t>
            </w:r>
            <w:r>
              <w:rPr>
                <w:i/>
                <w:iCs/>
              </w:rPr>
              <w:t>khỉ</w:t>
            </w:r>
            <w:r>
              <w:t xml:space="preserve"> - cái </w:t>
            </w:r>
            <w:r>
              <w:rPr>
                <w:i/>
                <w:iCs/>
              </w:rPr>
              <w:t xml:space="preserve">chổi </w:t>
            </w:r>
            <w:r>
              <w:t xml:space="preserve">- quả </w:t>
            </w:r>
            <w:r>
              <w:rPr>
                <w:i/>
                <w:iCs/>
              </w:rPr>
              <w:t>đu đủ</w:t>
            </w:r>
            <w:r>
              <w:t>.</w:t>
            </w:r>
          </w:p>
          <w:p w:rsidR="004A1787" w:rsidRDefault="004A1787">
            <w:pPr>
              <w:tabs>
                <w:tab w:val="left" w:pos="250"/>
              </w:tabs>
              <w:spacing w:line="304" w:lineRule="auto"/>
              <w:jc w:val="both"/>
              <w:rPr>
                <w:b/>
                <w:color w:val="0000FF"/>
              </w:rPr>
            </w:pPr>
            <w:r>
              <w:rPr>
                <w:b/>
                <w:color w:val="0000FF"/>
              </w:rPr>
              <w:t>3. Hoạt động nối tiếp (3 phút):</w:t>
            </w:r>
          </w:p>
          <w:p w:rsidR="004A1787" w:rsidRDefault="004A1787">
            <w:pPr>
              <w:tabs>
                <w:tab w:val="left" w:pos="250"/>
              </w:tabs>
              <w:spacing w:line="304" w:lineRule="auto"/>
              <w:jc w:val="both"/>
              <w:rPr>
                <w:i/>
                <w:color w:val="800000"/>
              </w:rPr>
            </w:pPr>
            <w:r>
              <w:rPr>
                <w:b/>
                <w:color w:val="800000"/>
              </w:rPr>
              <w:t>* MT:</w:t>
            </w:r>
            <w:r>
              <w:rPr>
                <w:color w:val="800000"/>
              </w:rPr>
              <w:t xml:space="preserve"> </w:t>
            </w:r>
            <w:r>
              <w:rPr>
                <w:i/>
                <w:color w:val="800000"/>
              </w:rPr>
              <w:t>Giáo dục học sinh yêu cảnh đẹp thiên nhiên trên đất nước ta, từ đó thêm yêu quý môi trường xung quanh, có ý thức bảo vệ môi trường.</w:t>
            </w:r>
          </w:p>
          <w:p w:rsidR="004A1787" w:rsidRDefault="004A1787">
            <w:pPr>
              <w:tabs>
                <w:tab w:val="left" w:pos="250"/>
              </w:tabs>
              <w:spacing w:line="304" w:lineRule="auto"/>
              <w:jc w:val="both"/>
              <w:rPr>
                <w:color w:val="0000FF"/>
              </w:rPr>
            </w:pPr>
            <w:r>
              <w:rPr>
                <w:color w:val="0000FF"/>
              </w:rPr>
              <w:t>- Nhắc lại nội dung bài học.</w:t>
            </w:r>
          </w:p>
          <w:p w:rsidR="004A1787" w:rsidRDefault="004A1787">
            <w:pPr>
              <w:spacing w:line="304" w:lineRule="auto"/>
              <w:jc w:val="both"/>
              <w:rPr>
                <w:color w:val="0000FF"/>
              </w:rPr>
            </w:pPr>
            <w:r>
              <w:rPr>
                <w:color w:val="0000FF"/>
              </w:rPr>
              <w:t>- Xem lại bài, chuẩn bị bài sau.</w:t>
            </w:r>
          </w:p>
          <w:p w:rsidR="004A1787" w:rsidRDefault="004A1787">
            <w:pPr>
              <w:spacing w:line="304" w:lineRule="auto"/>
              <w:jc w:val="both"/>
              <w:rPr>
                <w:color w:val="0000FF"/>
                <w:sz w:val="8"/>
                <w:szCs w:val="8"/>
              </w:rPr>
            </w:pPr>
          </w:p>
        </w:tc>
        <w:tc>
          <w:tcPr>
            <w:tcW w:w="4512" w:type="dxa"/>
            <w:tcBorders>
              <w:top w:val="single" w:sz="4" w:space="0" w:color="auto"/>
              <w:left w:val="single" w:sz="4" w:space="0" w:color="auto"/>
              <w:bottom w:val="single" w:sz="4" w:space="0" w:color="auto"/>
              <w:right w:val="single" w:sz="4" w:space="0" w:color="auto"/>
            </w:tcBorders>
          </w:tcPr>
          <w:p w:rsidR="004A1787" w:rsidRDefault="004A1787">
            <w:pPr>
              <w:spacing w:line="304" w:lineRule="auto"/>
              <w:jc w:val="both"/>
              <w:rPr>
                <w:sz w:val="12"/>
                <w:szCs w:val="12"/>
              </w:rPr>
            </w:pPr>
          </w:p>
          <w:p w:rsidR="004A1787" w:rsidRDefault="004A1787">
            <w:pPr>
              <w:spacing w:line="304" w:lineRule="auto"/>
              <w:jc w:val="center"/>
            </w:pPr>
            <w:r>
              <w:rPr>
                <w:noProof/>
              </w:rPr>
              <w:lastRenderedPageBreak/>
              <w:drawing>
                <wp:inline distT="0" distB="0" distL="0" distR="0">
                  <wp:extent cx="2628900" cy="1743075"/>
                  <wp:effectExtent l="0" t="0" r="0" b="0"/>
                  <wp:docPr id="22" name="Picture 2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ntitled"/>
                          <pic:cNvPicPr>
                            <a:picLocks noChangeAspect="1" noChangeArrowheads="1"/>
                          </pic:cNvPicPr>
                        </pic:nvPicPr>
                        <pic:blipFill>
                          <a:blip r:embed="rId28">
                            <a:lum bright="6000"/>
                            <a:extLst>
                              <a:ext uri="{28A0092B-C50C-407E-A947-70E740481C1C}">
                                <a14:useLocalDpi xmlns:a14="http://schemas.microsoft.com/office/drawing/2010/main" val="0"/>
                              </a:ext>
                            </a:extLst>
                          </a:blip>
                          <a:srcRect/>
                          <a:stretch>
                            <a:fillRect/>
                          </a:stretch>
                        </pic:blipFill>
                        <pic:spPr bwMode="auto">
                          <a:xfrm>
                            <a:off x="0" y="0"/>
                            <a:ext cx="2628900" cy="1743075"/>
                          </a:xfrm>
                          <a:prstGeom prst="rect">
                            <a:avLst/>
                          </a:prstGeom>
                          <a:noFill/>
                          <a:ln>
                            <a:noFill/>
                          </a:ln>
                        </pic:spPr>
                      </pic:pic>
                    </a:graphicData>
                  </a:graphic>
                </wp:inline>
              </w:drawing>
            </w:r>
          </w:p>
          <w:p w:rsidR="004A1787" w:rsidRDefault="004A1787">
            <w:pPr>
              <w:spacing w:line="304" w:lineRule="auto"/>
              <w:jc w:val="center"/>
            </w:pPr>
            <w:r>
              <w:t>Đêm trăng trên Hồ Tây</w:t>
            </w:r>
          </w:p>
          <w:p w:rsidR="004A1787" w:rsidRDefault="004A1787">
            <w:pPr>
              <w:spacing w:line="304" w:lineRule="auto"/>
              <w:jc w:val="both"/>
              <w:rPr>
                <w:sz w:val="36"/>
                <w:szCs w:val="36"/>
              </w:rPr>
            </w:pPr>
          </w:p>
          <w:p w:rsidR="004A1787" w:rsidRDefault="004A1787">
            <w:pPr>
              <w:spacing w:line="304" w:lineRule="auto"/>
              <w:jc w:val="both"/>
            </w:pPr>
            <w:r>
              <w:t>- Lắng nghe.</w:t>
            </w:r>
          </w:p>
          <w:p w:rsidR="004A1787" w:rsidRDefault="004A1787">
            <w:pPr>
              <w:spacing w:line="304" w:lineRule="auto"/>
              <w:jc w:val="both"/>
              <w:rPr>
                <w:i/>
                <w:iCs/>
              </w:rPr>
            </w:pPr>
            <w:r>
              <w:t xml:space="preserve">- 1 HS đọc lại bài </w:t>
            </w:r>
          </w:p>
          <w:p w:rsidR="004A1787" w:rsidRDefault="004A1787">
            <w:pPr>
              <w:pStyle w:val="BodyText2"/>
              <w:spacing w:after="0" w:line="304" w:lineRule="auto"/>
              <w:jc w:val="both"/>
              <w:rPr>
                <w:position w:val="0"/>
              </w:rPr>
            </w:pPr>
          </w:p>
          <w:p w:rsidR="004A1787" w:rsidRDefault="004A1787">
            <w:pPr>
              <w:pStyle w:val="BodyText2"/>
              <w:spacing w:after="0" w:line="304" w:lineRule="auto"/>
              <w:jc w:val="both"/>
              <w:rPr>
                <w:position w:val="0"/>
              </w:rPr>
            </w:pPr>
          </w:p>
          <w:p w:rsidR="004A1787" w:rsidRDefault="004A1787">
            <w:pPr>
              <w:pStyle w:val="BodyText2"/>
              <w:spacing w:after="0" w:line="304" w:lineRule="auto"/>
              <w:jc w:val="both"/>
              <w:rPr>
                <w:position w:val="0"/>
              </w:rPr>
            </w:pPr>
            <w:r>
              <w:rPr>
                <w:position w:val="0"/>
              </w:rPr>
              <w:t xml:space="preserve">- Học cá nhân </w:t>
            </w:r>
          </w:p>
          <w:p w:rsidR="004A1787" w:rsidRDefault="004A1787">
            <w:pPr>
              <w:spacing w:line="304" w:lineRule="auto"/>
              <w:jc w:val="both"/>
            </w:pPr>
            <w:r>
              <w:t>- Lắng nghe</w:t>
            </w:r>
          </w:p>
          <w:p w:rsidR="004A1787" w:rsidRDefault="004A1787">
            <w:pPr>
              <w:spacing w:line="304" w:lineRule="auto"/>
              <w:jc w:val="both"/>
            </w:pPr>
            <w:r>
              <w:t>- Phát biểu</w:t>
            </w:r>
          </w:p>
          <w:p w:rsidR="004A1787" w:rsidRDefault="004A1787">
            <w:pPr>
              <w:spacing w:line="304" w:lineRule="auto"/>
              <w:jc w:val="both"/>
            </w:pPr>
          </w:p>
          <w:p w:rsidR="004A1787" w:rsidRDefault="004A1787">
            <w:pPr>
              <w:spacing w:line="304" w:lineRule="auto"/>
              <w:jc w:val="both"/>
            </w:pPr>
            <w:r>
              <w:t>- Viết bảng con</w:t>
            </w:r>
          </w:p>
          <w:p w:rsidR="004A1787" w:rsidRDefault="004A1787">
            <w:pPr>
              <w:spacing w:line="304" w:lineRule="auto"/>
              <w:jc w:val="both"/>
            </w:pPr>
          </w:p>
          <w:p w:rsidR="004A1787" w:rsidRDefault="004A1787">
            <w:pPr>
              <w:pStyle w:val="BodyText2"/>
              <w:spacing w:after="0" w:line="304" w:lineRule="auto"/>
              <w:jc w:val="both"/>
              <w:rPr>
                <w:position w:val="0"/>
              </w:rPr>
            </w:pPr>
            <w:r>
              <w:rPr>
                <w:position w:val="0"/>
              </w:rPr>
              <w:t>- Viết bài vào vở.</w:t>
            </w:r>
          </w:p>
          <w:p w:rsidR="004A1787" w:rsidRDefault="004A1787">
            <w:pPr>
              <w:spacing w:line="304" w:lineRule="auto"/>
              <w:jc w:val="both"/>
            </w:pPr>
          </w:p>
          <w:p w:rsidR="004A1787" w:rsidRDefault="004A1787">
            <w:pPr>
              <w:spacing w:line="304" w:lineRule="auto"/>
              <w:jc w:val="both"/>
            </w:pPr>
            <w:r>
              <w:t>- Đổi vở kiểm tra chéo</w:t>
            </w:r>
          </w:p>
          <w:p w:rsidR="004A1787" w:rsidRDefault="004A1787">
            <w:pPr>
              <w:spacing w:line="304" w:lineRule="auto"/>
              <w:jc w:val="both"/>
            </w:pPr>
          </w:p>
          <w:p w:rsidR="004A1787" w:rsidRDefault="004A1787">
            <w:pPr>
              <w:spacing w:line="304" w:lineRule="auto"/>
              <w:jc w:val="both"/>
            </w:pPr>
          </w:p>
          <w:p w:rsidR="004A1787" w:rsidRDefault="004A1787">
            <w:pPr>
              <w:spacing w:line="304" w:lineRule="auto"/>
              <w:jc w:val="both"/>
            </w:pPr>
            <w:r>
              <w:t>- Ch</w:t>
            </w:r>
            <w:r>
              <w:rPr>
                <w:lang w:val="vi-VN"/>
              </w:rPr>
              <w:t xml:space="preserve">ữa lỗi theo </w:t>
            </w:r>
            <w:r>
              <w:t>hướng dẫn</w:t>
            </w:r>
          </w:p>
          <w:p w:rsidR="004A1787" w:rsidRDefault="004A1787">
            <w:pPr>
              <w:spacing w:line="304" w:lineRule="auto"/>
              <w:jc w:val="both"/>
            </w:pPr>
          </w:p>
          <w:p w:rsidR="004A1787" w:rsidRDefault="004A1787">
            <w:pPr>
              <w:pStyle w:val="BodyText2"/>
              <w:spacing w:after="0" w:line="304" w:lineRule="auto"/>
              <w:jc w:val="both"/>
              <w:rPr>
                <w:position w:val="0"/>
              </w:rPr>
            </w:pPr>
          </w:p>
          <w:p w:rsidR="004A1787" w:rsidRDefault="004A1787">
            <w:pPr>
              <w:pStyle w:val="BodyText2"/>
              <w:spacing w:after="0" w:line="304" w:lineRule="auto"/>
              <w:jc w:val="both"/>
              <w:rPr>
                <w:position w:val="0"/>
              </w:rPr>
            </w:pPr>
          </w:p>
          <w:p w:rsidR="004A1787" w:rsidRDefault="004A1787">
            <w:pPr>
              <w:pStyle w:val="BodyText2"/>
              <w:spacing w:after="0" w:line="304" w:lineRule="auto"/>
              <w:jc w:val="both"/>
              <w:rPr>
                <w:position w:val="0"/>
              </w:rPr>
            </w:pPr>
          </w:p>
          <w:p w:rsidR="004A1787" w:rsidRDefault="004A1787">
            <w:pPr>
              <w:pStyle w:val="BodyText2"/>
              <w:spacing w:after="0" w:line="304" w:lineRule="auto"/>
              <w:jc w:val="both"/>
              <w:rPr>
                <w:position w:val="0"/>
              </w:rPr>
            </w:pPr>
          </w:p>
          <w:p w:rsidR="004A1787" w:rsidRDefault="004A1787">
            <w:pPr>
              <w:pStyle w:val="BodyText2"/>
              <w:spacing w:after="0" w:line="304" w:lineRule="auto"/>
              <w:jc w:val="both"/>
              <w:rPr>
                <w:position w:val="0"/>
              </w:rPr>
            </w:pPr>
          </w:p>
          <w:p w:rsidR="004A1787" w:rsidRDefault="004A1787">
            <w:pPr>
              <w:pStyle w:val="BodyText2"/>
              <w:spacing w:after="0" w:line="304" w:lineRule="auto"/>
              <w:jc w:val="both"/>
              <w:rPr>
                <w:position w:val="0"/>
              </w:rPr>
            </w:pPr>
            <w:r>
              <w:rPr>
                <w:position w:val="0"/>
              </w:rPr>
              <w:t>-1HS đọc yêu cầu của đề bài.</w:t>
            </w:r>
          </w:p>
          <w:p w:rsidR="004A1787" w:rsidRDefault="004A1787">
            <w:pPr>
              <w:pStyle w:val="BodyText2"/>
              <w:spacing w:after="0" w:line="304" w:lineRule="auto"/>
              <w:jc w:val="both"/>
              <w:rPr>
                <w:position w:val="0"/>
              </w:rPr>
            </w:pPr>
            <w:r>
              <w:rPr>
                <w:position w:val="0"/>
              </w:rPr>
              <w:t>- Học nhóm đôi</w:t>
            </w:r>
          </w:p>
          <w:p w:rsidR="004A1787" w:rsidRDefault="004A1787">
            <w:pPr>
              <w:pStyle w:val="BodyText2"/>
              <w:spacing w:after="0" w:line="304" w:lineRule="auto"/>
              <w:jc w:val="both"/>
              <w:rPr>
                <w:b/>
                <w:bCs/>
                <w:i/>
                <w:iCs/>
                <w:position w:val="0"/>
              </w:rPr>
            </w:pPr>
          </w:p>
          <w:p w:rsidR="004A1787" w:rsidRDefault="004A1787">
            <w:pPr>
              <w:pStyle w:val="BodyText2"/>
              <w:spacing w:after="0" w:line="304" w:lineRule="auto"/>
              <w:jc w:val="both"/>
              <w:rPr>
                <w:position w:val="0"/>
              </w:rPr>
            </w:pPr>
            <w:r>
              <w:rPr>
                <w:position w:val="0"/>
              </w:rPr>
              <w:t xml:space="preserve">- Đại diện từng tổ trình bày bài làm của </w:t>
            </w:r>
            <w:r>
              <w:rPr>
                <w:position w:val="0"/>
              </w:rPr>
              <w:lastRenderedPageBreak/>
              <w:t>mình.</w:t>
            </w:r>
          </w:p>
          <w:p w:rsidR="004A1787" w:rsidRDefault="004A1787">
            <w:pPr>
              <w:spacing w:line="304" w:lineRule="auto"/>
              <w:jc w:val="both"/>
              <w:rPr>
                <w:b/>
                <w:bCs/>
                <w:i/>
                <w:iCs/>
              </w:rPr>
            </w:pPr>
          </w:p>
          <w:p w:rsidR="004A1787" w:rsidRDefault="004A1787">
            <w:pPr>
              <w:spacing w:line="304" w:lineRule="auto"/>
              <w:jc w:val="both"/>
            </w:pPr>
          </w:p>
          <w:p w:rsidR="004A1787" w:rsidRDefault="004A1787">
            <w:pPr>
              <w:spacing w:line="304" w:lineRule="auto"/>
              <w:jc w:val="both"/>
            </w:pPr>
            <w:r>
              <w:t>- 1HS đọc yêu cầu đề bài.</w:t>
            </w:r>
          </w:p>
          <w:p w:rsidR="004A1787" w:rsidRDefault="004A1787">
            <w:pPr>
              <w:spacing w:line="304" w:lineRule="auto"/>
              <w:jc w:val="both"/>
            </w:pPr>
            <w:r>
              <w:t>- Làm việc cá nhân để tìm lời giải câu đố.</w:t>
            </w:r>
          </w:p>
          <w:p w:rsidR="004A1787" w:rsidRDefault="004A1787">
            <w:pPr>
              <w:spacing w:line="304" w:lineRule="auto"/>
              <w:jc w:val="both"/>
            </w:pPr>
          </w:p>
          <w:p w:rsidR="004A1787" w:rsidRDefault="004A1787">
            <w:pPr>
              <w:spacing w:line="304" w:lineRule="auto"/>
              <w:jc w:val="both"/>
            </w:pPr>
            <w:r>
              <w:t>- 3 HS thi lên bảng làm nhanh</w:t>
            </w:r>
          </w:p>
          <w:p w:rsidR="004A1787" w:rsidRDefault="004A1787">
            <w:pPr>
              <w:spacing w:line="304" w:lineRule="auto"/>
              <w:jc w:val="both"/>
            </w:pPr>
          </w:p>
          <w:p w:rsidR="004A1787" w:rsidRDefault="004A1787">
            <w:pPr>
              <w:spacing w:line="304" w:lineRule="auto"/>
              <w:jc w:val="both"/>
            </w:pPr>
            <w:r>
              <w:t>- Cả lớp nhận xét.</w:t>
            </w:r>
          </w:p>
          <w:p w:rsidR="004A1787" w:rsidRDefault="004A1787">
            <w:pPr>
              <w:spacing w:line="304" w:lineRule="auto"/>
              <w:jc w:val="both"/>
            </w:pPr>
          </w:p>
          <w:p w:rsidR="004A1787" w:rsidRDefault="004A1787">
            <w:pPr>
              <w:spacing w:line="304" w:lineRule="auto"/>
              <w:jc w:val="both"/>
            </w:pPr>
          </w:p>
        </w:tc>
      </w:tr>
    </w:tbl>
    <w:p w:rsidR="004A1787" w:rsidRDefault="004A1787" w:rsidP="004A1787">
      <w:pPr>
        <w:pStyle w:val="Footer"/>
        <w:spacing w:line="333" w:lineRule="auto"/>
      </w:pPr>
    </w:p>
    <w:p w:rsidR="004A1787" w:rsidRDefault="004A1787" w:rsidP="004A1787">
      <w:pPr>
        <w:spacing w:line="429" w:lineRule="auto"/>
        <w:jc w:val="both"/>
        <w:rPr>
          <w:b/>
          <w:position w:val="16"/>
        </w:rPr>
      </w:pPr>
      <w:r>
        <w:rPr>
          <w:b/>
          <w:color w:val="0000FF"/>
          <w:sz w:val="32"/>
          <w:szCs w:val="32"/>
          <w:lang w:val="nl-NL"/>
        </w:rPr>
        <w:sym w:font="Wingdings" w:char="F040"/>
      </w:r>
      <w:r>
        <w:rPr>
          <w:b/>
        </w:rPr>
        <w:t xml:space="preserve"> RÚT KINH NGHIỆM TIẾT DẠY :</w:t>
      </w:r>
    </w:p>
    <w:p w:rsidR="004A1787" w:rsidRDefault="004A1787" w:rsidP="004A1787">
      <w:pPr>
        <w:spacing w:line="429" w:lineRule="auto"/>
        <w:jc w:val="center"/>
        <w:rPr>
          <w:sz w:val="16"/>
          <w:szCs w:val="16"/>
        </w:rPr>
      </w:pPr>
      <w:r>
        <w:rPr>
          <w:sz w:val="16"/>
          <w:szCs w:val="16"/>
        </w:rPr>
        <w:t>...................................................................................................................................................................................................................................</w:t>
      </w:r>
    </w:p>
    <w:p w:rsidR="004A1787" w:rsidRDefault="004A1787" w:rsidP="004A1787">
      <w:pPr>
        <w:spacing w:line="429" w:lineRule="auto"/>
        <w:jc w:val="center"/>
        <w:rPr>
          <w:sz w:val="16"/>
          <w:szCs w:val="16"/>
        </w:rPr>
      </w:pPr>
      <w:r>
        <w:rPr>
          <w:sz w:val="16"/>
          <w:szCs w:val="16"/>
        </w:rPr>
        <w:t>...................................................................................................................................................................................................................................</w:t>
      </w:r>
    </w:p>
    <w:p w:rsidR="004A1787" w:rsidRDefault="004A1787" w:rsidP="004A1787">
      <w:pPr>
        <w:spacing w:line="429" w:lineRule="auto"/>
        <w:jc w:val="center"/>
        <w:rPr>
          <w:sz w:val="16"/>
          <w:szCs w:val="16"/>
        </w:rPr>
      </w:pPr>
      <w:r>
        <w:rPr>
          <w:sz w:val="16"/>
          <w:szCs w:val="16"/>
        </w:rPr>
        <w:t>...................................................................................................................................................................................................................................</w:t>
      </w:r>
    </w:p>
    <w:p w:rsidR="004A1787" w:rsidRDefault="004A1787" w:rsidP="004A1787">
      <w:pPr>
        <w:spacing w:line="429" w:lineRule="auto"/>
        <w:jc w:val="center"/>
        <w:rPr>
          <w:sz w:val="16"/>
          <w:szCs w:val="16"/>
        </w:rPr>
      </w:pPr>
      <w:r>
        <w:rPr>
          <w:sz w:val="16"/>
          <w:szCs w:val="16"/>
        </w:rPr>
        <w:t>...................................................................................................................................................................................................................................</w:t>
      </w:r>
    </w:p>
    <w:p w:rsidR="004A1787" w:rsidRDefault="004A1787" w:rsidP="004A1787">
      <w:pPr>
        <w:spacing w:line="429" w:lineRule="auto"/>
        <w:jc w:val="center"/>
        <w:rPr>
          <w:sz w:val="16"/>
          <w:szCs w:val="16"/>
        </w:rPr>
      </w:pPr>
      <w:r>
        <w:rPr>
          <w:sz w:val="16"/>
          <w:szCs w:val="16"/>
        </w:rPr>
        <w:t>...................................................................................................................................................................................................................................</w:t>
      </w:r>
    </w:p>
    <w:p w:rsidR="004A1787" w:rsidRDefault="004A1787" w:rsidP="004A1787">
      <w:pPr>
        <w:jc w:val="both"/>
        <w:rPr>
          <w:bCs/>
        </w:rPr>
      </w:pPr>
      <w:r>
        <w:rPr>
          <w:bCs/>
        </w:rPr>
        <w:t>Ngày dạy : thứ ........., ngày ...... tháng ...... năm 201...</w:t>
      </w:r>
    </w:p>
    <w:p w:rsidR="004A1787" w:rsidRDefault="004A1787" w:rsidP="004A1787">
      <w:pPr>
        <w:jc w:val="both"/>
        <w:rPr>
          <w:bCs/>
          <w:sz w:val="12"/>
          <w:szCs w:val="12"/>
        </w:rPr>
      </w:pPr>
    </w:p>
    <w:p w:rsidR="004A1787" w:rsidRDefault="004A1787" w:rsidP="004A1787">
      <w:pPr>
        <w:jc w:val="center"/>
        <w:rPr>
          <w:bCs/>
          <w:color w:val="000000"/>
        </w:rPr>
      </w:pPr>
      <w:r>
        <w:rPr>
          <w:bCs/>
          <w:i/>
        </w:rPr>
        <w:t xml:space="preserve">Chính Tả tuần </w:t>
      </w:r>
      <w:r>
        <w:rPr>
          <w:b/>
          <w:bCs/>
          <w:i/>
          <w:color w:val="FF0000"/>
        </w:rPr>
        <w:t>13</w:t>
      </w:r>
      <w:r>
        <w:rPr>
          <w:bCs/>
          <w:color w:val="000000"/>
        </w:rPr>
        <w:t xml:space="preserve"> </w:t>
      </w:r>
      <w:r>
        <w:rPr>
          <w:bCs/>
          <w:i/>
          <w:color w:val="000000"/>
        </w:rPr>
        <w:t xml:space="preserve">tiết </w:t>
      </w:r>
      <w:r>
        <w:rPr>
          <w:b/>
          <w:bCs/>
          <w:i/>
          <w:color w:val="0000FF"/>
        </w:rPr>
        <w:t>2</w:t>
      </w:r>
    </w:p>
    <w:p w:rsidR="004A1787" w:rsidRDefault="004A1787" w:rsidP="004A1787">
      <w:pPr>
        <w:jc w:val="center"/>
        <w:rPr>
          <w:rFonts w:ascii="UTM Edwardian" w:hAnsi="UTM Edwardian"/>
          <w:b/>
          <w:iCs/>
          <w:color w:val="FF0000"/>
          <w:sz w:val="48"/>
          <w:szCs w:val="48"/>
        </w:rPr>
      </w:pPr>
      <w:r>
        <w:rPr>
          <w:b/>
          <w:i/>
          <w:iCs/>
          <w:color w:val="0000FF"/>
        </w:rPr>
        <w:t>Nghe - Viết :</w:t>
      </w:r>
      <w:r>
        <w:rPr>
          <w:b/>
          <w:i/>
          <w:iCs/>
          <w:color w:val="FF0000"/>
          <w:sz w:val="28"/>
          <w:szCs w:val="28"/>
        </w:rPr>
        <w:t xml:space="preserve"> </w:t>
      </w:r>
      <w:r>
        <w:rPr>
          <w:rFonts w:ascii="UTM Edwardian" w:hAnsi="UTM Edwardian"/>
          <w:b/>
          <w:iCs/>
          <w:color w:val="FF0000"/>
          <w:sz w:val="48"/>
          <w:szCs w:val="48"/>
        </w:rPr>
        <w:t xml:space="preserve">Vàm Cỏ Đông </w:t>
      </w:r>
    </w:p>
    <w:p w:rsidR="004A1787" w:rsidRDefault="004A1787" w:rsidP="004A1787">
      <w:pPr>
        <w:jc w:val="center"/>
        <w:rPr>
          <w:b/>
          <w:iCs/>
          <w:color w:val="0000FF"/>
        </w:rPr>
      </w:pPr>
      <w:r>
        <w:rPr>
          <w:b/>
          <w:i/>
          <w:iCs/>
          <w:color w:val="0000FF"/>
        </w:rPr>
        <w:t>Phân biệt it/uyt; d/gi/r; dấu hỏi/dấu ngã</w:t>
      </w:r>
    </w:p>
    <w:p w:rsidR="004A1787" w:rsidRDefault="004A1787" w:rsidP="004A1787">
      <w:pPr>
        <w:jc w:val="center"/>
        <w:rPr>
          <w:b/>
          <w:iCs/>
          <w:color w:val="800000"/>
        </w:rPr>
      </w:pPr>
      <w:r>
        <w:rPr>
          <w:b/>
          <w:iCs/>
          <w:color w:val="800000"/>
        </w:rPr>
        <w:t>(MT)</w:t>
      </w:r>
    </w:p>
    <w:p w:rsidR="004A1787" w:rsidRDefault="004A1787" w:rsidP="004A1787">
      <w:pPr>
        <w:spacing w:line="333" w:lineRule="auto"/>
        <w:jc w:val="both"/>
        <w:rPr>
          <w:b/>
          <w:iCs/>
        </w:rPr>
      </w:pPr>
      <w:r>
        <w:rPr>
          <w:b/>
          <w:iCs/>
        </w:rPr>
        <w:t>I. MỤC TIÊU</w:t>
      </w:r>
      <w:r>
        <w:rPr>
          <w:b/>
        </w:rPr>
        <w:t>:</w:t>
      </w:r>
    </w:p>
    <w:p w:rsidR="004A1787" w:rsidRDefault="004A1787" w:rsidP="004A1787">
      <w:pPr>
        <w:spacing w:line="333" w:lineRule="auto"/>
        <w:jc w:val="both"/>
        <w:rPr>
          <w:color w:val="000000"/>
        </w:rPr>
      </w:pPr>
      <w:r>
        <w:rPr>
          <w:iCs/>
        </w:rPr>
        <w:t xml:space="preserve">  </w:t>
      </w:r>
      <w:r>
        <w:rPr>
          <w:iCs/>
        </w:rPr>
        <w:tab/>
      </w:r>
      <w:r>
        <w:rPr>
          <w:b/>
          <w:bCs/>
          <w:i/>
          <w:iCs/>
          <w:color w:val="000000"/>
        </w:rPr>
        <w:t>1. Kiến thức</w:t>
      </w:r>
      <w:r>
        <w:rPr>
          <w:color w:val="000000"/>
        </w:rPr>
        <w:t xml:space="preserve"> : Nghe - viết đúng bài chính tả; trình bày đúng các khổ thơ, dòng thơ 7 chữ.</w:t>
      </w:r>
    </w:p>
    <w:p w:rsidR="004A1787" w:rsidRDefault="004A1787" w:rsidP="004A1787">
      <w:pPr>
        <w:spacing w:line="333" w:lineRule="auto"/>
        <w:jc w:val="both"/>
        <w:rPr>
          <w:color w:val="000000"/>
        </w:rPr>
      </w:pPr>
      <w:r>
        <w:rPr>
          <w:bCs/>
          <w:i/>
          <w:iCs/>
          <w:color w:val="000000"/>
        </w:rPr>
        <w:t xml:space="preserve">  </w:t>
      </w:r>
      <w:r>
        <w:rPr>
          <w:bCs/>
          <w:i/>
          <w:iCs/>
          <w:color w:val="000000"/>
        </w:rPr>
        <w:tab/>
      </w:r>
      <w:r>
        <w:rPr>
          <w:b/>
          <w:bCs/>
          <w:i/>
          <w:iCs/>
          <w:color w:val="000000"/>
        </w:rPr>
        <w:t>2. Kĩ năng</w:t>
      </w:r>
      <w:r>
        <w:rPr>
          <w:bCs/>
          <w:i/>
          <w:iCs/>
          <w:color w:val="000000"/>
        </w:rPr>
        <w:t>:</w:t>
      </w:r>
      <w:r>
        <w:t xml:space="preserve"> </w:t>
      </w:r>
      <w:r>
        <w:rPr>
          <w:color w:val="000000"/>
        </w:rPr>
        <w:t xml:space="preserve">Làm đúng BT điền tiếng có vần it/uyt (BT2). Làm đúng BT (3) a/b hoặc Bài tập </w:t>
      </w:r>
      <w:r>
        <w:t>phương ngữ do giáo viên soạn</w:t>
      </w:r>
      <w:r>
        <w:rPr>
          <w:color w:val="000000"/>
        </w:rPr>
        <w:t>.</w:t>
      </w:r>
    </w:p>
    <w:p w:rsidR="004A1787" w:rsidRDefault="004A1787" w:rsidP="004A1787">
      <w:pPr>
        <w:spacing w:line="333" w:lineRule="auto"/>
        <w:jc w:val="both"/>
      </w:pPr>
      <w:r>
        <w:rPr>
          <w:bCs/>
          <w:i/>
          <w:iCs/>
        </w:rPr>
        <w:t xml:space="preserve">  </w:t>
      </w:r>
      <w:r>
        <w:rPr>
          <w:bCs/>
          <w:i/>
          <w:iCs/>
        </w:rPr>
        <w:tab/>
      </w:r>
      <w:r>
        <w:rPr>
          <w:b/>
          <w:bCs/>
          <w:i/>
          <w:iCs/>
        </w:rPr>
        <w:t>3. Thái độ</w:t>
      </w:r>
      <w:r>
        <w:t xml:space="preserve"> : Cẩn thận khi viết bài, yêu thích ngôn ngữ Tiếng Việt.</w:t>
      </w:r>
    </w:p>
    <w:p w:rsidR="004A1787" w:rsidRDefault="004A1787" w:rsidP="004A1787">
      <w:pPr>
        <w:spacing w:line="333" w:lineRule="auto"/>
        <w:jc w:val="both"/>
        <w:rPr>
          <w:i/>
          <w:color w:val="800000"/>
        </w:rPr>
      </w:pPr>
      <w:r>
        <w:rPr>
          <w:b/>
          <w:color w:val="800000"/>
        </w:rPr>
        <w:t>* MT:</w:t>
      </w:r>
      <w:r>
        <w:rPr>
          <w:color w:val="800000"/>
        </w:rPr>
        <w:t xml:space="preserve"> </w:t>
      </w:r>
      <w:r>
        <w:rPr>
          <w:i/>
          <w:color w:val="800000"/>
        </w:rPr>
        <w:t>Giáo dục học sinh yêu cảnh đẹp thiên nhiên trên đất nước ta, từ đó thêm yêu quý môi trường xung quanh, có ý thức bảo vệ môi trường (trực tiếp).</w:t>
      </w:r>
    </w:p>
    <w:p w:rsidR="004A1787" w:rsidRDefault="004A1787" w:rsidP="004A1787">
      <w:pPr>
        <w:spacing w:line="333" w:lineRule="auto"/>
        <w:jc w:val="both"/>
        <w:rPr>
          <w:sz w:val="12"/>
          <w:szCs w:val="12"/>
        </w:rPr>
      </w:pPr>
    </w:p>
    <w:p w:rsidR="004A1787" w:rsidRDefault="004A1787" w:rsidP="004A1787">
      <w:pPr>
        <w:spacing w:line="333" w:lineRule="auto"/>
        <w:jc w:val="both"/>
        <w:rPr>
          <w:b/>
          <w:iCs/>
        </w:rPr>
      </w:pPr>
      <w:r>
        <w:rPr>
          <w:b/>
          <w:iCs/>
        </w:rPr>
        <w:t>II. ĐỒ DÙNG DẠY - HỌC:</w:t>
      </w:r>
    </w:p>
    <w:p w:rsidR="004A1787" w:rsidRDefault="004A1787" w:rsidP="004A1787">
      <w:pPr>
        <w:spacing w:line="333" w:lineRule="auto"/>
        <w:jc w:val="both"/>
        <w:rPr>
          <w:iCs/>
        </w:rPr>
      </w:pPr>
      <w:r>
        <w:rPr>
          <w:iCs/>
        </w:rPr>
        <w:lastRenderedPageBreak/>
        <w:tab/>
      </w:r>
      <w:r>
        <w:rPr>
          <w:i/>
          <w:iCs/>
        </w:rPr>
        <w:t>1. Giáo viên</w:t>
      </w:r>
      <w:r>
        <w:rPr>
          <w:iCs/>
        </w:rPr>
        <w:t>: Bảng phụ.</w:t>
      </w:r>
    </w:p>
    <w:p w:rsidR="004A1787" w:rsidRDefault="004A1787" w:rsidP="004A1787">
      <w:pPr>
        <w:spacing w:line="333" w:lineRule="auto"/>
        <w:jc w:val="both"/>
      </w:pPr>
      <w:r>
        <w:tab/>
      </w:r>
      <w:r>
        <w:rPr>
          <w:i/>
        </w:rPr>
        <w:t>2. Học sinh</w:t>
      </w:r>
      <w:r>
        <w:t xml:space="preserve"> : Bảng con, đồ dùng học tập.</w:t>
      </w:r>
    </w:p>
    <w:p w:rsidR="004A1787" w:rsidRDefault="004A1787" w:rsidP="004A1787">
      <w:pPr>
        <w:spacing w:line="333" w:lineRule="auto"/>
        <w:jc w:val="both"/>
        <w:rPr>
          <w:b/>
          <w:iCs/>
        </w:rPr>
      </w:pPr>
      <w:r>
        <w:rPr>
          <w:b/>
          <w:iCs/>
        </w:rPr>
        <w:t>III. CÁC HOẠT ĐỘNG DẠY - HỌC CHỦ YẾU:</w:t>
      </w:r>
    </w:p>
    <w:p w:rsidR="004A1787" w:rsidRDefault="004A1787" w:rsidP="004A1787">
      <w:pPr>
        <w:pStyle w:val="Footer"/>
        <w:spacing w:line="333" w:lineRule="auto"/>
        <w:rPr>
          <w:i/>
          <w:iCs/>
          <w:sz w:val="12"/>
          <w:szCs w:val="12"/>
        </w:rPr>
      </w:pPr>
    </w:p>
    <w:tbl>
      <w:tblPr>
        <w:tblW w:w="9742" w:type="dxa"/>
        <w:jc w:val="center"/>
        <w:tblLook w:val="01E0" w:firstRow="1" w:lastRow="1" w:firstColumn="1" w:lastColumn="1" w:noHBand="0" w:noVBand="0"/>
      </w:tblPr>
      <w:tblGrid>
        <w:gridCol w:w="5427"/>
        <w:gridCol w:w="4315"/>
      </w:tblGrid>
      <w:tr w:rsidR="004A1787" w:rsidTr="004A1787">
        <w:trPr>
          <w:jc w:val="center"/>
        </w:trPr>
        <w:tc>
          <w:tcPr>
            <w:tcW w:w="5427" w:type="dxa"/>
            <w:tcBorders>
              <w:top w:val="single" w:sz="4" w:space="0" w:color="auto"/>
              <w:left w:val="single" w:sz="4" w:space="0" w:color="auto"/>
              <w:bottom w:val="single" w:sz="4" w:space="0" w:color="auto"/>
              <w:right w:val="single" w:sz="4" w:space="0" w:color="auto"/>
            </w:tcBorders>
            <w:hideMark/>
          </w:tcPr>
          <w:p w:rsidR="004A1787" w:rsidRDefault="004A1787">
            <w:pPr>
              <w:pStyle w:val="BodyText2"/>
              <w:spacing w:after="0" w:line="333" w:lineRule="auto"/>
              <w:jc w:val="center"/>
              <w:rPr>
                <w:b/>
                <w:bCs/>
                <w:i/>
                <w:iCs/>
                <w:position w:val="0"/>
              </w:rPr>
            </w:pPr>
            <w:r>
              <w:rPr>
                <w:b/>
                <w:bCs/>
                <w:i/>
                <w:iCs/>
                <w:position w:val="0"/>
              </w:rPr>
              <w:t>Hoạt động dạy</w:t>
            </w:r>
          </w:p>
        </w:tc>
        <w:tc>
          <w:tcPr>
            <w:tcW w:w="4315" w:type="dxa"/>
            <w:tcBorders>
              <w:top w:val="single" w:sz="4" w:space="0" w:color="auto"/>
              <w:left w:val="single" w:sz="4" w:space="0" w:color="auto"/>
              <w:bottom w:val="single" w:sz="4" w:space="0" w:color="auto"/>
              <w:right w:val="single" w:sz="4" w:space="0" w:color="auto"/>
            </w:tcBorders>
            <w:hideMark/>
          </w:tcPr>
          <w:p w:rsidR="004A1787" w:rsidRDefault="004A1787">
            <w:pPr>
              <w:pStyle w:val="BodyText2"/>
              <w:spacing w:after="0" w:line="333" w:lineRule="auto"/>
              <w:jc w:val="center"/>
              <w:rPr>
                <w:b/>
                <w:bCs/>
                <w:i/>
                <w:iCs/>
                <w:position w:val="0"/>
              </w:rPr>
            </w:pPr>
            <w:r>
              <w:rPr>
                <w:b/>
                <w:bCs/>
                <w:i/>
                <w:iCs/>
                <w:position w:val="0"/>
              </w:rPr>
              <w:t>Hoạt động học</w:t>
            </w:r>
          </w:p>
        </w:tc>
      </w:tr>
      <w:tr w:rsidR="004A1787" w:rsidTr="004A1787">
        <w:trPr>
          <w:jc w:val="center"/>
        </w:trPr>
        <w:tc>
          <w:tcPr>
            <w:tcW w:w="5427" w:type="dxa"/>
            <w:tcBorders>
              <w:top w:val="single" w:sz="4" w:space="0" w:color="auto"/>
              <w:left w:val="single" w:sz="4" w:space="0" w:color="auto"/>
              <w:bottom w:val="single" w:sz="4" w:space="0" w:color="auto"/>
              <w:right w:val="single" w:sz="4" w:space="0" w:color="auto"/>
            </w:tcBorders>
          </w:tcPr>
          <w:p w:rsidR="004A1787" w:rsidRDefault="004A1787">
            <w:pPr>
              <w:tabs>
                <w:tab w:val="left" w:pos="2552"/>
                <w:tab w:val="left" w:pos="2880"/>
              </w:tabs>
              <w:spacing w:line="333" w:lineRule="auto"/>
              <w:jc w:val="both"/>
              <w:rPr>
                <w:b/>
                <w:bCs/>
                <w:iCs/>
              </w:rPr>
            </w:pPr>
            <w:r>
              <w:rPr>
                <w:b/>
                <w:bCs/>
                <w:iCs/>
              </w:rPr>
              <w:t>1. Hoạt động khởi động (5 phút):</w:t>
            </w:r>
          </w:p>
          <w:p w:rsidR="004A1787" w:rsidRDefault="004A1787">
            <w:pPr>
              <w:tabs>
                <w:tab w:val="left" w:pos="2552"/>
                <w:tab w:val="left" w:pos="2880"/>
              </w:tabs>
              <w:spacing w:line="333" w:lineRule="auto"/>
              <w:jc w:val="both"/>
              <w:rPr>
                <w:bCs/>
                <w:iCs/>
              </w:rPr>
            </w:pPr>
            <w:r>
              <w:rPr>
                <w:bCs/>
                <w:iCs/>
              </w:rPr>
              <w:t>- Yêu cầu học sinh viết bảng con một số từ.</w:t>
            </w:r>
          </w:p>
          <w:p w:rsidR="004A1787" w:rsidRDefault="004A1787">
            <w:pPr>
              <w:tabs>
                <w:tab w:val="left" w:pos="2552"/>
                <w:tab w:val="left" w:pos="2880"/>
              </w:tabs>
              <w:spacing w:line="333" w:lineRule="auto"/>
              <w:jc w:val="both"/>
              <w:rPr>
                <w:bCs/>
                <w:iCs/>
              </w:rPr>
            </w:pPr>
            <w:r>
              <w:rPr>
                <w:bCs/>
                <w:iCs/>
              </w:rPr>
              <w:t>- Nhận xét, đánh giá chung.</w:t>
            </w:r>
          </w:p>
          <w:p w:rsidR="004A1787" w:rsidRDefault="004A1787">
            <w:pPr>
              <w:tabs>
                <w:tab w:val="left" w:pos="2552"/>
                <w:tab w:val="left" w:pos="2880"/>
              </w:tabs>
              <w:spacing w:line="333" w:lineRule="auto"/>
              <w:jc w:val="both"/>
              <w:rPr>
                <w:bCs/>
                <w:iCs/>
              </w:rPr>
            </w:pPr>
            <w:r>
              <w:rPr>
                <w:bCs/>
                <w:iCs/>
              </w:rPr>
              <w:t>- Giới thiệu bài mới : trực tiếp.</w:t>
            </w:r>
          </w:p>
          <w:p w:rsidR="004A1787" w:rsidRDefault="004A1787">
            <w:pPr>
              <w:tabs>
                <w:tab w:val="left" w:pos="2552"/>
                <w:tab w:val="left" w:pos="2880"/>
              </w:tabs>
              <w:spacing w:line="333" w:lineRule="auto"/>
              <w:jc w:val="both"/>
              <w:rPr>
                <w:b/>
                <w:bCs/>
                <w:iCs/>
              </w:rPr>
            </w:pPr>
            <w:r>
              <w:rPr>
                <w:b/>
                <w:bCs/>
                <w:iCs/>
              </w:rPr>
              <w:t>2. Các họat động chính :</w:t>
            </w:r>
          </w:p>
          <w:p w:rsidR="004A1787" w:rsidRDefault="004A1787">
            <w:pPr>
              <w:spacing w:line="333" w:lineRule="auto"/>
              <w:jc w:val="both"/>
              <w:rPr>
                <w:b/>
                <w:i/>
              </w:rPr>
            </w:pPr>
            <w:r>
              <w:rPr>
                <w:b/>
                <w:bCs/>
                <w:i/>
              </w:rPr>
              <w:t>a. Hoạt động 1</w:t>
            </w:r>
            <w:r>
              <w:rPr>
                <w:b/>
                <w:i/>
              </w:rPr>
              <w:t>: Hướng dẫn HS chuẩn bị (15 phút)</w:t>
            </w:r>
          </w:p>
          <w:p w:rsidR="004A1787" w:rsidRDefault="004A1787">
            <w:pPr>
              <w:spacing w:line="333" w:lineRule="auto"/>
              <w:jc w:val="both"/>
            </w:pPr>
            <w:r>
              <w:t xml:space="preserve">* </w:t>
            </w:r>
            <w:r>
              <w:rPr>
                <w:bCs/>
                <w:i/>
                <w:iCs/>
              </w:rPr>
              <w:t>Mục tiêu</w:t>
            </w:r>
            <w:r>
              <w:t>: Giúp HS nghe và viết đúng bài vào vở.</w:t>
            </w:r>
          </w:p>
          <w:p w:rsidR="004A1787" w:rsidRDefault="004A1787">
            <w:pPr>
              <w:spacing w:line="333" w:lineRule="auto"/>
              <w:jc w:val="both"/>
            </w:pPr>
            <w:r>
              <w:t xml:space="preserve">* </w:t>
            </w:r>
            <w:r>
              <w:rPr>
                <w:bCs/>
                <w:i/>
                <w:iCs/>
              </w:rPr>
              <w:t>Cách tiến hành</w:t>
            </w:r>
            <w:r>
              <w:t>:</w:t>
            </w:r>
          </w:p>
          <w:p w:rsidR="004A1787" w:rsidRDefault="004A1787">
            <w:pPr>
              <w:pStyle w:val="ListParagraph"/>
              <w:spacing w:line="333" w:lineRule="auto"/>
              <w:ind w:left="0"/>
              <w:jc w:val="both"/>
            </w:pPr>
            <w:r>
              <w:t>Hướng dẫn HS chuẩn bị.</w:t>
            </w:r>
          </w:p>
          <w:p w:rsidR="004A1787" w:rsidRDefault="004A1787">
            <w:pPr>
              <w:spacing w:line="333" w:lineRule="auto"/>
              <w:jc w:val="both"/>
            </w:pPr>
            <w:r>
              <w:t>- Đọc hai khổ đầu</w:t>
            </w:r>
            <w:r>
              <w:rPr>
                <w:i/>
                <w:iCs/>
              </w:rPr>
              <w:t>.</w:t>
            </w:r>
          </w:p>
          <w:p w:rsidR="004A1787" w:rsidRDefault="004A1787">
            <w:pPr>
              <w:spacing w:line="333" w:lineRule="auto"/>
              <w:jc w:val="both"/>
            </w:pPr>
            <w:r>
              <w:t xml:space="preserve">- Mời 1 HS đọc lại </w:t>
            </w:r>
          </w:p>
          <w:p w:rsidR="004A1787" w:rsidRDefault="004A1787">
            <w:pPr>
              <w:spacing w:line="333" w:lineRule="auto"/>
              <w:jc w:val="both"/>
            </w:pPr>
            <w:r>
              <w:t>- Hướng dẫn HS nắm nội dung và cách trình bày các câu ca dao bằng hệ thống câu hỏi:</w:t>
            </w:r>
          </w:p>
          <w:p w:rsidR="004A1787" w:rsidRDefault="004A1787">
            <w:pPr>
              <w:spacing w:line="333" w:lineRule="auto"/>
              <w:jc w:val="both"/>
            </w:pPr>
            <w:r>
              <w:t xml:space="preserve">   + Nội dung bài viết nói lên điều gì?</w:t>
            </w:r>
          </w:p>
          <w:p w:rsidR="004A1787" w:rsidRDefault="004A1787">
            <w:pPr>
              <w:spacing w:line="333" w:lineRule="auto"/>
              <w:jc w:val="both"/>
              <w:rPr>
                <w:i/>
                <w:iCs/>
              </w:rPr>
            </w:pPr>
            <w:r>
              <w:rPr>
                <w:i/>
                <w:iCs/>
              </w:rPr>
              <w:t>+ Những chữ nào phải viết hoa? Vì sao?</w:t>
            </w:r>
          </w:p>
          <w:p w:rsidR="004A1787" w:rsidRDefault="004A1787">
            <w:pPr>
              <w:pStyle w:val="BodyText3"/>
              <w:spacing w:after="0" w:line="333" w:lineRule="auto"/>
              <w:jc w:val="both"/>
              <w:rPr>
                <w:position w:val="0"/>
                <w:sz w:val="24"/>
                <w:szCs w:val="24"/>
              </w:rPr>
            </w:pPr>
            <w:r>
              <w:rPr>
                <w:position w:val="0"/>
                <w:sz w:val="24"/>
                <w:szCs w:val="24"/>
              </w:rPr>
              <w:t>+ Nên bắt đầu viết các dòng thơ từ đâu?</w:t>
            </w:r>
          </w:p>
          <w:p w:rsidR="004A1787" w:rsidRDefault="004A1787">
            <w:pPr>
              <w:spacing w:line="333" w:lineRule="auto"/>
              <w:jc w:val="both"/>
            </w:pPr>
            <w:r>
              <w:t xml:space="preserve">- Cho HS tìm từ khó và hướng dẫn HS viết bảng con từ khó: </w:t>
            </w:r>
            <w:r>
              <w:rPr>
                <w:i/>
                <w:iCs/>
              </w:rPr>
              <w:t>Vàm Cỏ Đông, có biết, mãi gọi, tha thiết, phe phẩy</w:t>
            </w:r>
            <w:r>
              <w:t xml:space="preserve">.   </w:t>
            </w:r>
          </w:p>
          <w:p w:rsidR="004A1787" w:rsidRDefault="004A1787">
            <w:pPr>
              <w:spacing w:line="333" w:lineRule="auto"/>
              <w:jc w:val="both"/>
            </w:pPr>
            <w:r>
              <w:t>- Đọc cho viết bài vào vở.</w:t>
            </w:r>
          </w:p>
          <w:p w:rsidR="004A1787" w:rsidRDefault="004A1787">
            <w:pPr>
              <w:spacing w:line="333" w:lineRule="auto"/>
              <w:jc w:val="both"/>
            </w:pPr>
            <w:r>
              <w:t>- Yêu cầu HS đổi vở bắt lỗi chéo</w:t>
            </w:r>
          </w:p>
          <w:p w:rsidR="004A1787" w:rsidRDefault="004A1787">
            <w:pPr>
              <w:spacing w:line="333" w:lineRule="auto"/>
              <w:jc w:val="both"/>
            </w:pPr>
            <w:r>
              <w:t>- Chấm 5-7 và bài nhận xét bài viết của HS.</w:t>
            </w:r>
          </w:p>
          <w:p w:rsidR="004A1787" w:rsidRDefault="004A1787">
            <w:pPr>
              <w:spacing w:line="333" w:lineRule="auto"/>
              <w:jc w:val="both"/>
            </w:pPr>
            <w:r>
              <w:t xml:space="preserve">- Hướng dẫn HS chữa lỗi </w:t>
            </w:r>
          </w:p>
          <w:p w:rsidR="004A1787" w:rsidRDefault="004A1787">
            <w:pPr>
              <w:spacing w:line="333" w:lineRule="auto"/>
              <w:jc w:val="both"/>
              <w:rPr>
                <w:b/>
                <w:i/>
              </w:rPr>
            </w:pPr>
            <w:r>
              <w:rPr>
                <w:b/>
                <w:bCs/>
                <w:i/>
              </w:rPr>
              <w:t>b. Hoạt động 2</w:t>
            </w:r>
            <w:r>
              <w:rPr>
                <w:b/>
                <w:i/>
              </w:rPr>
              <w:t>: Hướng dẫn HS làm bài tập (12 ph)</w:t>
            </w:r>
          </w:p>
          <w:p w:rsidR="004A1787" w:rsidRDefault="004A1787">
            <w:pPr>
              <w:spacing w:line="333" w:lineRule="auto"/>
              <w:jc w:val="both"/>
            </w:pPr>
            <w:r>
              <w:t xml:space="preserve">* </w:t>
            </w:r>
            <w:r>
              <w:rPr>
                <w:bCs/>
                <w:i/>
                <w:iCs/>
              </w:rPr>
              <w:t>Mục tiêu</w:t>
            </w:r>
            <w:r>
              <w:t>: Giúp HS làm đúng bài tập trong SGK</w:t>
            </w:r>
          </w:p>
          <w:p w:rsidR="004A1787" w:rsidRDefault="004A1787">
            <w:pPr>
              <w:spacing w:line="333" w:lineRule="auto"/>
              <w:jc w:val="both"/>
            </w:pPr>
            <w:r>
              <w:t xml:space="preserve">* </w:t>
            </w:r>
            <w:r>
              <w:rPr>
                <w:bCs/>
                <w:i/>
                <w:iCs/>
              </w:rPr>
              <w:t>Cách tiến hành</w:t>
            </w:r>
            <w:r>
              <w:t>:</w:t>
            </w:r>
          </w:p>
          <w:p w:rsidR="004A1787" w:rsidRDefault="004A1787">
            <w:pPr>
              <w:spacing w:line="333" w:lineRule="auto"/>
              <w:jc w:val="both"/>
              <w:rPr>
                <w:bCs/>
                <w:i/>
                <w:iCs/>
              </w:rPr>
            </w:pPr>
            <w:r>
              <w:rPr>
                <w:b/>
                <w:bCs/>
                <w:iCs/>
              </w:rPr>
              <w:t xml:space="preserve"> Bài tập 2</w:t>
            </w:r>
            <w:r>
              <w:rPr>
                <w:b/>
                <w:bCs/>
              </w:rPr>
              <w:t>:</w:t>
            </w:r>
            <w:r>
              <w:rPr>
                <w:bCs/>
              </w:rPr>
              <w:t xml:space="preserve"> Điền vào chỗ trống </w:t>
            </w:r>
            <w:r>
              <w:rPr>
                <w:b/>
                <w:bCs/>
                <w:i/>
                <w:iCs/>
                <w:color w:val="0000FF"/>
              </w:rPr>
              <w:t>it</w:t>
            </w:r>
            <w:r>
              <w:rPr>
                <w:bCs/>
                <w:i/>
                <w:iCs/>
              </w:rPr>
              <w:t xml:space="preserve"> hay </w:t>
            </w:r>
            <w:r>
              <w:rPr>
                <w:b/>
                <w:bCs/>
                <w:i/>
                <w:iCs/>
                <w:color w:val="0000FF"/>
              </w:rPr>
              <w:t>uyt</w:t>
            </w:r>
          </w:p>
          <w:p w:rsidR="004A1787" w:rsidRDefault="004A1787">
            <w:pPr>
              <w:spacing w:line="333" w:lineRule="auto"/>
              <w:jc w:val="both"/>
            </w:pPr>
            <w:r>
              <w:t>- Cho 1 HS nêu yêu cầu của đề bài.</w:t>
            </w:r>
          </w:p>
          <w:p w:rsidR="004A1787" w:rsidRDefault="004A1787">
            <w:pPr>
              <w:spacing w:line="333" w:lineRule="auto"/>
              <w:jc w:val="both"/>
              <w:rPr>
                <w:b/>
                <w:bCs/>
              </w:rPr>
            </w:pPr>
            <w:r>
              <w:t>- Cho HS học nhóm đôi</w:t>
            </w:r>
          </w:p>
          <w:p w:rsidR="004A1787" w:rsidRDefault="004A1787">
            <w:pPr>
              <w:pStyle w:val="BodyText2"/>
              <w:spacing w:after="0" w:line="333" w:lineRule="auto"/>
              <w:jc w:val="both"/>
              <w:rPr>
                <w:position w:val="0"/>
              </w:rPr>
            </w:pPr>
            <w:r>
              <w:rPr>
                <w:position w:val="0"/>
              </w:rPr>
              <w:lastRenderedPageBreak/>
              <w:t>- Mời 2 HS lên bảng thi làm nhanh</w:t>
            </w:r>
          </w:p>
          <w:p w:rsidR="004A1787" w:rsidRDefault="004A1787">
            <w:pPr>
              <w:pStyle w:val="BodyText2"/>
              <w:spacing w:after="0" w:line="333" w:lineRule="auto"/>
              <w:jc w:val="both"/>
              <w:rPr>
                <w:position w:val="0"/>
              </w:rPr>
            </w:pPr>
            <w:r>
              <w:rPr>
                <w:position w:val="0"/>
              </w:rPr>
              <w:t>- Yêu cầu HS nào làm sai chữa bài vào vở</w:t>
            </w:r>
          </w:p>
          <w:p w:rsidR="004A1787" w:rsidRDefault="004A1787">
            <w:pPr>
              <w:pStyle w:val="BodyText2"/>
              <w:spacing w:after="0" w:line="333" w:lineRule="auto"/>
              <w:jc w:val="both"/>
              <w:rPr>
                <w:i/>
                <w:iCs/>
                <w:position w:val="0"/>
              </w:rPr>
            </w:pPr>
            <w:r>
              <w:rPr>
                <w:position w:val="0"/>
              </w:rPr>
              <w:t>- Chốt lời giải đúng:</w:t>
            </w:r>
          </w:p>
          <w:p w:rsidR="004A1787" w:rsidRDefault="004A1787">
            <w:pPr>
              <w:spacing w:line="333" w:lineRule="auto"/>
              <w:jc w:val="both"/>
              <w:rPr>
                <w:i/>
                <w:iCs/>
              </w:rPr>
            </w:pPr>
            <w:r>
              <w:rPr>
                <w:b/>
                <w:bCs/>
                <w:i/>
                <w:iCs/>
              </w:rPr>
              <w:t>Huýt</w:t>
            </w:r>
            <w:r>
              <w:t xml:space="preserve"> sáo, </w:t>
            </w:r>
            <w:r>
              <w:rPr>
                <w:b/>
                <w:bCs/>
                <w:i/>
                <w:iCs/>
              </w:rPr>
              <w:t>hít</w:t>
            </w:r>
            <w:r>
              <w:t xml:space="preserve"> thở, </w:t>
            </w:r>
            <w:r>
              <w:rPr>
                <w:b/>
                <w:bCs/>
                <w:i/>
                <w:iCs/>
              </w:rPr>
              <w:t>suýt</w:t>
            </w:r>
            <w:r>
              <w:t xml:space="preserve"> ngã, đứng </w:t>
            </w:r>
            <w:r>
              <w:rPr>
                <w:b/>
                <w:bCs/>
                <w:i/>
                <w:iCs/>
              </w:rPr>
              <w:t>sít</w:t>
            </w:r>
            <w:r>
              <w:t xml:space="preserve"> vào nhau. </w:t>
            </w:r>
          </w:p>
          <w:p w:rsidR="004A1787" w:rsidRDefault="004A1787">
            <w:pPr>
              <w:pStyle w:val="BodyText3"/>
              <w:spacing w:after="0" w:line="333" w:lineRule="auto"/>
              <w:jc w:val="both"/>
              <w:rPr>
                <w:bCs/>
                <w:i/>
                <w:iCs/>
                <w:position w:val="0"/>
                <w:sz w:val="24"/>
                <w:szCs w:val="24"/>
              </w:rPr>
            </w:pPr>
            <w:r>
              <w:rPr>
                <w:b/>
                <w:bCs/>
                <w:position w:val="0"/>
                <w:sz w:val="24"/>
                <w:szCs w:val="24"/>
              </w:rPr>
              <w:t>Bài tập 3:</w:t>
            </w:r>
            <w:r>
              <w:rPr>
                <w:i/>
                <w:iCs/>
                <w:position w:val="0"/>
                <w:sz w:val="24"/>
                <w:szCs w:val="24"/>
              </w:rPr>
              <w:t xml:space="preserve"> </w:t>
            </w:r>
            <w:r>
              <w:rPr>
                <w:bCs/>
                <w:i/>
                <w:iCs/>
                <w:position w:val="0"/>
                <w:sz w:val="24"/>
                <w:szCs w:val="24"/>
              </w:rPr>
              <w:t>Chọn phần b: Tìm những tiếng có thể ghép với các tiếng sau:</w:t>
            </w:r>
          </w:p>
          <w:p w:rsidR="004A1787" w:rsidRDefault="004A1787">
            <w:pPr>
              <w:pStyle w:val="BodyText2"/>
              <w:spacing w:after="0" w:line="333" w:lineRule="auto"/>
              <w:jc w:val="both"/>
              <w:rPr>
                <w:position w:val="0"/>
              </w:rPr>
            </w:pPr>
            <w:r>
              <w:rPr>
                <w:position w:val="0"/>
              </w:rPr>
              <w:t>- Mời HS đọc yêu cầu của đề bài.</w:t>
            </w:r>
          </w:p>
          <w:p w:rsidR="004A1787" w:rsidRDefault="004A1787">
            <w:pPr>
              <w:pStyle w:val="BodyText2"/>
              <w:spacing w:after="0" w:line="333" w:lineRule="auto"/>
              <w:jc w:val="both"/>
              <w:rPr>
                <w:position w:val="0"/>
              </w:rPr>
            </w:pPr>
            <w:r>
              <w:rPr>
                <w:position w:val="0"/>
              </w:rPr>
              <w:t>- Yêu cầu HS học nhóm đôi</w:t>
            </w:r>
          </w:p>
          <w:p w:rsidR="004A1787" w:rsidRDefault="004A1787">
            <w:pPr>
              <w:spacing w:line="333" w:lineRule="auto"/>
              <w:jc w:val="both"/>
            </w:pPr>
            <w:r>
              <w:t>- Chia bảng lớp làm 2 phần cho 2 đội chơi trò tiếp sức.</w:t>
            </w:r>
          </w:p>
          <w:p w:rsidR="004A1787" w:rsidRDefault="004A1787">
            <w:pPr>
              <w:pStyle w:val="BodyText2"/>
              <w:spacing w:after="0" w:line="333" w:lineRule="auto"/>
              <w:jc w:val="both"/>
              <w:rPr>
                <w:position w:val="0"/>
              </w:rPr>
            </w:pPr>
            <w:r>
              <w:rPr>
                <w:position w:val="0"/>
              </w:rPr>
              <w:t>- Nhận xét, đánh giá sự làm bài của HS.</w:t>
            </w:r>
          </w:p>
          <w:p w:rsidR="004A1787" w:rsidRDefault="004A1787">
            <w:pPr>
              <w:tabs>
                <w:tab w:val="left" w:pos="250"/>
              </w:tabs>
              <w:spacing w:line="333" w:lineRule="auto"/>
              <w:jc w:val="both"/>
              <w:rPr>
                <w:b/>
                <w:color w:val="0000FF"/>
              </w:rPr>
            </w:pPr>
            <w:r>
              <w:rPr>
                <w:b/>
                <w:color w:val="0000FF"/>
              </w:rPr>
              <w:t>3. Hoạt động nối tiếp (3 phút):</w:t>
            </w:r>
          </w:p>
          <w:p w:rsidR="004A1787" w:rsidRDefault="004A1787">
            <w:pPr>
              <w:tabs>
                <w:tab w:val="left" w:pos="250"/>
              </w:tabs>
              <w:spacing w:line="333" w:lineRule="auto"/>
              <w:jc w:val="both"/>
              <w:rPr>
                <w:i/>
                <w:color w:val="800000"/>
              </w:rPr>
            </w:pPr>
            <w:r>
              <w:rPr>
                <w:b/>
                <w:color w:val="800000"/>
              </w:rPr>
              <w:t>* MT:</w:t>
            </w:r>
            <w:r>
              <w:rPr>
                <w:color w:val="800000"/>
              </w:rPr>
              <w:t xml:space="preserve"> </w:t>
            </w:r>
            <w:r>
              <w:rPr>
                <w:i/>
                <w:color w:val="800000"/>
              </w:rPr>
              <w:t>Giáo dục học sinh yêu cảnh đẹp thiên nhiên trên đất nước ta, từ đó thêm yêu quý môi trường xung quanh, có ý thức bảo vệ môi trường.</w:t>
            </w:r>
          </w:p>
          <w:p w:rsidR="004A1787" w:rsidRDefault="004A1787">
            <w:pPr>
              <w:tabs>
                <w:tab w:val="left" w:pos="250"/>
              </w:tabs>
              <w:spacing w:line="333" w:lineRule="auto"/>
              <w:jc w:val="both"/>
              <w:rPr>
                <w:color w:val="0000FF"/>
              </w:rPr>
            </w:pPr>
            <w:r>
              <w:rPr>
                <w:color w:val="0000FF"/>
              </w:rPr>
              <w:t>- Nhắc lại nội dung bài học.</w:t>
            </w:r>
          </w:p>
          <w:p w:rsidR="004A1787" w:rsidRDefault="004A1787">
            <w:pPr>
              <w:spacing w:line="333" w:lineRule="auto"/>
              <w:jc w:val="both"/>
              <w:rPr>
                <w:color w:val="0000FF"/>
              </w:rPr>
            </w:pPr>
            <w:r>
              <w:rPr>
                <w:color w:val="0000FF"/>
              </w:rPr>
              <w:t>- Xem lại bài, chuẩn bị bài sau.</w:t>
            </w:r>
          </w:p>
          <w:p w:rsidR="004A1787" w:rsidRDefault="004A1787">
            <w:pPr>
              <w:pStyle w:val="BodyText2"/>
              <w:spacing w:after="0" w:line="333" w:lineRule="auto"/>
              <w:jc w:val="both"/>
              <w:rPr>
                <w:position w:val="0"/>
                <w:sz w:val="8"/>
                <w:szCs w:val="8"/>
              </w:rPr>
            </w:pPr>
          </w:p>
        </w:tc>
        <w:tc>
          <w:tcPr>
            <w:tcW w:w="4315" w:type="dxa"/>
            <w:tcBorders>
              <w:top w:val="single" w:sz="4" w:space="0" w:color="auto"/>
              <w:left w:val="single" w:sz="4" w:space="0" w:color="auto"/>
              <w:bottom w:val="single" w:sz="4" w:space="0" w:color="auto"/>
              <w:right w:val="single" w:sz="4" w:space="0" w:color="auto"/>
            </w:tcBorders>
          </w:tcPr>
          <w:p w:rsidR="004A1787" w:rsidRDefault="004A1787">
            <w:pPr>
              <w:pStyle w:val="BodyText2"/>
              <w:spacing w:after="0" w:line="333" w:lineRule="auto"/>
              <w:jc w:val="both"/>
              <w:rPr>
                <w:position w:val="0"/>
                <w:sz w:val="12"/>
                <w:szCs w:val="12"/>
              </w:rPr>
            </w:pPr>
          </w:p>
          <w:p w:rsidR="004A1787" w:rsidRDefault="004A1787">
            <w:pPr>
              <w:pStyle w:val="BodyText2"/>
              <w:spacing w:after="0" w:line="333" w:lineRule="auto"/>
              <w:jc w:val="center"/>
              <w:rPr>
                <w:position w:val="0"/>
              </w:rPr>
            </w:pPr>
            <w:r>
              <w:rPr>
                <w:noProof/>
                <w:position w:val="0"/>
              </w:rPr>
              <w:drawing>
                <wp:inline distT="0" distB="0" distL="0" distR="0">
                  <wp:extent cx="2457450" cy="1724025"/>
                  <wp:effectExtent l="0" t="0" r="0" b="0"/>
                  <wp:docPr id="21" name="Picture 2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ntitled"/>
                          <pic:cNvPicPr>
                            <a:picLocks noChangeAspect="1" noChangeArrowheads="1"/>
                          </pic:cNvPicPr>
                        </pic:nvPicPr>
                        <pic:blipFill>
                          <a:blip r:embed="rId29">
                            <a:lum bright="12000"/>
                            <a:extLst>
                              <a:ext uri="{28A0092B-C50C-407E-A947-70E740481C1C}">
                                <a14:useLocalDpi xmlns:a14="http://schemas.microsoft.com/office/drawing/2010/main" val="0"/>
                              </a:ext>
                            </a:extLst>
                          </a:blip>
                          <a:srcRect/>
                          <a:stretch>
                            <a:fillRect/>
                          </a:stretch>
                        </pic:blipFill>
                        <pic:spPr bwMode="auto">
                          <a:xfrm>
                            <a:off x="0" y="0"/>
                            <a:ext cx="2457450" cy="1724025"/>
                          </a:xfrm>
                          <a:prstGeom prst="rect">
                            <a:avLst/>
                          </a:prstGeom>
                          <a:noFill/>
                          <a:ln>
                            <a:noFill/>
                          </a:ln>
                        </pic:spPr>
                      </pic:pic>
                    </a:graphicData>
                  </a:graphic>
                </wp:inline>
              </w:drawing>
            </w:r>
          </w:p>
          <w:p w:rsidR="004A1787" w:rsidRDefault="004A1787">
            <w:pPr>
              <w:pStyle w:val="BodyText2"/>
              <w:spacing w:after="0" w:line="333" w:lineRule="auto"/>
              <w:jc w:val="center"/>
              <w:rPr>
                <w:position w:val="0"/>
              </w:rPr>
            </w:pPr>
            <w:smartTag w:uri="urn:schemas-microsoft-com:office:smarttags" w:element="City">
              <w:r>
                <w:rPr>
                  <w:position w:val="0"/>
                </w:rPr>
                <w:t>Sông</w:t>
              </w:r>
            </w:smartTag>
            <w:r>
              <w:rPr>
                <w:position w:val="0"/>
              </w:rPr>
              <w:t xml:space="preserve"> Vàm Cỏ Đông</w:t>
            </w:r>
          </w:p>
          <w:p w:rsidR="004A1787" w:rsidRDefault="004A1787">
            <w:pPr>
              <w:pStyle w:val="BodyText2"/>
              <w:spacing w:after="0" w:line="333" w:lineRule="auto"/>
              <w:jc w:val="both"/>
              <w:rPr>
                <w:position w:val="0"/>
              </w:rPr>
            </w:pPr>
            <w:r>
              <w:rPr>
                <w:position w:val="0"/>
              </w:rPr>
              <w:t>- Lắng nghe.</w:t>
            </w:r>
          </w:p>
          <w:p w:rsidR="004A1787" w:rsidRDefault="004A1787">
            <w:pPr>
              <w:spacing w:line="333" w:lineRule="auto"/>
              <w:jc w:val="both"/>
            </w:pPr>
            <w:r>
              <w:t xml:space="preserve">- 1 HS đọc </w:t>
            </w:r>
          </w:p>
          <w:p w:rsidR="004A1787" w:rsidRDefault="004A1787">
            <w:pPr>
              <w:spacing w:line="333" w:lineRule="auto"/>
              <w:jc w:val="both"/>
            </w:pPr>
          </w:p>
          <w:p w:rsidR="004A1787" w:rsidRDefault="004A1787">
            <w:pPr>
              <w:spacing w:line="333" w:lineRule="auto"/>
              <w:jc w:val="both"/>
            </w:pPr>
          </w:p>
          <w:p w:rsidR="004A1787" w:rsidRDefault="004A1787">
            <w:pPr>
              <w:spacing w:line="333" w:lineRule="auto"/>
              <w:jc w:val="both"/>
            </w:pPr>
            <w:r>
              <w:t>- Học cá nhân</w:t>
            </w:r>
          </w:p>
          <w:p w:rsidR="004A1787" w:rsidRDefault="004A1787">
            <w:pPr>
              <w:spacing w:line="333" w:lineRule="auto"/>
              <w:jc w:val="both"/>
            </w:pPr>
            <w:r>
              <w:t>- Lắng nghe</w:t>
            </w:r>
          </w:p>
          <w:p w:rsidR="004A1787" w:rsidRDefault="004A1787">
            <w:pPr>
              <w:spacing w:line="333" w:lineRule="auto"/>
              <w:jc w:val="both"/>
            </w:pPr>
          </w:p>
          <w:p w:rsidR="004A1787" w:rsidRDefault="004A1787">
            <w:pPr>
              <w:spacing w:line="333" w:lineRule="auto"/>
              <w:jc w:val="both"/>
            </w:pPr>
            <w:r>
              <w:t>- Viết bảng con</w:t>
            </w:r>
          </w:p>
          <w:p w:rsidR="004A1787" w:rsidRDefault="004A1787">
            <w:pPr>
              <w:pStyle w:val="BodyText2"/>
              <w:spacing w:after="0" w:line="333" w:lineRule="auto"/>
              <w:jc w:val="both"/>
              <w:rPr>
                <w:position w:val="0"/>
              </w:rPr>
            </w:pPr>
          </w:p>
          <w:p w:rsidR="004A1787" w:rsidRDefault="004A1787">
            <w:pPr>
              <w:pStyle w:val="BodyText2"/>
              <w:spacing w:after="0" w:line="333" w:lineRule="auto"/>
              <w:jc w:val="both"/>
              <w:rPr>
                <w:position w:val="0"/>
              </w:rPr>
            </w:pPr>
          </w:p>
          <w:p w:rsidR="004A1787" w:rsidRDefault="004A1787">
            <w:pPr>
              <w:pStyle w:val="BodyText2"/>
              <w:spacing w:after="0" w:line="333" w:lineRule="auto"/>
              <w:jc w:val="both"/>
              <w:rPr>
                <w:position w:val="0"/>
              </w:rPr>
            </w:pPr>
            <w:r>
              <w:rPr>
                <w:position w:val="0"/>
              </w:rPr>
              <w:t>- Viết bài vào vở.</w:t>
            </w:r>
          </w:p>
          <w:p w:rsidR="004A1787" w:rsidRDefault="004A1787">
            <w:pPr>
              <w:spacing w:line="333" w:lineRule="auto"/>
              <w:jc w:val="both"/>
            </w:pPr>
            <w:r>
              <w:t>- Đổi vở bắt lỗi chéo</w:t>
            </w:r>
          </w:p>
          <w:p w:rsidR="004A1787" w:rsidRDefault="004A1787">
            <w:pPr>
              <w:spacing w:line="333" w:lineRule="auto"/>
              <w:jc w:val="both"/>
            </w:pPr>
          </w:p>
          <w:p w:rsidR="004A1787" w:rsidRDefault="004A1787">
            <w:pPr>
              <w:spacing w:line="333" w:lineRule="auto"/>
              <w:jc w:val="both"/>
            </w:pPr>
            <w:r>
              <w:t>- Chữa lỗi chính tả</w:t>
            </w:r>
          </w:p>
          <w:p w:rsidR="004A1787" w:rsidRDefault="004A1787">
            <w:pPr>
              <w:spacing w:line="333" w:lineRule="auto"/>
              <w:jc w:val="both"/>
              <w:rPr>
                <w:b/>
                <w:bCs/>
                <w:u w:val="single"/>
              </w:rPr>
            </w:pPr>
          </w:p>
          <w:p w:rsidR="004A1787" w:rsidRDefault="004A1787">
            <w:pPr>
              <w:spacing w:line="333" w:lineRule="auto"/>
              <w:jc w:val="both"/>
              <w:rPr>
                <w:b/>
                <w:bCs/>
                <w:u w:val="single"/>
              </w:rPr>
            </w:pPr>
          </w:p>
          <w:p w:rsidR="004A1787" w:rsidRDefault="004A1787">
            <w:pPr>
              <w:spacing w:line="333" w:lineRule="auto"/>
              <w:jc w:val="both"/>
              <w:rPr>
                <w:b/>
                <w:bCs/>
                <w:u w:val="single"/>
              </w:rPr>
            </w:pPr>
          </w:p>
          <w:p w:rsidR="004A1787" w:rsidRDefault="004A1787">
            <w:pPr>
              <w:spacing w:line="333" w:lineRule="auto"/>
              <w:jc w:val="both"/>
            </w:pPr>
          </w:p>
          <w:p w:rsidR="004A1787" w:rsidRDefault="004A1787">
            <w:pPr>
              <w:spacing w:line="333" w:lineRule="auto"/>
              <w:jc w:val="both"/>
            </w:pPr>
            <w:r>
              <w:t xml:space="preserve">- 1 HS đọc yêu cầu đề bài. </w:t>
            </w:r>
          </w:p>
          <w:p w:rsidR="004A1787" w:rsidRDefault="004A1787">
            <w:pPr>
              <w:spacing w:line="333" w:lineRule="auto"/>
              <w:jc w:val="both"/>
            </w:pPr>
            <w:r>
              <w:t>- Học nhóm đôi</w:t>
            </w:r>
          </w:p>
          <w:p w:rsidR="004A1787" w:rsidRDefault="004A1787">
            <w:pPr>
              <w:spacing w:line="333" w:lineRule="auto"/>
              <w:jc w:val="both"/>
            </w:pPr>
            <w:r>
              <w:lastRenderedPageBreak/>
              <w:t>- 2 HS lên bảng thi làm</w:t>
            </w:r>
          </w:p>
          <w:p w:rsidR="004A1787" w:rsidRDefault="004A1787">
            <w:pPr>
              <w:spacing w:line="333" w:lineRule="auto"/>
              <w:jc w:val="both"/>
            </w:pPr>
            <w:r>
              <w:t>- Chữa bài vào vở</w:t>
            </w:r>
          </w:p>
          <w:p w:rsidR="004A1787" w:rsidRDefault="004A1787">
            <w:pPr>
              <w:spacing w:line="333" w:lineRule="auto"/>
              <w:jc w:val="both"/>
            </w:pPr>
          </w:p>
          <w:p w:rsidR="004A1787" w:rsidRDefault="004A1787">
            <w:pPr>
              <w:spacing w:line="333" w:lineRule="auto"/>
              <w:jc w:val="both"/>
            </w:pPr>
          </w:p>
          <w:p w:rsidR="004A1787" w:rsidRDefault="004A1787">
            <w:pPr>
              <w:spacing w:line="333" w:lineRule="auto"/>
              <w:jc w:val="both"/>
            </w:pPr>
          </w:p>
          <w:p w:rsidR="004A1787" w:rsidRDefault="004A1787">
            <w:pPr>
              <w:spacing w:line="333" w:lineRule="auto"/>
              <w:jc w:val="both"/>
            </w:pPr>
          </w:p>
          <w:p w:rsidR="004A1787" w:rsidRDefault="004A1787">
            <w:pPr>
              <w:spacing w:line="333" w:lineRule="auto"/>
              <w:jc w:val="both"/>
            </w:pPr>
            <w:r>
              <w:t>- 1HS đọc yêu cầu của đề bài.</w:t>
            </w:r>
          </w:p>
          <w:p w:rsidR="004A1787" w:rsidRDefault="004A1787">
            <w:pPr>
              <w:spacing w:line="333" w:lineRule="auto"/>
              <w:jc w:val="both"/>
            </w:pPr>
            <w:r>
              <w:t>- Học nhóm đôi</w:t>
            </w:r>
          </w:p>
          <w:p w:rsidR="004A1787" w:rsidRDefault="004A1787">
            <w:pPr>
              <w:spacing w:line="333" w:lineRule="auto"/>
              <w:jc w:val="both"/>
            </w:pPr>
            <w:r>
              <w:t>- 2 đội thi tiếp sức</w:t>
            </w:r>
          </w:p>
          <w:p w:rsidR="004A1787" w:rsidRDefault="004A1787">
            <w:pPr>
              <w:spacing w:line="333" w:lineRule="auto"/>
              <w:jc w:val="both"/>
            </w:pPr>
          </w:p>
          <w:p w:rsidR="004A1787" w:rsidRDefault="004A1787">
            <w:pPr>
              <w:spacing w:line="333" w:lineRule="auto"/>
              <w:jc w:val="both"/>
            </w:pPr>
          </w:p>
        </w:tc>
      </w:tr>
    </w:tbl>
    <w:p w:rsidR="004A1787" w:rsidRDefault="004A1787" w:rsidP="004A1787">
      <w:pPr>
        <w:spacing w:line="333" w:lineRule="auto"/>
        <w:rPr>
          <w:b/>
          <w:bCs/>
        </w:rPr>
      </w:pPr>
      <w:r>
        <w:rPr>
          <w:b/>
          <w:bCs/>
        </w:rPr>
        <w:lastRenderedPageBreak/>
        <w:tab/>
      </w:r>
    </w:p>
    <w:p w:rsidR="004A1787" w:rsidRDefault="004A1787" w:rsidP="004A1787">
      <w:pPr>
        <w:spacing w:line="429" w:lineRule="auto"/>
        <w:jc w:val="both"/>
        <w:rPr>
          <w:b/>
          <w:position w:val="16"/>
        </w:rPr>
      </w:pPr>
      <w:r>
        <w:rPr>
          <w:b/>
          <w:color w:val="0000FF"/>
          <w:sz w:val="32"/>
          <w:szCs w:val="32"/>
          <w:lang w:val="nl-NL"/>
        </w:rPr>
        <w:sym w:font="Wingdings" w:char="F040"/>
      </w:r>
      <w:r>
        <w:rPr>
          <w:b/>
        </w:rPr>
        <w:t xml:space="preserve"> RÚT KINH NGHIỆM TIẾT DẠY :</w:t>
      </w:r>
    </w:p>
    <w:p w:rsidR="004A1787" w:rsidRDefault="004A1787" w:rsidP="004A1787">
      <w:pPr>
        <w:spacing w:line="429" w:lineRule="auto"/>
        <w:jc w:val="center"/>
        <w:rPr>
          <w:sz w:val="16"/>
          <w:szCs w:val="16"/>
        </w:rPr>
      </w:pPr>
      <w:r>
        <w:rPr>
          <w:sz w:val="16"/>
          <w:szCs w:val="16"/>
        </w:rPr>
        <w:t>...................................................................................................................................................................................................................................</w:t>
      </w:r>
    </w:p>
    <w:p w:rsidR="004A1787" w:rsidRDefault="004A1787" w:rsidP="004A1787">
      <w:pPr>
        <w:spacing w:line="429" w:lineRule="auto"/>
        <w:jc w:val="center"/>
        <w:rPr>
          <w:sz w:val="16"/>
          <w:szCs w:val="16"/>
        </w:rPr>
      </w:pPr>
      <w:r>
        <w:rPr>
          <w:sz w:val="16"/>
          <w:szCs w:val="16"/>
        </w:rPr>
        <w:t>...................................................................................................................................................................................................................................</w:t>
      </w:r>
    </w:p>
    <w:p w:rsidR="004A1787" w:rsidRDefault="004A1787" w:rsidP="004A1787">
      <w:pPr>
        <w:spacing w:line="429" w:lineRule="auto"/>
        <w:jc w:val="center"/>
        <w:rPr>
          <w:sz w:val="16"/>
          <w:szCs w:val="16"/>
        </w:rPr>
      </w:pPr>
      <w:r>
        <w:rPr>
          <w:sz w:val="16"/>
          <w:szCs w:val="16"/>
        </w:rPr>
        <w:t>...................................................................................................................................................................................................................................</w:t>
      </w:r>
    </w:p>
    <w:p w:rsidR="004A1787" w:rsidRDefault="004A1787" w:rsidP="004A1787">
      <w:pPr>
        <w:spacing w:line="429" w:lineRule="auto"/>
        <w:jc w:val="center"/>
        <w:rPr>
          <w:sz w:val="16"/>
          <w:szCs w:val="16"/>
        </w:rPr>
      </w:pPr>
      <w:r>
        <w:rPr>
          <w:sz w:val="16"/>
          <w:szCs w:val="16"/>
        </w:rPr>
        <w:t>...................................................................................................................................................................................................................................</w:t>
      </w:r>
    </w:p>
    <w:p w:rsidR="004A1787" w:rsidRDefault="004A1787" w:rsidP="004A1787">
      <w:pPr>
        <w:spacing w:line="429" w:lineRule="auto"/>
        <w:jc w:val="center"/>
        <w:rPr>
          <w:sz w:val="16"/>
          <w:szCs w:val="16"/>
        </w:rPr>
      </w:pPr>
      <w:r>
        <w:rPr>
          <w:sz w:val="16"/>
          <w:szCs w:val="16"/>
        </w:rPr>
        <w:t>...................................................................................................................................................................................................................................</w:t>
      </w:r>
    </w:p>
    <w:p w:rsidR="004A1787" w:rsidRDefault="004A1787" w:rsidP="004A1787">
      <w:pPr>
        <w:spacing w:line="429" w:lineRule="auto"/>
        <w:jc w:val="center"/>
        <w:rPr>
          <w:sz w:val="16"/>
          <w:szCs w:val="16"/>
        </w:rPr>
      </w:pPr>
      <w:r>
        <w:rPr>
          <w:sz w:val="16"/>
          <w:szCs w:val="16"/>
        </w:rPr>
        <w:t>...................................................................................................................................................................................................................................</w:t>
      </w:r>
    </w:p>
    <w:p w:rsidR="004A1787" w:rsidRDefault="004A1787" w:rsidP="004A1787">
      <w:pPr>
        <w:jc w:val="both"/>
        <w:rPr>
          <w:bCs/>
        </w:rPr>
      </w:pPr>
      <w:r>
        <w:rPr>
          <w:bCs/>
        </w:rPr>
        <w:t>Ngày dạy : thứ ........., ngày ...... tháng ...... năm 201...</w:t>
      </w:r>
    </w:p>
    <w:p w:rsidR="004A1787" w:rsidRDefault="004A1787" w:rsidP="004A1787">
      <w:pPr>
        <w:jc w:val="both"/>
        <w:rPr>
          <w:bCs/>
          <w:sz w:val="12"/>
          <w:szCs w:val="12"/>
        </w:rPr>
      </w:pPr>
    </w:p>
    <w:p w:rsidR="004A1787" w:rsidRDefault="004A1787" w:rsidP="004A1787">
      <w:pPr>
        <w:jc w:val="center"/>
        <w:rPr>
          <w:bCs/>
          <w:color w:val="000000"/>
        </w:rPr>
      </w:pPr>
      <w:r>
        <w:rPr>
          <w:bCs/>
          <w:i/>
        </w:rPr>
        <w:t xml:space="preserve">Chính Tả tuần </w:t>
      </w:r>
      <w:r>
        <w:rPr>
          <w:b/>
          <w:bCs/>
          <w:i/>
          <w:color w:val="FF0000"/>
        </w:rPr>
        <w:t>14</w:t>
      </w:r>
      <w:r>
        <w:rPr>
          <w:bCs/>
          <w:color w:val="000000"/>
        </w:rPr>
        <w:t xml:space="preserve"> </w:t>
      </w:r>
      <w:r>
        <w:rPr>
          <w:bCs/>
          <w:i/>
          <w:color w:val="000000"/>
        </w:rPr>
        <w:t xml:space="preserve">tiết </w:t>
      </w:r>
      <w:r>
        <w:rPr>
          <w:b/>
          <w:bCs/>
          <w:i/>
          <w:color w:val="0000FF"/>
        </w:rPr>
        <w:t>1</w:t>
      </w:r>
    </w:p>
    <w:p w:rsidR="004A1787" w:rsidRDefault="004A1787" w:rsidP="004A1787">
      <w:pPr>
        <w:jc w:val="center"/>
        <w:rPr>
          <w:rFonts w:ascii="UTM Edwardian" w:hAnsi="UTM Edwardian"/>
          <w:b/>
          <w:iCs/>
          <w:color w:val="FF0000"/>
          <w:sz w:val="48"/>
          <w:szCs w:val="48"/>
        </w:rPr>
      </w:pPr>
      <w:r>
        <w:rPr>
          <w:b/>
          <w:i/>
          <w:iCs/>
          <w:color w:val="0000FF"/>
        </w:rPr>
        <w:t>Nghe - Viết :</w:t>
      </w:r>
      <w:r>
        <w:rPr>
          <w:b/>
          <w:i/>
          <w:iCs/>
          <w:color w:val="FF0000"/>
          <w:sz w:val="28"/>
          <w:szCs w:val="28"/>
        </w:rPr>
        <w:t xml:space="preserve"> </w:t>
      </w:r>
      <w:r>
        <w:rPr>
          <w:rFonts w:ascii="UTM Edwardian" w:hAnsi="UTM Edwardian"/>
          <w:b/>
          <w:iCs/>
          <w:color w:val="FF0000"/>
          <w:sz w:val="48"/>
          <w:szCs w:val="48"/>
        </w:rPr>
        <w:t xml:space="preserve">Người Liên Lạc Nhỏ </w:t>
      </w:r>
    </w:p>
    <w:p w:rsidR="004A1787" w:rsidRDefault="004A1787" w:rsidP="004A1787">
      <w:pPr>
        <w:jc w:val="center"/>
        <w:rPr>
          <w:b/>
          <w:i/>
          <w:iCs/>
          <w:color w:val="0000FF"/>
        </w:rPr>
      </w:pPr>
      <w:r>
        <w:rPr>
          <w:b/>
          <w:i/>
          <w:iCs/>
          <w:color w:val="0000FF"/>
        </w:rPr>
        <w:t>Phân biệt ay/ây; l/n; i/iê</w:t>
      </w:r>
    </w:p>
    <w:p w:rsidR="004A1787" w:rsidRDefault="004A1787" w:rsidP="004A1787">
      <w:pPr>
        <w:spacing w:line="333" w:lineRule="auto"/>
        <w:jc w:val="both"/>
        <w:rPr>
          <w:b/>
          <w:iCs/>
        </w:rPr>
      </w:pPr>
      <w:r>
        <w:rPr>
          <w:b/>
          <w:iCs/>
        </w:rPr>
        <w:t>I. MỤC TIÊU</w:t>
      </w:r>
      <w:r>
        <w:rPr>
          <w:b/>
        </w:rPr>
        <w:t>:</w:t>
      </w:r>
    </w:p>
    <w:p w:rsidR="004A1787" w:rsidRDefault="004A1787" w:rsidP="004A1787">
      <w:pPr>
        <w:spacing w:line="333" w:lineRule="auto"/>
        <w:jc w:val="both"/>
        <w:rPr>
          <w:color w:val="000000"/>
        </w:rPr>
      </w:pPr>
      <w:r>
        <w:rPr>
          <w:iCs/>
        </w:rPr>
        <w:t xml:space="preserve">  </w:t>
      </w:r>
      <w:r>
        <w:rPr>
          <w:iCs/>
        </w:rPr>
        <w:tab/>
      </w:r>
      <w:r>
        <w:rPr>
          <w:b/>
          <w:bCs/>
          <w:i/>
          <w:iCs/>
          <w:color w:val="000000"/>
        </w:rPr>
        <w:t>1. Kiến thức</w:t>
      </w:r>
      <w:r>
        <w:rPr>
          <w:color w:val="000000"/>
        </w:rPr>
        <w:t xml:space="preserve"> : Nghe - viết đúng bài chính tả; trình bày đúng hình thức bài văn xuôi.</w:t>
      </w:r>
    </w:p>
    <w:p w:rsidR="004A1787" w:rsidRDefault="004A1787" w:rsidP="004A1787">
      <w:pPr>
        <w:spacing w:line="333" w:lineRule="auto"/>
        <w:jc w:val="both"/>
        <w:rPr>
          <w:color w:val="000000"/>
        </w:rPr>
      </w:pPr>
      <w:r>
        <w:rPr>
          <w:bCs/>
          <w:i/>
          <w:iCs/>
          <w:color w:val="000000"/>
        </w:rPr>
        <w:t xml:space="preserve">  </w:t>
      </w:r>
      <w:r>
        <w:rPr>
          <w:bCs/>
          <w:i/>
          <w:iCs/>
          <w:color w:val="000000"/>
        </w:rPr>
        <w:tab/>
      </w:r>
      <w:r>
        <w:rPr>
          <w:b/>
          <w:bCs/>
          <w:i/>
          <w:iCs/>
          <w:color w:val="000000"/>
        </w:rPr>
        <w:t>2. Kĩ năng</w:t>
      </w:r>
      <w:r>
        <w:rPr>
          <w:bCs/>
          <w:i/>
          <w:iCs/>
          <w:color w:val="000000"/>
        </w:rPr>
        <w:t>:</w:t>
      </w:r>
      <w:r>
        <w:t xml:space="preserve"> </w:t>
      </w:r>
      <w:r>
        <w:rPr>
          <w:color w:val="000000"/>
        </w:rPr>
        <w:t xml:space="preserve">Làm đúng BT điền tiếng có vần ay/ây (BT2). Làm đúng BT (3) a/b hoặc Bài tập </w:t>
      </w:r>
      <w:r>
        <w:t>phương ngữ do giáo viên soạn</w:t>
      </w:r>
      <w:r>
        <w:rPr>
          <w:color w:val="000000"/>
        </w:rPr>
        <w:t>.</w:t>
      </w:r>
    </w:p>
    <w:p w:rsidR="004A1787" w:rsidRDefault="004A1787" w:rsidP="004A1787">
      <w:pPr>
        <w:spacing w:line="333" w:lineRule="auto"/>
        <w:jc w:val="both"/>
      </w:pPr>
      <w:r>
        <w:rPr>
          <w:bCs/>
          <w:i/>
          <w:iCs/>
        </w:rPr>
        <w:lastRenderedPageBreak/>
        <w:t xml:space="preserve">  </w:t>
      </w:r>
      <w:r>
        <w:rPr>
          <w:bCs/>
          <w:i/>
          <w:iCs/>
        </w:rPr>
        <w:tab/>
      </w:r>
      <w:r>
        <w:rPr>
          <w:b/>
          <w:bCs/>
          <w:i/>
          <w:iCs/>
        </w:rPr>
        <w:t>3. Thái độ</w:t>
      </w:r>
      <w:r>
        <w:t xml:space="preserve"> : Cẩn thận khi viết bài, yêu thích ngôn ngữ Tiếng Việt.</w:t>
      </w:r>
    </w:p>
    <w:p w:rsidR="004A1787" w:rsidRDefault="004A1787" w:rsidP="004A1787">
      <w:pPr>
        <w:spacing w:line="333" w:lineRule="auto"/>
        <w:jc w:val="both"/>
        <w:rPr>
          <w:sz w:val="12"/>
          <w:szCs w:val="12"/>
        </w:rPr>
      </w:pPr>
    </w:p>
    <w:p w:rsidR="004A1787" w:rsidRDefault="004A1787" w:rsidP="004A1787">
      <w:pPr>
        <w:spacing w:line="333" w:lineRule="auto"/>
        <w:jc w:val="both"/>
        <w:rPr>
          <w:b/>
          <w:iCs/>
        </w:rPr>
      </w:pPr>
      <w:r>
        <w:rPr>
          <w:b/>
          <w:iCs/>
        </w:rPr>
        <w:t>II. ĐỒ DÙNG DẠY - HỌC:</w:t>
      </w:r>
    </w:p>
    <w:p w:rsidR="004A1787" w:rsidRDefault="004A1787" w:rsidP="004A1787">
      <w:pPr>
        <w:spacing w:line="333" w:lineRule="auto"/>
        <w:jc w:val="both"/>
        <w:rPr>
          <w:iCs/>
        </w:rPr>
      </w:pPr>
      <w:r>
        <w:rPr>
          <w:iCs/>
        </w:rPr>
        <w:tab/>
      </w:r>
      <w:r>
        <w:rPr>
          <w:i/>
          <w:iCs/>
        </w:rPr>
        <w:t>1. Giáo viên</w:t>
      </w:r>
      <w:r>
        <w:rPr>
          <w:iCs/>
        </w:rPr>
        <w:t>: Bảng phụ.</w:t>
      </w:r>
    </w:p>
    <w:p w:rsidR="004A1787" w:rsidRDefault="004A1787" w:rsidP="004A1787">
      <w:pPr>
        <w:spacing w:line="333" w:lineRule="auto"/>
        <w:jc w:val="both"/>
      </w:pPr>
      <w:r>
        <w:tab/>
      </w:r>
      <w:r>
        <w:rPr>
          <w:i/>
        </w:rPr>
        <w:t>2. Học sinh</w:t>
      </w:r>
      <w:r>
        <w:t xml:space="preserve"> : Bảng con, đồ dùng học tập.</w:t>
      </w:r>
    </w:p>
    <w:p w:rsidR="004A1787" w:rsidRDefault="004A1787" w:rsidP="004A1787">
      <w:pPr>
        <w:spacing w:line="333" w:lineRule="auto"/>
        <w:jc w:val="both"/>
        <w:rPr>
          <w:b/>
          <w:iCs/>
        </w:rPr>
      </w:pPr>
      <w:r>
        <w:rPr>
          <w:b/>
          <w:iCs/>
        </w:rPr>
        <w:t>III. CÁC HOẠT ĐỘNG DẠY - HỌC CHỦ YẾU:</w:t>
      </w:r>
    </w:p>
    <w:p w:rsidR="004A1787" w:rsidRDefault="004A1787" w:rsidP="004A1787">
      <w:pPr>
        <w:pStyle w:val="Footer"/>
        <w:spacing w:line="333" w:lineRule="auto"/>
        <w:rPr>
          <w:b/>
          <w:bCs/>
          <w:sz w:val="12"/>
          <w:szCs w:val="12"/>
        </w:rPr>
      </w:pPr>
    </w:p>
    <w:tbl>
      <w:tblPr>
        <w:tblW w:w="9830" w:type="dxa"/>
        <w:jc w:val="center"/>
        <w:tblLook w:val="01E0" w:firstRow="1" w:lastRow="1" w:firstColumn="1" w:lastColumn="1" w:noHBand="0" w:noVBand="0"/>
      </w:tblPr>
      <w:tblGrid>
        <w:gridCol w:w="5601"/>
        <w:gridCol w:w="4229"/>
      </w:tblGrid>
      <w:tr w:rsidR="004A1787" w:rsidTr="004A1787">
        <w:trPr>
          <w:jc w:val="center"/>
        </w:trPr>
        <w:tc>
          <w:tcPr>
            <w:tcW w:w="5601" w:type="dxa"/>
            <w:tcBorders>
              <w:top w:val="single" w:sz="4" w:space="0" w:color="auto"/>
              <w:left w:val="single" w:sz="4" w:space="0" w:color="auto"/>
              <w:bottom w:val="single" w:sz="4" w:space="0" w:color="auto"/>
              <w:right w:val="single" w:sz="4" w:space="0" w:color="auto"/>
            </w:tcBorders>
            <w:hideMark/>
          </w:tcPr>
          <w:p w:rsidR="004A1787" w:rsidRDefault="004A1787">
            <w:pPr>
              <w:pStyle w:val="BodyText2"/>
              <w:spacing w:after="0" w:line="333" w:lineRule="auto"/>
              <w:jc w:val="center"/>
              <w:rPr>
                <w:b/>
                <w:bCs/>
                <w:i/>
                <w:iCs/>
                <w:position w:val="0"/>
              </w:rPr>
            </w:pPr>
            <w:r>
              <w:rPr>
                <w:b/>
                <w:bCs/>
                <w:i/>
                <w:iCs/>
                <w:position w:val="0"/>
              </w:rPr>
              <w:t>Hoạt động dạy</w:t>
            </w:r>
          </w:p>
        </w:tc>
        <w:tc>
          <w:tcPr>
            <w:tcW w:w="4229" w:type="dxa"/>
            <w:tcBorders>
              <w:top w:val="single" w:sz="4" w:space="0" w:color="auto"/>
              <w:left w:val="single" w:sz="4" w:space="0" w:color="auto"/>
              <w:bottom w:val="single" w:sz="4" w:space="0" w:color="auto"/>
              <w:right w:val="single" w:sz="4" w:space="0" w:color="auto"/>
            </w:tcBorders>
            <w:hideMark/>
          </w:tcPr>
          <w:p w:rsidR="004A1787" w:rsidRDefault="004A1787">
            <w:pPr>
              <w:pStyle w:val="BodyText2"/>
              <w:spacing w:after="0" w:line="333" w:lineRule="auto"/>
              <w:jc w:val="center"/>
              <w:rPr>
                <w:b/>
                <w:bCs/>
                <w:i/>
                <w:iCs/>
                <w:position w:val="0"/>
              </w:rPr>
            </w:pPr>
            <w:r>
              <w:rPr>
                <w:b/>
                <w:bCs/>
                <w:i/>
                <w:iCs/>
                <w:position w:val="0"/>
              </w:rPr>
              <w:t>Hoạt động học</w:t>
            </w:r>
          </w:p>
        </w:tc>
      </w:tr>
      <w:tr w:rsidR="004A1787" w:rsidTr="004A1787">
        <w:trPr>
          <w:jc w:val="center"/>
        </w:trPr>
        <w:tc>
          <w:tcPr>
            <w:tcW w:w="5601" w:type="dxa"/>
            <w:tcBorders>
              <w:top w:val="single" w:sz="4" w:space="0" w:color="auto"/>
              <w:left w:val="single" w:sz="4" w:space="0" w:color="auto"/>
              <w:bottom w:val="single" w:sz="4" w:space="0" w:color="auto"/>
              <w:right w:val="single" w:sz="4" w:space="0" w:color="auto"/>
            </w:tcBorders>
          </w:tcPr>
          <w:p w:rsidR="004A1787" w:rsidRDefault="004A1787">
            <w:pPr>
              <w:tabs>
                <w:tab w:val="left" w:pos="2552"/>
                <w:tab w:val="left" w:pos="2880"/>
              </w:tabs>
              <w:spacing w:line="333" w:lineRule="auto"/>
              <w:jc w:val="both"/>
              <w:rPr>
                <w:b/>
                <w:bCs/>
                <w:iCs/>
              </w:rPr>
            </w:pPr>
            <w:r>
              <w:rPr>
                <w:b/>
                <w:bCs/>
                <w:iCs/>
              </w:rPr>
              <w:t>1. Hoạt động khởi động (5 phút):</w:t>
            </w:r>
          </w:p>
          <w:p w:rsidR="004A1787" w:rsidRDefault="004A1787">
            <w:pPr>
              <w:tabs>
                <w:tab w:val="left" w:pos="2552"/>
                <w:tab w:val="left" w:pos="2880"/>
              </w:tabs>
              <w:spacing w:line="333" w:lineRule="auto"/>
              <w:jc w:val="both"/>
              <w:rPr>
                <w:bCs/>
                <w:iCs/>
              </w:rPr>
            </w:pPr>
            <w:r>
              <w:rPr>
                <w:bCs/>
                <w:iCs/>
              </w:rPr>
              <w:t>- Yêu cầu học sinh viết bảng con một số từ.</w:t>
            </w:r>
          </w:p>
          <w:p w:rsidR="004A1787" w:rsidRDefault="004A1787">
            <w:pPr>
              <w:tabs>
                <w:tab w:val="left" w:pos="2552"/>
                <w:tab w:val="left" w:pos="2880"/>
              </w:tabs>
              <w:spacing w:line="333" w:lineRule="auto"/>
              <w:jc w:val="both"/>
              <w:rPr>
                <w:bCs/>
                <w:iCs/>
              </w:rPr>
            </w:pPr>
            <w:r>
              <w:rPr>
                <w:bCs/>
                <w:iCs/>
              </w:rPr>
              <w:t>- Nhận xét, đánh giá chung.</w:t>
            </w:r>
          </w:p>
          <w:p w:rsidR="004A1787" w:rsidRDefault="004A1787">
            <w:pPr>
              <w:tabs>
                <w:tab w:val="left" w:pos="2552"/>
                <w:tab w:val="left" w:pos="2880"/>
              </w:tabs>
              <w:spacing w:line="333" w:lineRule="auto"/>
              <w:jc w:val="both"/>
              <w:rPr>
                <w:bCs/>
                <w:iCs/>
              </w:rPr>
            </w:pPr>
            <w:r>
              <w:rPr>
                <w:bCs/>
                <w:iCs/>
              </w:rPr>
              <w:t>- Giới thiệu bài mới : trực tiếp.</w:t>
            </w:r>
          </w:p>
          <w:p w:rsidR="004A1787" w:rsidRDefault="004A1787">
            <w:pPr>
              <w:tabs>
                <w:tab w:val="left" w:pos="2552"/>
                <w:tab w:val="left" w:pos="2880"/>
              </w:tabs>
              <w:spacing w:line="333" w:lineRule="auto"/>
              <w:jc w:val="both"/>
              <w:rPr>
                <w:b/>
                <w:bCs/>
                <w:iCs/>
              </w:rPr>
            </w:pPr>
            <w:r>
              <w:rPr>
                <w:b/>
                <w:bCs/>
                <w:iCs/>
              </w:rPr>
              <w:t>2. Các họat động chính :</w:t>
            </w:r>
          </w:p>
          <w:p w:rsidR="004A1787" w:rsidRDefault="004A1787">
            <w:pPr>
              <w:spacing w:line="333" w:lineRule="auto"/>
              <w:jc w:val="both"/>
              <w:rPr>
                <w:b/>
                <w:i/>
              </w:rPr>
            </w:pPr>
            <w:r>
              <w:rPr>
                <w:b/>
                <w:bCs/>
                <w:i/>
              </w:rPr>
              <w:t>a. Hoạt động 1</w:t>
            </w:r>
            <w:r>
              <w:rPr>
                <w:b/>
                <w:i/>
              </w:rPr>
              <w:t>: Hướng dẫn HS nghe-viết (15 phút)</w:t>
            </w:r>
          </w:p>
          <w:p w:rsidR="004A1787" w:rsidRDefault="004A1787">
            <w:pPr>
              <w:spacing w:line="333" w:lineRule="auto"/>
              <w:jc w:val="both"/>
            </w:pPr>
            <w:r>
              <w:t xml:space="preserve">* </w:t>
            </w:r>
            <w:r>
              <w:rPr>
                <w:bCs/>
                <w:i/>
                <w:iCs/>
              </w:rPr>
              <w:t>Mục tiêu</w:t>
            </w:r>
            <w:r>
              <w:t>: Giúp HS nghe-viết đúng bài chính tả vào vở.</w:t>
            </w:r>
          </w:p>
          <w:p w:rsidR="004A1787" w:rsidRDefault="004A1787">
            <w:pPr>
              <w:spacing w:line="333" w:lineRule="auto"/>
              <w:jc w:val="both"/>
            </w:pPr>
            <w:r>
              <w:t xml:space="preserve">* </w:t>
            </w:r>
            <w:r>
              <w:rPr>
                <w:bCs/>
                <w:i/>
                <w:iCs/>
              </w:rPr>
              <w:t>Cách tiến hành</w:t>
            </w:r>
            <w:r>
              <w:t>:</w:t>
            </w:r>
          </w:p>
          <w:p w:rsidR="004A1787" w:rsidRDefault="004A1787">
            <w:pPr>
              <w:pStyle w:val="ListParagraph"/>
              <w:spacing w:line="333" w:lineRule="auto"/>
              <w:ind w:left="0"/>
              <w:jc w:val="both"/>
            </w:pPr>
            <w:r>
              <w:t>Hướng dẫn HS chuẩn bị.</w:t>
            </w:r>
          </w:p>
          <w:p w:rsidR="004A1787" w:rsidRDefault="004A1787">
            <w:pPr>
              <w:spacing w:line="333" w:lineRule="auto"/>
              <w:jc w:val="both"/>
            </w:pPr>
            <w:r>
              <w:t>- Đọc toàn bài viết chính tả.</w:t>
            </w:r>
          </w:p>
          <w:p w:rsidR="004A1787" w:rsidRDefault="004A1787">
            <w:pPr>
              <w:spacing w:line="333" w:lineRule="auto"/>
              <w:jc w:val="both"/>
            </w:pPr>
            <w:r>
              <w:t>- Yêu cầu 1HS đọc lại bài viết.</w:t>
            </w:r>
          </w:p>
          <w:p w:rsidR="004A1787" w:rsidRDefault="004A1787">
            <w:pPr>
              <w:spacing w:line="333" w:lineRule="auto"/>
              <w:jc w:val="both"/>
            </w:pPr>
            <w:r>
              <w:t xml:space="preserve">- Hướng dẫn HS nhận xét về cách viết bằng hệ thống câu hỏi: </w:t>
            </w:r>
          </w:p>
          <w:p w:rsidR="004A1787" w:rsidRDefault="004A1787">
            <w:pPr>
              <w:spacing w:line="333" w:lineRule="auto"/>
              <w:jc w:val="both"/>
            </w:pPr>
            <w:r>
              <w:t xml:space="preserve"> + ND đoạn viết nói lên điều gì?</w:t>
            </w:r>
          </w:p>
          <w:p w:rsidR="004A1787" w:rsidRDefault="004A1787">
            <w:pPr>
              <w:spacing w:line="333" w:lineRule="auto"/>
              <w:jc w:val="both"/>
              <w:rPr>
                <w:i/>
                <w:iCs/>
              </w:rPr>
            </w:pPr>
            <w:r>
              <w:t xml:space="preserve"> + </w:t>
            </w:r>
            <w:r>
              <w:rPr>
                <w:i/>
                <w:iCs/>
              </w:rPr>
              <w:t>Trong đoạn viết có những tên riêng nào viết hoa?</w:t>
            </w:r>
          </w:p>
          <w:p w:rsidR="004A1787" w:rsidRDefault="004A1787">
            <w:pPr>
              <w:spacing w:line="333" w:lineRule="auto"/>
              <w:jc w:val="both"/>
            </w:pPr>
            <w:r>
              <w:t xml:space="preserve">+ </w:t>
            </w:r>
            <w:r>
              <w:rPr>
                <w:i/>
                <w:iCs/>
              </w:rPr>
              <w:t>Câu nào trong đoạn văn là lời của nhân vật?</w:t>
            </w:r>
          </w:p>
          <w:p w:rsidR="004A1787" w:rsidRDefault="004A1787">
            <w:pPr>
              <w:spacing w:line="333" w:lineRule="auto"/>
              <w:jc w:val="both"/>
            </w:pPr>
            <w:r>
              <w:t xml:space="preserve">+ </w:t>
            </w:r>
            <w:r>
              <w:rPr>
                <w:i/>
                <w:iCs/>
              </w:rPr>
              <w:t>Lời đó của ai? Đựơc viết thế nào?</w:t>
            </w:r>
            <w:r>
              <w:t xml:space="preserve"> </w:t>
            </w:r>
          </w:p>
          <w:p w:rsidR="004A1787" w:rsidRDefault="004A1787">
            <w:pPr>
              <w:spacing w:line="333" w:lineRule="auto"/>
              <w:jc w:val="both"/>
            </w:pPr>
            <w:r>
              <w:t xml:space="preserve">- Cho HS tìm, phân tích và viết từ khó vào bảng con từ khó dễ viết sai: </w:t>
            </w:r>
            <w:r>
              <w:rPr>
                <w:i/>
                <w:iCs/>
              </w:rPr>
              <w:t>lững thững, mỉm cười, đeo túi, đằng sau, bợt,…</w:t>
            </w:r>
          </w:p>
          <w:p w:rsidR="004A1787" w:rsidRDefault="004A1787">
            <w:pPr>
              <w:pStyle w:val="ListParagraph"/>
              <w:spacing w:line="333" w:lineRule="auto"/>
              <w:ind w:left="0"/>
              <w:jc w:val="both"/>
            </w:pPr>
            <w:r>
              <w:t>Đọc cho HS viết bài vào vở.</w:t>
            </w:r>
          </w:p>
          <w:p w:rsidR="004A1787" w:rsidRDefault="004A1787">
            <w:pPr>
              <w:spacing w:line="333" w:lineRule="auto"/>
              <w:jc w:val="both"/>
            </w:pPr>
            <w:r>
              <w:t>- Theo dõi, uốn nắn cách ngồi và cầm bút của HS</w:t>
            </w:r>
          </w:p>
          <w:p w:rsidR="004A1787" w:rsidRDefault="004A1787">
            <w:pPr>
              <w:spacing w:line="333" w:lineRule="auto"/>
              <w:jc w:val="both"/>
            </w:pPr>
            <w:r>
              <w:t>- YC HS đổi vở bắt lỗi chéo</w:t>
            </w:r>
          </w:p>
          <w:p w:rsidR="004A1787" w:rsidRDefault="004A1787">
            <w:pPr>
              <w:spacing w:line="333" w:lineRule="auto"/>
              <w:jc w:val="both"/>
            </w:pPr>
            <w:r>
              <w:t>- Yêu cầu HS tự chữa lỗi bằng bút chì.</w:t>
            </w:r>
          </w:p>
          <w:p w:rsidR="004A1787" w:rsidRDefault="004A1787">
            <w:pPr>
              <w:spacing w:line="333" w:lineRule="auto"/>
              <w:jc w:val="both"/>
            </w:pPr>
            <w:r>
              <w:t>- Chấm 5 bài và nhận xét bài viết của HS.</w:t>
            </w:r>
          </w:p>
          <w:p w:rsidR="004A1787" w:rsidRDefault="004A1787">
            <w:pPr>
              <w:spacing w:line="333" w:lineRule="auto"/>
              <w:jc w:val="both"/>
            </w:pPr>
            <w:r>
              <w:lastRenderedPageBreak/>
              <w:t xml:space="preserve">- HD HS chữa lỗi </w:t>
            </w:r>
          </w:p>
          <w:p w:rsidR="004A1787" w:rsidRDefault="004A1787">
            <w:pPr>
              <w:spacing w:line="333" w:lineRule="auto"/>
              <w:jc w:val="both"/>
              <w:rPr>
                <w:b/>
                <w:i/>
              </w:rPr>
            </w:pPr>
            <w:r>
              <w:rPr>
                <w:b/>
                <w:bCs/>
                <w:i/>
              </w:rPr>
              <w:t>b. Hoạt động 2</w:t>
            </w:r>
            <w:r>
              <w:rPr>
                <w:b/>
                <w:i/>
              </w:rPr>
              <w:t>: Hướng dẫn HS làm bài tập (12 phút)</w:t>
            </w:r>
          </w:p>
          <w:p w:rsidR="004A1787" w:rsidRDefault="004A1787">
            <w:pPr>
              <w:spacing w:line="333" w:lineRule="auto"/>
              <w:jc w:val="both"/>
            </w:pPr>
            <w:r>
              <w:t xml:space="preserve">* </w:t>
            </w:r>
            <w:r>
              <w:rPr>
                <w:bCs/>
                <w:i/>
                <w:iCs/>
              </w:rPr>
              <w:t>Mục tiêu</w:t>
            </w:r>
            <w:r>
              <w:t xml:space="preserve">: Giúp HS tìm được các tiếng có vần </w:t>
            </w:r>
            <w:r>
              <w:rPr>
                <w:bCs/>
              </w:rPr>
              <w:t>ay/ây, i/iê</w:t>
            </w:r>
            <w:r>
              <w:t>.</w:t>
            </w:r>
          </w:p>
          <w:p w:rsidR="004A1787" w:rsidRDefault="004A1787">
            <w:pPr>
              <w:spacing w:line="333" w:lineRule="auto"/>
              <w:jc w:val="both"/>
            </w:pPr>
            <w:r>
              <w:t xml:space="preserve">* </w:t>
            </w:r>
            <w:r>
              <w:rPr>
                <w:bCs/>
                <w:i/>
                <w:iCs/>
              </w:rPr>
              <w:t>Cách tiến hành</w:t>
            </w:r>
            <w:r>
              <w:t>:</w:t>
            </w:r>
          </w:p>
          <w:p w:rsidR="004A1787" w:rsidRDefault="004A1787">
            <w:pPr>
              <w:spacing w:line="333" w:lineRule="auto"/>
              <w:jc w:val="both"/>
              <w:rPr>
                <w:bCs/>
              </w:rPr>
            </w:pPr>
            <w:r>
              <w:rPr>
                <w:b/>
                <w:iCs/>
              </w:rPr>
              <w:t>Bài tập 2</w:t>
            </w:r>
            <w:r>
              <w:rPr>
                <w:b/>
              </w:rPr>
              <w:t>:</w:t>
            </w:r>
            <w:r>
              <w:t xml:space="preserve"> </w:t>
            </w:r>
            <w:r>
              <w:rPr>
                <w:bCs/>
              </w:rPr>
              <w:t xml:space="preserve">Điền vào chỗ trống: </w:t>
            </w:r>
            <w:r>
              <w:rPr>
                <w:b/>
                <w:bCs/>
                <w:iCs/>
                <w:color w:val="0000FF"/>
              </w:rPr>
              <w:t>ay</w:t>
            </w:r>
            <w:r>
              <w:rPr>
                <w:bCs/>
                <w:iCs/>
              </w:rPr>
              <w:t xml:space="preserve"> hay </w:t>
            </w:r>
            <w:r>
              <w:rPr>
                <w:b/>
                <w:bCs/>
                <w:iCs/>
                <w:color w:val="0000FF"/>
              </w:rPr>
              <w:t>ây</w:t>
            </w:r>
          </w:p>
          <w:p w:rsidR="004A1787" w:rsidRDefault="004A1787">
            <w:pPr>
              <w:spacing w:line="333" w:lineRule="auto"/>
              <w:jc w:val="both"/>
            </w:pPr>
            <w:r>
              <w:t>- Treo bảng phụ và cho HS nêu yêu cầu của đề bài.</w:t>
            </w:r>
          </w:p>
          <w:p w:rsidR="004A1787" w:rsidRDefault="004A1787">
            <w:pPr>
              <w:spacing w:line="333" w:lineRule="auto"/>
              <w:jc w:val="both"/>
            </w:pPr>
            <w:r>
              <w:t>- YC HS học nhóm đôi</w:t>
            </w:r>
          </w:p>
          <w:p w:rsidR="004A1787" w:rsidRDefault="004A1787">
            <w:pPr>
              <w:spacing w:line="333" w:lineRule="auto"/>
              <w:jc w:val="both"/>
            </w:pPr>
            <w:r>
              <w:t>- Cho HS thi làm bài tiếp sức</w:t>
            </w:r>
          </w:p>
          <w:p w:rsidR="004A1787" w:rsidRDefault="004A1787">
            <w:pPr>
              <w:pStyle w:val="BodyText2"/>
              <w:spacing w:after="0" w:line="333" w:lineRule="auto"/>
              <w:jc w:val="both"/>
              <w:rPr>
                <w:position w:val="0"/>
              </w:rPr>
            </w:pPr>
            <w:r>
              <w:rPr>
                <w:position w:val="0"/>
              </w:rPr>
              <w:t xml:space="preserve">- Mời đại diện từng tổ lên đọc kết quả </w:t>
            </w:r>
          </w:p>
          <w:p w:rsidR="004A1787" w:rsidRDefault="004A1787">
            <w:pPr>
              <w:pStyle w:val="BodyText2"/>
              <w:spacing w:after="0" w:line="333" w:lineRule="auto"/>
              <w:jc w:val="both"/>
              <w:rPr>
                <w:bCs/>
                <w:i/>
                <w:iCs/>
                <w:position w:val="0"/>
              </w:rPr>
            </w:pPr>
            <w:r>
              <w:rPr>
                <w:position w:val="0"/>
              </w:rPr>
              <w:t>- Nhận xét, chốt lại:</w:t>
            </w:r>
            <w:r>
              <w:rPr>
                <w:bCs/>
                <w:i/>
                <w:iCs/>
                <w:position w:val="0"/>
              </w:rPr>
              <w:t>Cây sậy, đòn bẩy, số bảy, ngủ dậy, dạy học</w:t>
            </w:r>
          </w:p>
          <w:p w:rsidR="004A1787" w:rsidRDefault="004A1787">
            <w:pPr>
              <w:pStyle w:val="BodyText2"/>
              <w:spacing w:after="0" w:line="333" w:lineRule="auto"/>
              <w:jc w:val="both"/>
              <w:rPr>
                <w:position w:val="0"/>
              </w:rPr>
            </w:pPr>
            <w:r>
              <w:rPr>
                <w:position w:val="0"/>
              </w:rPr>
              <w:t>- Cho HS QS cây sậy; giải thích cây đòn bẩy</w:t>
            </w:r>
          </w:p>
          <w:p w:rsidR="004A1787" w:rsidRDefault="004A1787">
            <w:pPr>
              <w:pStyle w:val="BodyText2"/>
              <w:spacing w:after="0" w:line="333" w:lineRule="auto"/>
              <w:jc w:val="both"/>
              <w:rPr>
                <w:b/>
                <w:bCs/>
                <w:position w:val="0"/>
              </w:rPr>
            </w:pPr>
            <w:r>
              <w:rPr>
                <w:b/>
                <w:iCs/>
                <w:position w:val="0"/>
              </w:rPr>
              <w:t>Bài tập 3</w:t>
            </w:r>
            <w:r>
              <w:rPr>
                <w:position w:val="0"/>
              </w:rPr>
              <w:t xml:space="preserve">: </w:t>
            </w:r>
            <w:r>
              <w:rPr>
                <w:bCs/>
                <w:position w:val="0"/>
              </w:rPr>
              <w:t>Phần b: Điền vào chỗ trống</w:t>
            </w:r>
            <w:r>
              <w:rPr>
                <w:b/>
                <w:bCs/>
                <w:position w:val="0"/>
              </w:rPr>
              <w:t xml:space="preserve"> </w:t>
            </w:r>
            <w:r>
              <w:rPr>
                <w:b/>
                <w:bCs/>
                <w:i/>
                <w:iCs/>
                <w:position w:val="0"/>
              </w:rPr>
              <w:t xml:space="preserve">i </w:t>
            </w:r>
            <w:r>
              <w:rPr>
                <w:bCs/>
                <w:i/>
                <w:iCs/>
                <w:position w:val="0"/>
              </w:rPr>
              <w:t xml:space="preserve">hay </w:t>
            </w:r>
            <w:r>
              <w:rPr>
                <w:b/>
                <w:bCs/>
                <w:i/>
                <w:iCs/>
                <w:position w:val="0"/>
              </w:rPr>
              <w:t>iê</w:t>
            </w:r>
          </w:p>
          <w:p w:rsidR="004A1787" w:rsidRDefault="004A1787">
            <w:pPr>
              <w:pStyle w:val="BodyText2"/>
              <w:spacing w:after="0" w:line="333" w:lineRule="auto"/>
              <w:jc w:val="both"/>
              <w:rPr>
                <w:position w:val="0"/>
              </w:rPr>
            </w:pPr>
            <w:r>
              <w:rPr>
                <w:position w:val="0"/>
              </w:rPr>
              <w:t>- Mời 1HS đọc yêu cầu đề bài.</w:t>
            </w:r>
          </w:p>
          <w:p w:rsidR="004A1787" w:rsidRDefault="004A1787">
            <w:pPr>
              <w:spacing w:line="333" w:lineRule="auto"/>
              <w:jc w:val="both"/>
            </w:pPr>
            <w:r>
              <w:t>- Yêu cầu HS làm việc cá nhân.</w:t>
            </w:r>
          </w:p>
          <w:p w:rsidR="004A1787" w:rsidRDefault="004A1787">
            <w:pPr>
              <w:pStyle w:val="BodyText2"/>
              <w:spacing w:after="0" w:line="333" w:lineRule="auto"/>
              <w:jc w:val="both"/>
              <w:rPr>
                <w:position w:val="0"/>
              </w:rPr>
            </w:pPr>
            <w:r>
              <w:rPr>
                <w:position w:val="0"/>
              </w:rPr>
              <w:t>- Treo bảng phụ cho 2 đội thi tiếp sức</w:t>
            </w:r>
          </w:p>
          <w:p w:rsidR="004A1787" w:rsidRDefault="004A1787">
            <w:pPr>
              <w:pStyle w:val="BodyText2"/>
              <w:spacing w:after="0" w:line="333" w:lineRule="auto"/>
              <w:jc w:val="both"/>
              <w:rPr>
                <w:position w:val="0"/>
              </w:rPr>
            </w:pPr>
            <w:r>
              <w:rPr>
                <w:position w:val="0"/>
              </w:rPr>
              <w:t>- Nhận xét, bình chọn nhóm thắng cuộc.</w:t>
            </w:r>
          </w:p>
          <w:p w:rsidR="004A1787" w:rsidRDefault="004A1787">
            <w:pPr>
              <w:spacing w:line="333" w:lineRule="auto"/>
              <w:jc w:val="both"/>
            </w:pPr>
            <w:r>
              <w:t>- Cho HS nêu ND của đoạn văn vừa điền.</w:t>
            </w:r>
          </w:p>
          <w:p w:rsidR="004A1787" w:rsidRDefault="004A1787">
            <w:pPr>
              <w:tabs>
                <w:tab w:val="left" w:pos="250"/>
              </w:tabs>
              <w:spacing w:line="333" w:lineRule="auto"/>
              <w:jc w:val="both"/>
              <w:rPr>
                <w:b/>
                <w:color w:val="0000FF"/>
              </w:rPr>
            </w:pPr>
            <w:r>
              <w:rPr>
                <w:b/>
                <w:color w:val="0000FF"/>
              </w:rPr>
              <w:t>3. Hoạt động nối tiếp (3 phút):</w:t>
            </w:r>
          </w:p>
          <w:p w:rsidR="004A1787" w:rsidRDefault="004A1787">
            <w:pPr>
              <w:tabs>
                <w:tab w:val="left" w:pos="250"/>
              </w:tabs>
              <w:spacing w:line="333" w:lineRule="auto"/>
              <w:jc w:val="both"/>
              <w:rPr>
                <w:color w:val="0000FF"/>
              </w:rPr>
            </w:pPr>
            <w:r>
              <w:rPr>
                <w:color w:val="0000FF"/>
              </w:rPr>
              <w:t>- Nhắc lại nội dung bài học.</w:t>
            </w:r>
          </w:p>
          <w:p w:rsidR="004A1787" w:rsidRDefault="004A1787">
            <w:pPr>
              <w:spacing w:line="333" w:lineRule="auto"/>
              <w:jc w:val="both"/>
              <w:rPr>
                <w:color w:val="0000FF"/>
              </w:rPr>
            </w:pPr>
            <w:r>
              <w:rPr>
                <w:color w:val="0000FF"/>
              </w:rPr>
              <w:t>- Xem lại bài, chuẩn bị bài sau.</w:t>
            </w:r>
          </w:p>
          <w:p w:rsidR="004A1787" w:rsidRDefault="004A1787">
            <w:pPr>
              <w:spacing w:line="333" w:lineRule="auto"/>
              <w:jc w:val="both"/>
              <w:rPr>
                <w:sz w:val="8"/>
                <w:szCs w:val="8"/>
              </w:rPr>
            </w:pPr>
          </w:p>
        </w:tc>
        <w:tc>
          <w:tcPr>
            <w:tcW w:w="4229" w:type="dxa"/>
            <w:tcBorders>
              <w:top w:val="single" w:sz="4" w:space="0" w:color="auto"/>
              <w:left w:val="single" w:sz="4" w:space="0" w:color="auto"/>
              <w:bottom w:val="single" w:sz="4" w:space="0" w:color="auto"/>
              <w:right w:val="single" w:sz="4" w:space="0" w:color="auto"/>
            </w:tcBorders>
          </w:tcPr>
          <w:p w:rsidR="004A1787" w:rsidRDefault="004A1787">
            <w:pPr>
              <w:spacing w:line="333" w:lineRule="auto"/>
              <w:jc w:val="both"/>
              <w:rPr>
                <w:sz w:val="16"/>
                <w:szCs w:val="16"/>
              </w:rPr>
            </w:pPr>
          </w:p>
          <w:p w:rsidR="004A1787" w:rsidRDefault="004A1787">
            <w:pPr>
              <w:spacing w:line="333" w:lineRule="auto"/>
              <w:jc w:val="center"/>
            </w:pPr>
            <w:r>
              <w:rPr>
                <w:noProof/>
              </w:rPr>
              <w:drawing>
                <wp:inline distT="0" distB="0" distL="0" distR="0">
                  <wp:extent cx="2209800" cy="1628775"/>
                  <wp:effectExtent l="0" t="0" r="0" b="0"/>
                  <wp:docPr id="20" name="Picture 2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ntitled"/>
                          <pic:cNvPicPr>
                            <a:picLocks noChangeAspect="1" noChangeArrowheads="1"/>
                          </pic:cNvPicPr>
                        </pic:nvPicPr>
                        <pic:blipFill>
                          <a:blip r:embed="rId30">
                            <a:lum bright="12000"/>
                            <a:extLst>
                              <a:ext uri="{28A0092B-C50C-407E-A947-70E740481C1C}">
                                <a14:useLocalDpi xmlns:a14="http://schemas.microsoft.com/office/drawing/2010/main" val="0"/>
                              </a:ext>
                            </a:extLst>
                          </a:blip>
                          <a:srcRect/>
                          <a:stretch>
                            <a:fillRect/>
                          </a:stretch>
                        </pic:blipFill>
                        <pic:spPr bwMode="auto">
                          <a:xfrm>
                            <a:off x="0" y="0"/>
                            <a:ext cx="2209800" cy="1628775"/>
                          </a:xfrm>
                          <a:prstGeom prst="rect">
                            <a:avLst/>
                          </a:prstGeom>
                          <a:noFill/>
                          <a:ln>
                            <a:noFill/>
                          </a:ln>
                        </pic:spPr>
                      </pic:pic>
                    </a:graphicData>
                  </a:graphic>
                </wp:inline>
              </w:drawing>
            </w:r>
          </w:p>
          <w:p w:rsidR="004A1787" w:rsidRDefault="004A1787">
            <w:pPr>
              <w:spacing w:line="333" w:lineRule="auto"/>
              <w:jc w:val="center"/>
            </w:pPr>
            <w:r>
              <w:t>Tượng Kim Đồng</w:t>
            </w:r>
          </w:p>
          <w:p w:rsidR="004A1787" w:rsidRDefault="004A1787">
            <w:pPr>
              <w:spacing w:line="333" w:lineRule="auto"/>
              <w:jc w:val="both"/>
              <w:rPr>
                <w:sz w:val="32"/>
                <w:szCs w:val="32"/>
              </w:rPr>
            </w:pPr>
          </w:p>
          <w:p w:rsidR="004A1787" w:rsidRDefault="004A1787">
            <w:pPr>
              <w:spacing w:line="333" w:lineRule="auto"/>
              <w:jc w:val="both"/>
            </w:pPr>
            <w:r>
              <w:t>- Lắng nghe.</w:t>
            </w:r>
          </w:p>
          <w:p w:rsidR="004A1787" w:rsidRDefault="004A1787">
            <w:pPr>
              <w:spacing w:line="333" w:lineRule="auto"/>
              <w:jc w:val="both"/>
            </w:pPr>
            <w:r>
              <w:t>- 1HS đọc lại bài viết.</w:t>
            </w:r>
          </w:p>
          <w:p w:rsidR="004A1787" w:rsidRDefault="004A1787">
            <w:pPr>
              <w:spacing w:line="333" w:lineRule="auto"/>
              <w:jc w:val="both"/>
            </w:pPr>
          </w:p>
          <w:p w:rsidR="004A1787" w:rsidRDefault="004A1787">
            <w:pPr>
              <w:spacing w:line="333" w:lineRule="auto"/>
              <w:jc w:val="both"/>
            </w:pPr>
          </w:p>
          <w:p w:rsidR="004A1787" w:rsidRDefault="004A1787">
            <w:pPr>
              <w:spacing w:line="333" w:lineRule="auto"/>
              <w:jc w:val="both"/>
            </w:pPr>
            <w:r>
              <w:t>- Phát biểu</w:t>
            </w:r>
          </w:p>
          <w:p w:rsidR="004A1787" w:rsidRDefault="004A1787">
            <w:pPr>
              <w:spacing w:line="333" w:lineRule="auto"/>
              <w:jc w:val="both"/>
            </w:pPr>
          </w:p>
          <w:p w:rsidR="004A1787" w:rsidRDefault="004A1787">
            <w:pPr>
              <w:spacing w:line="333" w:lineRule="auto"/>
              <w:jc w:val="both"/>
            </w:pPr>
          </w:p>
          <w:p w:rsidR="004A1787" w:rsidRDefault="004A1787">
            <w:pPr>
              <w:spacing w:line="333" w:lineRule="auto"/>
              <w:jc w:val="both"/>
            </w:pPr>
          </w:p>
          <w:p w:rsidR="004A1787" w:rsidRDefault="004A1787">
            <w:pPr>
              <w:spacing w:line="333" w:lineRule="auto"/>
              <w:jc w:val="both"/>
            </w:pPr>
            <w:r>
              <w:t>- Tìm từ khó và viết bảng con</w:t>
            </w:r>
          </w:p>
          <w:p w:rsidR="004A1787" w:rsidRDefault="004A1787">
            <w:pPr>
              <w:spacing w:line="333" w:lineRule="auto"/>
              <w:jc w:val="both"/>
            </w:pPr>
          </w:p>
          <w:p w:rsidR="004A1787" w:rsidRDefault="004A1787">
            <w:pPr>
              <w:pStyle w:val="BodyText2"/>
              <w:spacing w:after="0" w:line="333" w:lineRule="auto"/>
              <w:jc w:val="both"/>
              <w:rPr>
                <w:position w:val="0"/>
              </w:rPr>
            </w:pPr>
          </w:p>
          <w:p w:rsidR="004A1787" w:rsidRDefault="004A1787">
            <w:pPr>
              <w:pStyle w:val="BodyText2"/>
              <w:spacing w:after="0" w:line="333" w:lineRule="auto"/>
              <w:jc w:val="both"/>
              <w:rPr>
                <w:position w:val="0"/>
              </w:rPr>
            </w:pPr>
            <w:r>
              <w:rPr>
                <w:position w:val="0"/>
              </w:rPr>
              <w:t>- Viết vào vở.</w:t>
            </w:r>
          </w:p>
          <w:p w:rsidR="004A1787" w:rsidRDefault="004A1787">
            <w:pPr>
              <w:spacing w:line="333" w:lineRule="auto"/>
              <w:jc w:val="both"/>
            </w:pPr>
          </w:p>
          <w:p w:rsidR="004A1787" w:rsidRDefault="004A1787">
            <w:pPr>
              <w:spacing w:line="333" w:lineRule="auto"/>
              <w:jc w:val="both"/>
            </w:pPr>
          </w:p>
          <w:p w:rsidR="004A1787" w:rsidRDefault="004A1787">
            <w:pPr>
              <w:spacing w:line="333" w:lineRule="auto"/>
              <w:jc w:val="both"/>
            </w:pPr>
            <w:r>
              <w:t>- Đổi vở bắt lỗi chéo</w:t>
            </w:r>
          </w:p>
          <w:p w:rsidR="004A1787" w:rsidRDefault="004A1787">
            <w:pPr>
              <w:spacing w:line="333" w:lineRule="auto"/>
              <w:jc w:val="both"/>
            </w:pPr>
            <w:r>
              <w:t>- Chưã lỗi theo HD</w:t>
            </w:r>
          </w:p>
          <w:p w:rsidR="004A1787" w:rsidRDefault="004A1787">
            <w:pPr>
              <w:spacing w:line="333" w:lineRule="auto"/>
              <w:jc w:val="both"/>
            </w:pPr>
          </w:p>
          <w:p w:rsidR="004A1787" w:rsidRDefault="004A1787">
            <w:pPr>
              <w:spacing w:line="333" w:lineRule="auto"/>
              <w:jc w:val="both"/>
              <w:rPr>
                <w:b/>
                <w:bCs/>
              </w:rPr>
            </w:pPr>
          </w:p>
          <w:p w:rsidR="004A1787" w:rsidRDefault="004A1787">
            <w:pPr>
              <w:spacing w:line="333" w:lineRule="auto"/>
              <w:jc w:val="both"/>
              <w:rPr>
                <w:b/>
                <w:bCs/>
              </w:rPr>
            </w:pPr>
          </w:p>
          <w:p w:rsidR="004A1787" w:rsidRDefault="004A1787">
            <w:pPr>
              <w:spacing w:line="333" w:lineRule="auto"/>
              <w:jc w:val="both"/>
              <w:rPr>
                <w:b/>
                <w:bCs/>
              </w:rPr>
            </w:pPr>
          </w:p>
          <w:p w:rsidR="004A1787" w:rsidRDefault="004A1787">
            <w:pPr>
              <w:spacing w:line="333" w:lineRule="auto"/>
              <w:jc w:val="both"/>
              <w:rPr>
                <w:b/>
                <w:bCs/>
              </w:rPr>
            </w:pPr>
          </w:p>
          <w:p w:rsidR="004A1787" w:rsidRDefault="004A1787">
            <w:pPr>
              <w:spacing w:line="333" w:lineRule="auto"/>
              <w:jc w:val="both"/>
              <w:rPr>
                <w:b/>
                <w:bCs/>
              </w:rPr>
            </w:pPr>
          </w:p>
          <w:p w:rsidR="004A1787" w:rsidRDefault="004A1787">
            <w:pPr>
              <w:pStyle w:val="BodyText2"/>
              <w:spacing w:after="0" w:line="333" w:lineRule="auto"/>
              <w:jc w:val="both"/>
              <w:rPr>
                <w:position w:val="0"/>
              </w:rPr>
            </w:pPr>
            <w:r>
              <w:rPr>
                <w:position w:val="0"/>
              </w:rPr>
              <w:t>- 1HS đọc yêu cầu của đề bài.</w:t>
            </w:r>
          </w:p>
          <w:p w:rsidR="004A1787" w:rsidRDefault="004A1787">
            <w:pPr>
              <w:pStyle w:val="BodyText2"/>
              <w:spacing w:after="0" w:line="333" w:lineRule="auto"/>
              <w:jc w:val="both"/>
              <w:rPr>
                <w:b/>
                <w:bCs/>
                <w:position w:val="0"/>
              </w:rPr>
            </w:pPr>
            <w:r>
              <w:rPr>
                <w:position w:val="0"/>
              </w:rPr>
              <w:t>- Học nhóm đôi</w:t>
            </w:r>
          </w:p>
          <w:p w:rsidR="004A1787" w:rsidRDefault="004A1787">
            <w:pPr>
              <w:pStyle w:val="BodyText2"/>
              <w:spacing w:after="0" w:line="333" w:lineRule="auto"/>
              <w:jc w:val="both"/>
              <w:rPr>
                <w:position w:val="0"/>
              </w:rPr>
            </w:pPr>
            <w:r>
              <w:rPr>
                <w:position w:val="0"/>
              </w:rPr>
              <w:t>- 2 nhóm thi tiếp sức.</w:t>
            </w:r>
          </w:p>
          <w:p w:rsidR="004A1787" w:rsidRDefault="004A1787">
            <w:pPr>
              <w:spacing w:line="333" w:lineRule="auto"/>
              <w:jc w:val="both"/>
            </w:pPr>
            <w:r>
              <w:t>- Nhận xét.</w:t>
            </w:r>
          </w:p>
          <w:p w:rsidR="004A1787" w:rsidRDefault="004A1787">
            <w:pPr>
              <w:spacing w:line="333" w:lineRule="auto"/>
              <w:jc w:val="both"/>
              <w:rPr>
                <w:b/>
                <w:bCs/>
              </w:rPr>
            </w:pPr>
          </w:p>
          <w:p w:rsidR="004A1787" w:rsidRDefault="004A1787">
            <w:pPr>
              <w:spacing w:line="333" w:lineRule="auto"/>
              <w:jc w:val="both"/>
            </w:pPr>
          </w:p>
          <w:p w:rsidR="004A1787" w:rsidRDefault="004A1787">
            <w:pPr>
              <w:spacing w:line="333" w:lineRule="auto"/>
              <w:jc w:val="both"/>
            </w:pPr>
          </w:p>
          <w:p w:rsidR="004A1787" w:rsidRDefault="004A1787">
            <w:pPr>
              <w:spacing w:line="333" w:lineRule="auto"/>
              <w:jc w:val="both"/>
            </w:pPr>
          </w:p>
          <w:p w:rsidR="004A1787" w:rsidRDefault="004A1787">
            <w:pPr>
              <w:spacing w:line="333" w:lineRule="auto"/>
              <w:jc w:val="both"/>
            </w:pPr>
            <w:r>
              <w:t>- 1HS đọc yêu cầu đề bài.</w:t>
            </w:r>
          </w:p>
          <w:p w:rsidR="004A1787" w:rsidRDefault="004A1787">
            <w:pPr>
              <w:spacing w:line="333" w:lineRule="auto"/>
              <w:jc w:val="both"/>
            </w:pPr>
            <w:r>
              <w:t>- Làm việc cá nhân.</w:t>
            </w:r>
          </w:p>
          <w:p w:rsidR="004A1787" w:rsidRDefault="004A1787">
            <w:pPr>
              <w:spacing w:line="333" w:lineRule="auto"/>
              <w:jc w:val="both"/>
            </w:pPr>
            <w:r>
              <w:t>- 2 đội thi làm bài tiếp sức</w:t>
            </w:r>
          </w:p>
          <w:p w:rsidR="004A1787" w:rsidRDefault="004A1787">
            <w:pPr>
              <w:spacing w:line="333" w:lineRule="auto"/>
              <w:jc w:val="both"/>
            </w:pPr>
            <w:r>
              <w:t>- Cả lớp nhận xét.</w:t>
            </w:r>
          </w:p>
          <w:p w:rsidR="004A1787" w:rsidRDefault="004A1787">
            <w:pPr>
              <w:spacing w:line="333" w:lineRule="auto"/>
              <w:jc w:val="both"/>
            </w:pPr>
            <w:r>
              <w:t>- Phát biểu</w:t>
            </w:r>
            <w:r>
              <w:tab/>
            </w:r>
          </w:p>
        </w:tc>
      </w:tr>
    </w:tbl>
    <w:p w:rsidR="004A1787" w:rsidRDefault="004A1787" w:rsidP="004A1787">
      <w:pPr>
        <w:pStyle w:val="Footer"/>
        <w:spacing w:line="333" w:lineRule="auto"/>
      </w:pPr>
    </w:p>
    <w:p w:rsidR="004A1787" w:rsidRDefault="004A1787" w:rsidP="004A1787">
      <w:pPr>
        <w:spacing w:line="429" w:lineRule="auto"/>
        <w:jc w:val="both"/>
        <w:rPr>
          <w:b/>
          <w:position w:val="16"/>
        </w:rPr>
      </w:pPr>
      <w:r>
        <w:rPr>
          <w:b/>
          <w:color w:val="0000FF"/>
          <w:sz w:val="32"/>
          <w:szCs w:val="32"/>
          <w:lang w:val="nl-NL"/>
        </w:rPr>
        <w:sym w:font="Wingdings" w:char="F040"/>
      </w:r>
      <w:r>
        <w:rPr>
          <w:b/>
        </w:rPr>
        <w:t xml:space="preserve"> RÚT KINH NGHIỆM TIẾT DẠY :</w:t>
      </w:r>
    </w:p>
    <w:p w:rsidR="004A1787" w:rsidRDefault="004A1787" w:rsidP="004A1787">
      <w:pPr>
        <w:spacing w:line="429" w:lineRule="auto"/>
        <w:jc w:val="center"/>
        <w:rPr>
          <w:color w:val="800080"/>
          <w:sz w:val="16"/>
          <w:szCs w:val="16"/>
        </w:rPr>
      </w:pPr>
      <w:r>
        <w:rPr>
          <w:color w:val="800080"/>
          <w:sz w:val="16"/>
          <w:szCs w:val="16"/>
        </w:rPr>
        <w:t>...................................................................................................................................................................................................................................</w:t>
      </w:r>
    </w:p>
    <w:p w:rsidR="004A1787" w:rsidRDefault="004A1787" w:rsidP="004A1787">
      <w:pPr>
        <w:spacing w:line="429" w:lineRule="auto"/>
        <w:jc w:val="center"/>
        <w:rPr>
          <w:color w:val="800080"/>
          <w:sz w:val="16"/>
          <w:szCs w:val="16"/>
        </w:rPr>
      </w:pPr>
      <w:r>
        <w:rPr>
          <w:color w:val="800080"/>
          <w:sz w:val="16"/>
          <w:szCs w:val="16"/>
        </w:rPr>
        <w:t>...................................................................................................................................................................................................................................</w:t>
      </w:r>
    </w:p>
    <w:p w:rsidR="004A1787" w:rsidRDefault="004A1787" w:rsidP="004A1787">
      <w:pPr>
        <w:spacing w:line="429" w:lineRule="auto"/>
        <w:jc w:val="center"/>
        <w:rPr>
          <w:color w:val="800080"/>
          <w:sz w:val="16"/>
          <w:szCs w:val="16"/>
        </w:rPr>
      </w:pPr>
      <w:r>
        <w:rPr>
          <w:color w:val="800080"/>
          <w:sz w:val="16"/>
          <w:szCs w:val="16"/>
        </w:rPr>
        <w:t>...................................................................................................................................................................................................................................</w:t>
      </w:r>
    </w:p>
    <w:p w:rsidR="004A1787" w:rsidRDefault="004A1787" w:rsidP="004A1787">
      <w:pPr>
        <w:spacing w:line="429" w:lineRule="auto"/>
        <w:jc w:val="center"/>
        <w:rPr>
          <w:color w:val="800080"/>
          <w:sz w:val="16"/>
          <w:szCs w:val="16"/>
        </w:rPr>
      </w:pPr>
      <w:r>
        <w:rPr>
          <w:color w:val="800080"/>
          <w:sz w:val="16"/>
          <w:szCs w:val="16"/>
        </w:rPr>
        <w:t>...................................................................................................................................................................................................................................</w:t>
      </w:r>
    </w:p>
    <w:p w:rsidR="004A1787" w:rsidRDefault="004A1787" w:rsidP="004A1787">
      <w:pPr>
        <w:spacing w:line="429" w:lineRule="auto"/>
        <w:jc w:val="center"/>
        <w:rPr>
          <w:color w:val="800080"/>
          <w:sz w:val="16"/>
          <w:szCs w:val="16"/>
        </w:rPr>
      </w:pPr>
      <w:r>
        <w:rPr>
          <w:color w:val="800080"/>
          <w:sz w:val="16"/>
          <w:szCs w:val="16"/>
        </w:rPr>
        <w:t>...................................................................................................................................................................................................................................</w:t>
      </w:r>
    </w:p>
    <w:p w:rsidR="004A1787" w:rsidRDefault="004A1787" w:rsidP="004A1787">
      <w:pPr>
        <w:spacing w:line="429" w:lineRule="auto"/>
        <w:jc w:val="center"/>
        <w:rPr>
          <w:color w:val="800080"/>
          <w:sz w:val="16"/>
          <w:szCs w:val="16"/>
        </w:rPr>
      </w:pPr>
      <w:r>
        <w:rPr>
          <w:color w:val="800080"/>
          <w:sz w:val="16"/>
          <w:szCs w:val="16"/>
        </w:rPr>
        <w:t>...................................................................................................................................................................................................................................</w:t>
      </w:r>
    </w:p>
    <w:p w:rsidR="004A1787" w:rsidRDefault="004A1787" w:rsidP="004A1787">
      <w:pPr>
        <w:spacing w:line="429" w:lineRule="auto"/>
        <w:jc w:val="center"/>
        <w:rPr>
          <w:color w:val="800080"/>
          <w:sz w:val="16"/>
          <w:szCs w:val="16"/>
        </w:rPr>
      </w:pPr>
      <w:r>
        <w:rPr>
          <w:color w:val="800080"/>
          <w:sz w:val="16"/>
          <w:szCs w:val="16"/>
        </w:rPr>
        <w:t>...................................................................................................................................................................................................................................</w:t>
      </w:r>
    </w:p>
    <w:p w:rsidR="004A1787" w:rsidRDefault="004A1787" w:rsidP="004A1787">
      <w:pPr>
        <w:spacing w:line="429" w:lineRule="auto"/>
        <w:jc w:val="center"/>
        <w:rPr>
          <w:color w:val="800080"/>
          <w:sz w:val="16"/>
          <w:szCs w:val="16"/>
        </w:rPr>
      </w:pPr>
      <w:r>
        <w:rPr>
          <w:color w:val="800080"/>
          <w:sz w:val="16"/>
          <w:szCs w:val="16"/>
        </w:rPr>
        <w:t>...................................................................................................................................................................................................................................</w:t>
      </w:r>
    </w:p>
    <w:p w:rsidR="004A1787" w:rsidRDefault="004A1787" w:rsidP="004A1787">
      <w:pPr>
        <w:jc w:val="both"/>
        <w:rPr>
          <w:bCs/>
        </w:rPr>
      </w:pPr>
      <w:r>
        <w:rPr>
          <w:bCs/>
        </w:rPr>
        <w:t>Ngày dạy : thứ ........., ngày ...... tháng ...... năm 201...</w:t>
      </w:r>
    </w:p>
    <w:p w:rsidR="004A1787" w:rsidRDefault="004A1787" w:rsidP="004A1787">
      <w:pPr>
        <w:jc w:val="both"/>
        <w:rPr>
          <w:bCs/>
          <w:sz w:val="12"/>
          <w:szCs w:val="12"/>
        </w:rPr>
      </w:pPr>
    </w:p>
    <w:p w:rsidR="004A1787" w:rsidRDefault="004A1787" w:rsidP="004A1787">
      <w:pPr>
        <w:jc w:val="center"/>
        <w:rPr>
          <w:bCs/>
          <w:color w:val="000000"/>
        </w:rPr>
      </w:pPr>
      <w:r>
        <w:rPr>
          <w:bCs/>
          <w:i/>
        </w:rPr>
        <w:lastRenderedPageBreak/>
        <w:t xml:space="preserve">Chính Tả tuần </w:t>
      </w:r>
      <w:r>
        <w:rPr>
          <w:b/>
          <w:bCs/>
          <w:i/>
          <w:color w:val="FF0000"/>
        </w:rPr>
        <w:t>14</w:t>
      </w:r>
      <w:r>
        <w:rPr>
          <w:bCs/>
          <w:color w:val="000000"/>
        </w:rPr>
        <w:t xml:space="preserve"> </w:t>
      </w:r>
      <w:r>
        <w:rPr>
          <w:bCs/>
          <w:i/>
          <w:color w:val="000000"/>
        </w:rPr>
        <w:t xml:space="preserve">tiết </w:t>
      </w:r>
      <w:r>
        <w:rPr>
          <w:b/>
          <w:bCs/>
          <w:i/>
          <w:color w:val="0000FF"/>
        </w:rPr>
        <w:t>2</w:t>
      </w:r>
    </w:p>
    <w:p w:rsidR="004A1787" w:rsidRDefault="004A1787" w:rsidP="004A1787">
      <w:pPr>
        <w:jc w:val="center"/>
        <w:rPr>
          <w:rFonts w:ascii="UTM Edwardian" w:hAnsi="UTM Edwardian"/>
          <w:b/>
          <w:iCs/>
          <w:color w:val="FF0000"/>
          <w:sz w:val="48"/>
          <w:szCs w:val="48"/>
        </w:rPr>
      </w:pPr>
      <w:r>
        <w:rPr>
          <w:b/>
          <w:i/>
          <w:iCs/>
          <w:color w:val="0000FF"/>
        </w:rPr>
        <w:t>Nghe - Viết :</w:t>
      </w:r>
      <w:r>
        <w:rPr>
          <w:b/>
          <w:i/>
          <w:iCs/>
          <w:color w:val="FF0000"/>
          <w:sz w:val="28"/>
          <w:szCs w:val="28"/>
        </w:rPr>
        <w:t xml:space="preserve"> </w:t>
      </w:r>
      <w:r>
        <w:rPr>
          <w:rFonts w:ascii="UTM Edwardian" w:hAnsi="UTM Edwardian"/>
          <w:b/>
          <w:iCs/>
          <w:color w:val="FF0000"/>
          <w:sz w:val="48"/>
          <w:szCs w:val="48"/>
        </w:rPr>
        <w:t xml:space="preserve">Nhớ Việt Bắc </w:t>
      </w:r>
    </w:p>
    <w:p w:rsidR="004A1787" w:rsidRDefault="004A1787" w:rsidP="004A1787">
      <w:pPr>
        <w:jc w:val="center"/>
        <w:rPr>
          <w:b/>
          <w:i/>
          <w:iCs/>
          <w:color w:val="0000FF"/>
        </w:rPr>
      </w:pPr>
      <w:r>
        <w:rPr>
          <w:b/>
          <w:i/>
          <w:iCs/>
          <w:color w:val="0000FF"/>
        </w:rPr>
        <w:t>Phân biệt au/âu; l/n; i/iê</w:t>
      </w:r>
    </w:p>
    <w:p w:rsidR="004A1787" w:rsidRDefault="004A1787" w:rsidP="004A1787">
      <w:pPr>
        <w:spacing w:line="333" w:lineRule="auto"/>
        <w:jc w:val="both"/>
        <w:rPr>
          <w:b/>
          <w:iCs/>
        </w:rPr>
      </w:pPr>
      <w:r>
        <w:rPr>
          <w:b/>
          <w:iCs/>
        </w:rPr>
        <w:t>I. MỤC TIÊU</w:t>
      </w:r>
      <w:r>
        <w:rPr>
          <w:b/>
        </w:rPr>
        <w:t>:</w:t>
      </w:r>
    </w:p>
    <w:p w:rsidR="004A1787" w:rsidRDefault="004A1787" w:rsidP="004A1787">
      <w:pPr>
        <w:spacing w:line="333" w:lineRule="auto"/>
        <w:jc w:val="both"/>
        <w:rPr>
          <w:color w:val="000000"/>
        </w:rPr>
      </w:pPr>
      <w:r>
        <w:rPr>
          <w:iCs/>
        </w:rPr>
        <w:t xml:space="preserve">  </w:t>
      </w:r>
      <w:r>
        <w:rPr>
          <w:iCs/>
        </w:rPr>
        <w:tab/>
      </w:r>
      <w:r>
        <w:rPr>
          <w:b/>
          <w:bCs/>
          <w:i/>
          <w:iCs/>
          <w:color w:val="000000"/>
        </w:rPr>
        <w:t>1. Kiến thức</w:t>
      </w:r>
      <w:r>
        <w:rPr>
          <w:color w:val="000000"/>
        </w:rPr>
        <w:t xml:space="preserve"> : Nghe - viết đúng bài chính tả; trình bày đúng hình thức thơ lục bát.</w:t>
      </w:r>
    </w:p>
    <w:p w:rsidR="004A1787" w:rsidRDefault="004A1787" w:rsidP="004A1787">
      <w:pPr>
        <w:spacing w:line="333" w:lineRule="auto"/>
        <w:jc w:val="both"/>
        <w:rPr>
          <w:color w:val="000000"/>
        </w:rPr>
      </w:pPr>
      <w:r>
        <w:rPr>
          <w:bCs/>
          <w:i/>
          <w:iCs/>
          <w:color w:val="000000"/>
        </w:rPr>
        <w:t xml:space="preserve">  </w:t>
      </w:r>
      <w:r>
        <w:rPr>
          <w:bCs/>
          <w:i/>
          <w:iCs/>
          <w:color w:val="000000"/>
        </w:rPr>
        <w:tab/>
      </w:r>
      <w:r>
        <w:rPr>
          <w:b/>
          <w:bCs/>
          <w:i/>
          <w:iCs/>
          <w:color w:val="000000"/>
        </w:rPr>
        <w:t>2. Kĩ năng</w:t>
      </w:r>
      <w:r>
        <w:rPr>
          <w:bCs/>
          <w:i/>
          <w:iCs/>
          <w:color w:val="000000"/>
        </w:rPr>
        <w:t>:</w:t>
      </w:r>
      <w:r>
        <w:t xml:space="preserve"> </w:t>
      </w:r>
      <w:r>
        <w:rPr>
          <w:color w:val="000000"/>
        </w:rPr>
        <w:t xml:space="preserve">Làm đúng BT điền tiếng có vần au/âu (BT2). Làm đúng BT (3) a/b hoặc Bài tập </w:t>
      </w:r>
      <w:r>
        <w:t>phương ngữ do giáo viên soạn</w:t>
      </w:r>
      <w:r>
        <w:rPr>
          <w:color w:val="000000"/>
        </w:rPr>
        <w:t>.</w:t>
      </w:r>
    </w:p>
    <w:p w:rsidR="004A1787" w:rsidRDefault="004A1787" w:rsidP="004A1787">
      <w:pPr>
        <w:spacing w:line="333" w:lineRule="auto"/>
        <w:jc w:val="both"/>
      </w:pPr>
      <w:r>
        <w:rPr>
          <w:bCs/>
          <w:i/>
          <w:iCs/>
        </w:rPr>
        <w:t xml:space="preserve">  </w:t>
      </w:r>
      <w:r>
        <w:rPr>
          <w:bCs/>
          <w:i/>
          <w:iCs/>
        </w:rPr>
        <w:tab/>
      </w:r>
      <w:r>
        <w:rPr>
          <w:b/>
          <w:bCs/>
          <w:i/>
          <w:iCs/>
        </w:rPr>
        <w:t>3. Thái độ</w:t>
      </w:r>
      <w:r>
        <w:t xml:space="preserve"> : Cẩn thận khi viết bài, yêu thích ngôn ngữ Tiếng Việt.</w:t>
      </w:r>
    </w:p>
    <w:p w:rsidR="004A1787" w:rsidRDefault="004A1787" w:rsidP="004A1787">
      <w:pPr>
        <w:spacing w:line="333" w:lineRule="auto"/>
        <w:jc w:val="both"/>
        <w:rPr>
          <w:sz w:val="12"/>
          <w:szCs w:val="12"/>
        </w:rPr>
      </w:pPr>
    </w:p>
    <w:p w:rsidR="004A1787" w:rsidRDefault="004A1787" w:rsidP="004A1787">
      <w:pPr>
        <w:spacing w:line="333" w:lineRule="auto"/>
        <w:jc w:val="both"/>
        <w:rPr>
          <w:b/>
          <w:iCs/>
        </w:rPr>
      </w:pPr>
      <w:r>
        <w:rPr>
          <w:b/>
          <w:iCs/>
        </w:rPr>
        <w:t>II. ĐỒ DÙNG DẠY - HỌC:</w:t>
      </w:r>
    </w:p>
    <w:p w:rsidR="004A1787" w:rsidRDefault="004A1787" w:rsidP="004A1787">
      <w:pPr>
        <w:spacing w:line="333" w:lineRule="auto"/>
        <w:jc w:val="both"/>
        <w:rPr>
          <w:iCs/>
        </w:rPr>
      </w:pPr>
      <w:r>
        <w:rPr>
          <w:iCs/>
        </w:rPr>
        <w:tab/>
      </w:r>
      <w:r>
        <w:rPr>
          <w:i/>
          <w:iCs/>
        </w:rPr>
        <w:t>1. Giáo viên</w:t>
      </w:r>
      <w:r>
        <w:rPr>
          <w:iCs/>
        </w:rPr>
        <w:t>: Bảng phụ.</w:t>
      </w:r>
    </w:p>
    <w:p w:rsidR="004A1787" w:rsidRDefault="004A1787" w:rsidP="004A1787">
      <w:pPr>
        <w:spacing w:line="333" w:lineRule="auto"/>
        <w:jc w:val="both"/>
      </w:pPr>
      <w:r>
        <w:tab/>
      </w:r>
      <w:r>
        <w:rPr>
          <w:i/>
        </w:rPr>
        <w:t>2. Học sinh</w:t>
      </w:r>
      <w:r>
        <w:t xml:space="preserve"> : Bảng con, đồ dùng học tập.</w:t>
      </w:r>
    </w:p>
    <w:p w:rsidR="004A1787" w:rsidRDefault="004A1787" w:rsidP="004A1787">
      <w:pPr>
        <w:spacing w:line="333" w:lineRule="auto"/>
        <w:jc w:val="both"/>
        <w:rPr>
          <w:b/>
          <w:iCs/>
        </w:rPr>
      </w:pPr>
      <w:r>
        <w:rPr>
          <w:b/>
          <w:iCs/>
        </w:rPr>
        <w:t>III. CÁC HOẠT ĐỘNG DẠY - HỌC CHỦ YẾU:</w:t>
      </w:r>
    </w:p>
    <w:p w:rsidR="004A1787" w:rsidRDefault="004A1787" w:rsidP="004A1787">
      <w:pPr>
        <w:pStyle w:val="Footer"/>
        <w:spacing w:line="333" w:lineRule="auto"/>
        <w:rPr>
          <w:b/>
          <w:bCs/>
          <w:sz w:val="12"/>
          <w:szCs w:val="12"/>
        </w:rPr>
      </w:pPr>
    </w:p>
    <w:tbl>
      <w:tblPr>
        <w:tblW w:w="9540" w:type="dxa"/>
        <w:jc w:val="center"/>
        <w:tblLayout w:type="fixed"/>
        <w:tblLook w:val="01E0" w:firstRow="1" w:lastRow="1" w:firstColumn="1" w:lastColumn="1" w:noHBand="0" w:noVBand="0"/>
      </w:tblPr>
      <w:tblGrid>
        <w:gridCol w:w="5414"/>
        <w:gridCol w:w="4126"/>
      </w:tblGrid>
      <w:tr w:rsidR="004A1787" w:rsidTr="004A1787">
        <w:trPr>
          <w:jc w:val="center"/>
        </w:trPr>
        <w:tc>
          <w:tcPr>
            <w:tcW w:w="5416" w:type="dxa"/>
            <w:tcBorders>
              <w:top w:val="single" w:sz="4" w:space="0" w:color="auto"/>
              <w:left w:val="single" w:sz="4" w:space="0" w:color="auto"/>
              <w:bottom w:val="single" w:sz="4" w:space="0" w:color="auto"/>
              <w:right w:val="single" w:sz="4" w:space="0" w:color="auto"/>
            </w:tcBorders>
            <w:hideMark/>
          </w:tcPr>
          <w:p w:rsidR="004A1787" w:rsidRDefault="004A1787">
            <w:pPr>
              <w:pStyle w:val="BodyText2"/>
              <w:spacing w:after="0" w:line="333" w:lineRule="auto"/>
              <w:jc w:val="center"/>
              <w:rPr>
                <w:b/>
                <w:bCs/>
                <w:i/>
                <w:iCs/>
                <w:position w:val="0"/>
              </w:rPr>
            </w:pPr>
            <w:r>
              <w:rPr>
                <w:b/>
                <w:bCs/>
                <w:i/>
                <w:iCs/>
                <w:position w:val="0"/>
              </w:rPr>
              <w:t>Hoạt động dạy</w:t>
            </w:r>
          </w:p>
        </w:tc>
        <w:tc>
          <w:tcPr>
            <w:tcW w:w="4127" w:type="dxa"/>
            <w:tcBorders>
              <w:top w:val="single" w:sz="4" w:space="0" w:color="auto"/>
              <w:left w:val="single" w:sz="4" w:space="0" w:color="auto"/>
              <w:bottom w:val="single" w:sz="4" w:space="0" w:color="auto"/>
              <w:right w:val="single" w:sz="4" w:space="0" w:color="auto"/>
            </w:tcBorders>
            <w:hideMark/>
          </w:tcPr>
          <w:p w:rsidR="004A1787" w:rsidRDefault="004A1787">
            <w:pPr>
              <w:pStyle w:val="BodyText2"/>
              <w:spacing w:after="0" w:line="333" w:lineRule="auto"/>
              <w:jc w:val="center"/>
              <w:rPr>
                <w:b/>
                <w:bCs/>
                <w:i/>
                <w:iCs/>
                <w:position w:val="0"/>
              </w:rPr>
            </w:pPr>
            <w:r>
              <w:rPr>
                <w:b/>
                <w:bCs/>
                <w:i/>
                <w:iCs/>
                <w:position w:val="0"/>
              </w:rPr>
              <w:t>Hoạt động học</w:t>
            </w:r>
          </w:p>
        </w:tc>
      </w:tr>
      <w:tr w:rsidR="004A1787" w:rsidTr="004A1787">
        <w:trPr>
          <w:jc w:val="center"/>
        </w:trPr>
        <w:tc>
          <w:tcPr>
            <w:tcW w:w="5416" w:type="dxa"/>
            <w:tcBorders>
              <w:top w:val="single" w:sz="4" w:space="0" w:color="auto"/>
              <w:left w:val="single" w:sz="4" w:space="0" w:color="auto"/>
              <w:bottom w:val="single" w:sz="4" w:space="0" w:color="auto"/>
              <w:right w:val="single" w:sz="4" w:space="0" w:color="auto"/>
            </w:tcBorders>
          </w:tcPr>
          <w:p w:rsidR="004A1787" w:rsidRDefault="004A1787">
            <w:pPr>
              <w:tabs>
                <w:tab w:val="left" w:pos="2552"/>
                <w:tab w:val="left" w:pos="2880"/>
              </w:tabs>
              <w:spacing w:line="333" w:lineRule="auto"/>
              <w:jc w:val="both"/>
              <w:rPr>
                <w:b/>
                <w:bCs/>
                <w:iCs/>
              </w:rPr>
            </w:pPr>
            <w:r>
              <w:rPr>
                <w:b/>
                <w:bCs/>
                <w:iCs/>
              </w:rPr>
              <w:t>1. Hoạt động khởi động (5 phút):</w:t>
            </w:r>
          </w:p>
          <w:p w:rsidR="004A1787" w:rsidRDefault="004A1787">
            <w:pPr>
              <w:tabs>
                <w:tab w:val="left" w:pos="2552"/>
                <w:tab w:val="left" w:pos="2880"/>
              </w:tabs>
              <w:spacing w:line="333" w:lineRule="auto"/>
              <w:jc w:val="both"/>
              <w:rPr>
                <w:bCs/>
                <w:iCs/>
              </w:rPr>
            </w:pPr>
            <w:r>
              <w:rPr>
                <w:bCs/>
                <w:iCs/>
              </w:rPr>
              <w:t>- Yêu cầu học sinh viết bảng con một số từ.</w:t>
            </w:r>
          </w:p>
          <w:p w:rsidR="004A1787" w:rsidRDefault="004A1787">
            <w:pPr>
              <w:tabs>
                <w:tab w:val="left" w:pos="2552"/>
                <w:tab w:val="left" w:pos="2880"/>
              </w:tabs>
              <w:spacing w:line="333" w:lineRule="auto"/>
              <w:jc w:val="both"/>
              <w:rPr>
                <w:bCs/>
                <w:iCs/>
              </w:rPr>
            </w:pPr>
            <w:r>
              <w:rPr>
                <w:bCs/>
                <w:iCs/>
              </w:rPr>
              <w:t>- Nhận xét, đánh giá chung.</w:t>
            </w:r>
          </w:p>
          <w:p w:rsidR="004A1787" w:rsidRDefault="004A1787">
            <w:pPr>
              <w:tabs>
                <w:tab w:val="left" w:pos="2552"/>
                <w:tab w:val="left" w:pos="2880"/>
              </w:tabs>
              <w:spacing w:line="333" w:lineRule="auto"/>
              <w:jc w:val="both"/>
              <w:rPr>
                <w:bCs/>
                <w:iCs/>
              </w:rPr>
            </w:pPr>
            <w:r>
              <w:rPr>
                <w:bCs/>
                <w:iCs/>
              </w:rPr>
              <w:t>- Giới thiệu bài mới : trực tiếp.</w:t>
            </w:r>
          </w:p>
          <w:p w:rsidR="004A1787" w:rsidRDefault="004A1787">
            <w:pPr>
              <w:tabs>
                <w:tab w:val="left" w:pos="2552"/>
                <w:tab w:val="left" w:pos="2880"/>
              </w:tabs>
              <w:spacing w:line="333" w:lineRule="auto"/>
              <w:jc w:val="both"/>
              <w:rPr>
                <w:b/>
                <w:bCs/>
                <w:iCs/>
              </w:rPr>
            </w:pPr>
            <w:r>
              <w:rPr>
                <w:b/>
                <w:bCs/>
                <w:iCs/>
              </w:rPr>
              <w:t>2. Các họat động chính :</w:t>
            </w:r>
          </w:p>
          <w:p w:rsidR="004A1787" w:rsidRDefault="004A1787">
            <w:pPr>
              <w:spacing w:line="333" w:lineRule="auto"/>
              <w:jc w:val="both"/>
              <w:rPr>
                <w:b/>
                <w:i/>
              </w:rPr>
            </w:pPr>
            <w:r>
              <w:rPr>
                <w:b/>
                <w:bCs/>
                <w:i/>
              </w:rPr>
              <w:t>a. Hoạt động 1</w:t>
            </w:r>
            <w:r>
              <w:rPr>
                <w:b/>
                <w:i/>
              </w:rPr>
              <w:t>: Hướng dẫn HS chuẩn bị (15 phút)</w:t>
            </w:r>
          </w:p>
          <w:p w:rsidR="004A1787" w:rsidRDefault="004A1787">
            <w:pPr>
              <w:pStyle w:val="BodyTextIndent2"/>
              <w:spacing w:after="0" w:line="333" w:lineRule="auto"/>
              <w:ind w:left="0"/>
              <w:jc w:val="both"/>
              <w:rPr>
                <w:position w:val="0"/>
              </w:rPr>
            </w:pPr>
            <w:r>
              <w:rPr>
                <w:position w:val="0"/>
              </w:rPr>
              <w:t xml:space="preserve">* </w:t>
            </w:r>
            <w:r>
              <w:rPr>
                <w:bCs/>
                <w:i/>
                <w:iCs/>
                <w:position w:val="0"/>
              </w:rPr>
              <w:t>Mục tiêu</w:t>
            </w:r>
            <w:r>
              <w:rPr>
                <w:position w:val="0"/>
              </w:rPr>
              <w:t>: Giúp HS nghe và viết đúng bài vào vở.</w:t>
            </w:r>
          </w:p>
          <w:p w:rsidR="004A1787" w:rsidRDefault="004A1787">
            <w:pPr>
              <w:pStyle w:val="BodyTextIndent2"/>
              <w:spacing w:after="0" w:line="333" w:lineRule="auto"/>
              <w:ind w:left="0"/>
              <w:jc w:val="both"/>
              <w:rPr>
                <w:position w:val="0"/>
              </w:rPr>
            </w:pPr>
            <w:r>
              <w:rPr>
                <w:position w:val="0"/>
              </w:rPr>
              <w:t xml:space="preserve">* </w:t>
            </w:r>
            <w:r>
              <w:rPr>
                <w:bCs/>
                <w:i/>
                <w:iCs/>
                <w:position w:val="0"/>
              </w:rPr>
              <w:t>Cách tiến hành</w:t>
            </w:r>
            <w:r>
              <w:rPr>
                <w:position w:val="0"/>
              </w:rPr>
              <w:t>:</w:t>
            </w:r>
          </w:p>
          <w:p w:rsidR="004A1787" w:rsidRDefault="004A1787">
            <w:pPr>
              <w:pStyle w:val="ListParagraph"/>
              <w:spacing w:line="333" w:lineRule="auto"/>
              <w:ind w:left="0"/>
              <w:jc w:val="both"/>
            </w:pPr>
            <w:r>
              <w:t>Hướng dẫn HS chuẩn bị.</w:t>
            </w:r>
          </w:p>
          <w:p w:rsidR="004A1787" w:rsidRDefault="004A1787">
            <w:pPr>
              <w:spacing w:line="333" w:lineRule="auto"/>
              <w:jc w:val="both"/>
            </w:pPr>
            <w:r>
              <w:t xml:space="preserve">- Đọc một lần đoạn thơ </w:t>
            </w:r>
          </w:p>
          <w:p w:rsidR="004A1787" w:rsidRDefault="004A1787">
            <w:pPr>
              <w:spacing w:line="333" w:lineRule="auto"/>
              <w:jc w:val="both"/>
            </w:pPr>
            <w:r>
              <w:t>- Mời 1HS đọc khổ thơ 1</w:t>
            </w:r>
          </w:p>
          <w:p w:rsidR="004A1787" w:rsidRDefault="004A1787">
            <w:pPr>
              <w:spacing w:line="333" w:lineRule="auto"/>
              <w:jc w:val="both"/>
            </w:pPr>
            <w:r>
              <w:t xml:space="preserve"> Hướng dẫn HS nắm nội dung và cách trình bày bài thơ bằng hệ thống câu hỏi:</w:t>
            </w:r>
          </w:p>
          <w:p w:rsidR="004A1787" w:rsidRDefault="004A1787">
            <w:pPr>
              <w:spacing w:line="333" w:lineRule="auto"/>
              <w:jc w:val="both"/>
            </w:pPr>
            <w:r>
              <w:t xml:space="preserve"> + Khổ thơ trên cho thấy điều gì?</w:t>
            </w:r>
          </w:p>
          <w:p w:rsidR="004A1787" w:rsidRDefault="004A1787">
            <w:pPr>
              <w:spacing w:line="333" w:lineRule="auto"/>
              <w:jc w:val="both"/>
              <w:rPr>
                <w:i/>
                <w:iCs/>
              </w:rPr>
            </w:pPr>
            <w:r>
              <w:rPr>
                <w:i/>
                <w:iCs/>
              </w:rPr>
              <w:t xml:space="preserve"> + Bài chính tả có mấy câu thơ?</w:t>
            </w:r>
          </w:p>
          <w:p w:rsidR="004A1787" w:rsidRDefault="004A1787">
            <w:pPr>
              <w:pStyle w:val="BodyText3"/>
              <w:spacing w:after="0" w:line="333" w:lineRule="auto"/>
              <w:jc w:val="both"/>
              <w:rPr>
                <w:position w:val="0"/>
                <w:sz w:val="24"/>
                <w:szCs w:val="24"/>
              </w:rPr>
            </w:pPr>
            <w:r>
              <w:rPr>
                <w:position w:val="0"/>
                <w:sz w:val="24"/>
                <w:szCs w:val="24"/>
              </w:rPr>
              <w:t xml:space="preserve"> + Đây là thể thơ gì?</w:t>
            </w:r>
          </w:p>
          <w:p w:rsidR="004A1787" w:rsidRDefault="004A1787">
            <w:pPr>
              <w:pStyle w:val="BodyText3"/>
              <w:spacing w:after="0" w:line="333" w:lineRule="auto"/>
              <w:jc w:val="both"/>
              <w:rPr>
                <w:position w:val="0"/>
                <w:sz w:val="24"/>
                <w:szCs w:val="24"/>
              </w:rPr>
            </w:pPr>
            <w:r>
              <w:rPr>
                <w:position w:val="0"/>
                <w:sz w:val="24"/>
                <w:szCs w:val="24"/>
              </w:rPr>
              <w:t xml:space="preserve"> + Cách trình bày các câu thơ?</w:t>
            </w:r>
          </w:p>
          <w:p w:rsidR="004A1787" w:rsidRDefault="004A1787">
            <w:pPr>
              <w:pStyle w:val="BodyText3"/>
              <w:spacing w:after="0" w:line="333" w:lineRule="auto"/>
              <w:jc w:val="both"/>
              <w:rPr>
                <w:position w:val="0"/>
                <w:sz w:val="24"/>
                <w:szCs w:val="24"/>
              </w:rPr>
            </w:pPr>
            <w:r>
              <w:rPr>
                <w:position w:val="0"/>
                <w:sz w:val="24"/>
                <w:szCs w:val="24"/>
              </w:rPr>
              <w:t xml:space="preserve"> + Những chữ nào trong bài chính tả viết hoa?</w:t>
            </w:r>
          </w:p>
          <w:p w:rsidR="004A1787" w:rsidRDefault="004A1787">
            <w:pPr>
              <w:spacing w:line="333" w:lineRule="auto"/>
              <w:jc w:val="both"/>
            </w:pPr>
            <w:r>
              <w:t xml:space="preserve">- Cho HS tìm từ dễ viết sai và HD HS viết bảng con </w:t>
            </w:r>
            <w:r>
              <w:lastRenderedPageBreak/>
              <w:t>các từ đó</w:t>
            </w:r>
          </w:p>
          <w:p w:rsidR="004A1787" w:rsidRDefault="004A1787">
            <w:pPr>
              <w:pStyle w:val="BodyText2"/>
              <w:spacing w:after="0" w:line="333" w:lineRule="auto"/>
              <w:jc w:val="both"/>
              <w:rPr>
                <w:position w:val="0"/>
              </w:rPr>
            </w:pPr>
            <w:r>
              <w:rPr>
                <w:position w:val="0"/>
              </w:rPr>
              <w:t>Đọc cho HS viết bài vào vở.</w:t>
            </w:r>
          </w:p>
          <w:p w:rsidR="004A1787" w:rsidRDefault="004A1787">
            <w:pPr>
              <w:spacing w:line="333" w:lineRule="auto"/>
              <w:jc w:val="both"/>
            </w:pPr>
            <w:r>
              <w:t>- Nhắc nhở HS cách trình bày</w:t>
            </w:r>
          </w:p>
          <w:p w:rsidR="004A1787" w:rsidRDefault="004A1787">
            <w:pPr>
              <w:spacing w:line="333" w:lineRule="auto"/>
              <w:jc w:val="both"/>
            </w:pPr>
            <w:r>
              <w:t>- Yêu cầu HS đổi vở bắt lỗi chéo</w:t>
            </w:r>
          </w:p>
          <w:p w:rsidR="004A1787" w:rsidRDefault="004A1787">
            <w:pPr>
              <w:spacing w:line="333" w:lineRule="auto"/>
              <w:jc w:val="both"/>
            </w:pPr>
            <w:r>
              <w:t>- YC HS chữa lỗi</w:t>
            </w:r>
          </w:p>
          <w:p w:rsidR="004A1787" w:rsidRDefault="004A1787">
            <w:pPr>
              <w:spacing w:line="333" w:lineRule="auto"/>
              <w:jc w:val="both"/>
            </w:pPr>
            <w:r>
              <w:t>- Chấm 7 bài nhận xét bài viết của HS.</w:t>
            </w:r>
          </w:p>
          <w:p w:rsidR="004A1787" w:rsidRDefault="004A1787">
            <w:pPr>
              <w:spacing w:line="333" w:lineRule="auto"/>
              <w:jc w:val="both"/>
            </w:pPr>
            <w:r>
              <w:t>- HD HS chữa lỗi</w:t>
            </w:r>
          </w:p>
          <w:p w:rsidR="004A1787" w:rsidRDefault="004A1787">
            <w:pPr>
              <w:spacing w:line="333" w:lineRule="auto"/>
              <w:jc w:val="both"/>
              <w:rPr>
                <w:b/>
                <w:bCs/>
                <w:i/>
              </w:rPr>
            </w:pPr>
            <w:r>
              <w:rPr>
                <w:b/>
                <w:bCs/>
                <w:i/>
              </w:rPr>
              <w:t>b. Hoạt động 2</w:t>
            </w:r>
            <w:r>
              <w:rPr>
                <w:b/>
                <w:i/>
              </w:rPr>
              <w:t>: Hướng dẫn HS làm bài tập (12 ph)</w:t>
            </w:r>
          </w:p>
          <w:p w:rsidR="004A1787" w:rsidRDefault="004A1787">
            <w:pPr>
              <w:spacing w:line="333" w:lineRule="auto"/>
              <w:jc w:val="both"/>
            </w:pPr>
            <w:r>
              <w:t xml:space="preserve">* </w:t>
            </w:r>
            <w:r>
              <w:rPr>
                <w:bCs/>
                <w:i/>
                <w:iCs/>
              </w:rPr>
              <w:t>Mục tiêu</w:t>
            </w:r>
            <w:r>
              <w:t>: Giúp HS làm đúng bài tập trong SGK.</w:t>
            </w:r>
          </w:p>
          <w:p w:rsidR="004A1787" w:rsidRDefault="004A1787">
            <w:pPr>
              <w:spacing w:line="333" w:lineRule="auto"/>
              <w:jc w:val="both"/>
            </w:pPr>
            <w:r>
              <w:t xml:space="preserve">* </w:t>
            </w:r>
            <w:r>
              <w:rPr>
                <w:bCs/>
                <w:i/>
                <w:iCs/>
              </w:rPr>
              <w:t>Cách tiến hành</w:t>
            </w:r>
            <w:r>
              <w:t>:</w:t>
            </w:r>
          </w:p>
          <w:p w:rsidR="004A1787" w:rsidRDefault="004A1787">
            <w:pPr>
              <w:spacing w:line="333" w:lineRule="auto"/>
              <w:jc w:val="both"/>
            </w:pPr>
            <w:r>
              <w:rPr>
                <w:b/>
                <w:iCs/>
              </w:rPr>
              <w:t>Bài tập 2</w:t>
            </w:r>
            <w:r>
              <w:rPr>
                <w:bCs/>
              </w:rPr>
              <w:t xml:space="preserve">: Điền vào chỗ trống </w:t>
            </w:r>
            <w:r>
              <w:rPr>
                <w:b/>
                <w:bCs/>
                <w:i/>
                <w:iCs/>
                <w:color w:val="0000FF"/>
              </w:rPr>
              <w:t>au</w:t>
            </w:r>
            <w:r>
              <w:rPr>
                <w:bCs/>
                <w:i/>
                <w:iCs/>
              </w:rPr>
              <w:t xml:space="preserve"> hay </w:t>
            </w:r>
            <w:r>
              <w:rPr>
                <w:b/>
                <w:bCs/>
                <w:i/>
                <w:iCs/>
                <w:color w:val="0000FF"/>
              </w:rPr>
              <w:t>âu</w:t>
            </w:r>
          </w:p>
          <w:p w:rsidR="004A1787" w:rsidRDefault="004A1787">
            <w:pPr>
              <w:spacing w:line="333" w:lineRule="auto"/>
              <w:jc w:val="both"/>
            </w:pPr>
            <w:r>
              <w:t>- Mở bảng lớp cho 1 HS nêu yêu cầu của đề bài.</w:t>
            </w:r>
          </w:p>
          <w:p w:rsidR="004A1787" w:rsidRDefault="004A1787">
            <w:pPr>
              <w:spacing w:line="333" w:lineRule="auto"/>
              <w:jc w:val="both"/>
            </w:pPr>
            <w:r>
              <w:t>- Yêu cầu HS cả lớp làm vào nháp</w:t>
            </w:r>
          </w:p>
          <w:p w:rsidR="004A1787" w:rsidRDefault="004A1787">
            <w:pPr>
              <w:spacing w:line="333" w:lineRule="auto"/>
              <w:jc w:val="both"/>
            </w:pPr>
            <w:r>
              <w:t>- Mời 2 nhóm thi tiếp sức</w:t>
            </w:r>
          </w:p>
          <w:p w:rsidR="004A1787" w:rsidRDefault="004A1787">
            <w:pPr>
              <w:pStyle w:val="BodyText2"/>
              <w:spacing w:after="0" w:line="333" w:lineRule="auto"/>
              <w:jc w:val="both"/>
              <w:rPr>
                <w:position w:val="0"/>
              </w:rPr>
            </w:pPr>
            <w:r>
              <w:rPr>
                <w:position w:val="0"/>
              </w:rPr>
              <w:t>- Nhận xét, chốt lời giải đúng:</w:t>
            </w:r>
          </w:p>
          <w:p w:rsidR="004A1787" w:rsidRDefault="004A1787">
            <w:pPr>
              <w:spacing w:line="333" w:lineRule="auto"/>
              <w:jc w:val="both"/>
              <w:rPr>
                <w:bCs/>
              </w:rPr>
            </w:pPr>
            <w:r>
              <w:rPr>
                <w:b/>
                <w:iCs/>
              </w:rPr>
              <w:t>Bài tập 3</w:t>
            </w:r>
            <w:r>
              <w:rPr>
                <w:bCs/>
              </w:rPr>
              <w:t>:</w:t>
            </w:r>
            <w:r>
              <w:rPr>
                <w:b/>
                <w:bCs/>
              </w:rPr>
              <w:t xml:space="preserve"> </w:t>
            </w:r>
            <w:r>
              <w:rPr>
                <w:bCs/>
              </w:rPr>
              <w:t xml:space="preserve">Chọn phần b: Điền vào chỗ trống </w:t>
            </w:r>
            <w:r>
              <w:rPr>
                <w:b/>
                <w:bCs/>
                <w:i/>
                <w:iCs/>
                <w:color w:val="0000FF"/>
              </w:rPr>
              <w:t>i</w:t>
            </w:r>
            <w:r>
              <w:rPr>
                <w:bCs/>
                <w:i/>
                <w:iCs/>
              </w:rPr>
              <w:t xml:space="preserve"> hay </w:t>
            </w:r>
            <w:r>
              <w:rPr>
                <w:b/>
                <w:bCs/>
                <w:i/>
                <w:iCs/>
                <w:color w:val="0000FF"/>
              </w:rPr>
              <w:t>iê</w:t>
            </w:r>
          </w:p>
          <w:p w:rsidR="004A1787" w:rsidRDefault="004A1787">
            <w:pPr>
              <w:pStyle w:val="BodyText2"/>
              <w:spacing w:after="0" w:line="333" w:lineRule="auto"/>
              <w:jc w:val="both"/>
              <w:rPr>
                <w:position w:val="0"/>
              </w:rPr>
            </w:pPr>
            <w:r>
              <w:rPr>
                <w:position w:val="0"/>
              </w:rPr>
              <w:t>- Mời HS đọc yêu cầu của đề bài.</w:t>
            </w:r>
          </w:p>
          <w:p w:rsidR="004A1787" w:rsidRDefault="004A1787">
            <w:pPr>
              <w:pStyle w:val="BodyText2"/>
              <w:spacing w:after="0" w:line="333" w:lineRule="auto"/>
              <w:jc w:val="both"/>
              <w:rPr>
                <w:position w:val="0"/>
              </w:rPr>
            </w:pPr>
            <w:r>
              <w:rPr>
                <w:position w:val="0"/>
              </w:rPr>
              <w:t>- Yêu cầu HS suy nghĩ tự làm vào vở.</w:t>
            </w:r>
          </w:p>
          <w:p w:rsidR="004A1787" w:rsidRDefault="004A1787">
            <w:pPr>
              <w:spacing w:line="333" w:lineRule="auto"/>
              <w:jc w:val="both"/>
            </w:pPr>
            <w:r>
              <w:t>- Cho 2 HS thi làm nhanh</w:t>
            </w:r>
          </w:p>
          <w:p w:rsidR="004A1787" w:rsidRDefault="004A1787">
            <w:pPr>
              <w:spacing w:line="333" w:lineRule="auto"/>
              <w:jc w:val="center"/>
            </w:pPr>
            <w:r>
              <w:rPr>
                <w:noProof/>
              </w:rPr>
              <w:drawing>
                <wp:inline distT="0" distB="0" distL="0" distR="0">
                  <wp:extent cx="2200275" cy="1628775"/>
                  <wp:effectExtent l="0" t="0" r="0" b="0"/>
                  <wp:docPr id="19" name="Picture 19" descr="8UCA83J6DQCAL8BMCPCAUC2OKHCAWMFQN4CATMHNGECA9I3HZ7CA839OUSCAPEPCTECASNUVCJCA3QPW9XCAF6FY4KCAF0H77WCA5ATEXGCADDE2I3CAJUPTJ3CAUJWW0MCAEFGHQ5CAYBAQEECA4U4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8UCA83J6DQCAL8BMCPCAUC2OKHCAWMFQN4CATMHNGECA9I3HZ7CA839OUSCAPEPCTECASNUVCJCA3QPW9XCAF6FY4KCAF0H77WCA5ATEXGCADDE2I3CAJUPTJ3CAUJWW0MCAEFGHQ5CAYBAQEECA4U4PA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00275" cy="1628775"/>
                          </a:xfrm>
                          <a:prstGeom prst="rect">
                            <a:avLst/>
                          </a:prstGeom>
                          <a:noFill/>
                          <a:ln>
                            <a:noFill/>
                          </a:ln>
                        </pic:spPr>
                      </pic:pic>
                    </a:graphicData>
                  </a:graphic>
                </wp:inline>
              </w:drawing>
            </w:r>
          </w:p>
          <w:p w:rsidR="004A1787" w:rsidRDefault="004A1787">
            <w:pPr>
              <w:spacing w:line="333" w:lineRule="auto"/>
              <w:jc w:val="center"/>
            </w:pPr>
            <w:r>
              <w:t>Kiến tha lâu cũng đầy tổ</w:t>
            </w:r>
          </w:p>
          <w:p w:rsidR="004A1787" w:rsidRDefault="004A1787">
            <w:pPr>
              <w:pStyle w:val="BodyText2"/>
              <w:spacing w:after="0" w:line="333" w:lineRule="auto"/>
              <w:jc w:val="both"/>
              <w:rPr>
                <w:position w:val="0"/>
              </w:rPr>
            </w:pPr>
            <w:r>
              <w:rPr>
                <w:position w:val="0"/>
              </w:rPr>
              <w:t>- Nhận xét, chốt lại.</w:t>
            </w:r>
          </w:p>
          <w:p w:rsidR="004A1787" w:rsidRDefault="004A1787">
            <w:pPr>
              <w:tabs>
                <w:tab w:val="left" w:pos="250"/>
              </w:tabs>
              <w:spacing w:line="333" w:lineRule="auto"/>
              <w:jc w:val="both"/>
              <w:rPr>
                <w:b/>
                <w:color w:val="0000FF"/>
              </w:rPr>
            </w:pPr>
            <w:r>
              <w:rPr>
                <w:b/>
                <w:color w:val="0000FF"/>
              </w:rPr>
              <w:t>3. Hoạt động nối tiếp (3 phút):</w:t>
            </w:r>
          </w:p>
          <w:p w:rsidR="004A1787" w:rsidRDefault="004A1787">
            <w:pPr>
              <w:tabs>
                <w:tab w:val="left" w:pos="250"/>
              </w:tabs>
              <w:spacing w:line="333" w:lineRule="auto"/>
              <w:jc w:val="both"/>
              <w:rPr>
                <w:color w:val="0000FF"/>
              </w:rPr>
            </w:pPr>
            <w:r>
              <w:rPr>
                <w:color w:val="0000FF"/>
              </w:rPr>
              <w:t>- Nhắc lại nội dung bài học.</w:t>
            </w:r>
          </w:p>
          <w:p w:rsidR="004A1787" w:rsidRDefault="004A1787">
            <w:pPr>
              <w:spacing w:line="333" w:lineRule="auto"/>
              <w:jc w:val="both"/>
              <w:rPr>
                <w:color w:val="0000FF"/>
              </w:rPr>
            </w:pPr>
            <w:r>
              <w:rPr>
                <w:color w:val="0000FF"/>
              </w:rPr>
              <w:t>- Xem lại bài, chuẩn bị bài sau.</w:t>
            </w:r>
          </w:p>
          <w:p w:rsidR="004A1787" w:rsidRDefault="004A1787">
            <w:pPr>
              <w:pStyle w:val="BodyText2"/>
              <w:spacing w:after="0" w:line="333" w:lineRule="auto"/>
              <w:jc w:val="both"/>
              <w:rPr>
                <w:position w:val="0"/>
                <w:sz w:val="8"/>
                <w:szCs w:val="8"/>
              </w:rPr>
            </w:pPr>
          </w:p>
        </w:tc>
        <w:tc>
          <w:tcPr>
            <w:tcW w:w="4127" w:type="dxa"/>
            <w:tcBorders>
              <w:top w:val="single" w:sz="4" w:space="0" w:color="auto"/>
              <w:left w:val="single" w:sz="4" w:space="0" w:color="auto"/>
              <w:bottom w:val="single" w:sz="4" w:space="0" w:color="auto"/>
              <w:right w:val="single" w:sz="4" w:space="0" w:color="auto"/>
            </w:tcBorders>
          </w:tcPr>
          <w:p w:rsidR="004A1787" w:rsidRDefault="004A1787">
            <w:pPr>
              <w:pStyle w:val="BodyText2"/>
              <w:spacing w:after="0" w:line="333" w:lineRule="auto"/>
              <w:jc w:val="both"/>
              <w:rPr>
                <w:position w:val="0"/>
                <w:sz w:val="8"/>
                <w:szCs w:val="8"/>
              </w:rPr>
            </w:pPr>
          </w:p>
          <w:p w:rsidR="004A1787" w:rsidRDefault="004A1787">
            <w:pPr>
              <w:pStyle w:val="BodyText2"/>
              <w:spacing w:after="0" w:line="333" w:lineRule="auto"/>
              <w:jc w:val="center"/>
              <w:rPr>
                <w:position w:val="0"/>
              </w:rPr>
            </w:pPr>
            <w:r>
              <w:rPr>
                <w:noProof/>
                <w:position w:val="0"/>
              </w:rPr>
              <w:drawing>
                <wp:inline distT="0" distB="0" distL="0" distR="0">
                  <wp:extent cx="2333625" cy="1638300"/>
                  <wp:effectExtent l="0" t="0" r="0" b="0"/>
                  <wp:docPr id="18" name="Picture 1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ntitled"/>
                          <pic:cNvPicPr>
                            <a:picLocks noChangeAspect="1" noChangeArrowheads="1"/>
                          </pic:cNvPicPr>
                        </pic:nvPicPr>
                        <pic:blipFill>
                          <a:blip r:embed="rId32">
                            <a:lum bright="18000"/>
                            <a:extLst>
                              <a:ext uri="{28A0092B-C50C-407E-A947-70E740481C1C}">
                                <a14:useLocalDpi xmlns:a14="http://schemas.microsoft.com/office/drawing/2010/main" val="0"/>
                              </a:ext>
                            </a:extLst>
                          </a:blip>
                          <a:srcRect/>
                          <a:stretch>
                            <a:fillRect/>
                          </a:stretch>
                        </pic:blipFill>
                        <pic:spPr bwMode="auto">
                          <a:xfrm>
                            <a:off x="0" y="0"/>
                            <a:ext cx="2333625" cy="1638300"/>
                          </a:xfrm>
                          <a:prstGeom prst="rect">
                            <a:avLst/>
                          </a:prstGeom>
                          <a:noFill/>
                          <a:ln>
                            <a:noFill/>
                          </a:ln>
                        </pic:spPr>
                      </pic:pic>
                    </a:graphicData>
                  </a:graphic>
                </wp:inline>
              </w:drawing>
            </w:r>
          </w:p>
          <w:p w:rsidR="004A1787" w:rsidRDefault="004A1787">
            <w:pPr>
              <w:pStyle w:val="BodyText2"/>
              <w:spacing w:after="0" w:line="333" w:lineRule="auto"/>
              <w:jc w:val="center"/>
              <w:rPr>
                <w:position w:val="0"/>
              </w:rPr>
            </w:pPr>
            <w:r>
              <w:rPr>
                <w:position w:val="0"/>
              </w:rPr>
              <w:t>Việt Bắc</w:t>
            </w:r>
          </w:p>
          <w:p w:rsidR="004A1787" w:rsidRDefault="004A1787">
            <w:pPr>
              <w:pStyle w:val="BodyText2"/>
              <w:spacing w:after="0" w:line="333" w:lineRule="auto"/>
              <w:jc w:val="both"/>
              <w:rPr>
                <w:position w:val="0"/>
                <w:sz w:val="18"/>
                <w:szCs w:val="18"/>
              </w:rPr>
            </w:pPr>
          </w:p>
          <w:p w:rsidR="004A1787" w:rsidRDefault="004A1787">
            <w:pPr>
              <w:pStyle w:val="BodyText2"/>
              <w:spacing w:after="0" w:line="333" w:lineRule="auto"/>
              <w:jc w:val="both"/>
              <w:rPr>
                <w:position w:val="0"/>
              </w:rPr>
            </w:pPr>
            <w:r>
              <w:rPr>
                <w:position w:val="0"/>
              </w:rPr>
              <w:t>- HS lắng nghe.</w:t>
            </w:r>
          </w:p>
          <w:p w:rsidR="004A1787" w:rsidRDefault="004A1787">
            <w:pPr>
              <w:spacing w:line="333" w:lineRule="auto"/>
              <w:jc w:val="both"/>
            </w:pPr>
            <w:r>
              <w:t xml:space="preserve">- Một  HS đọc </w:t>
            </w:r>
          </w:p>
          <w:p w:rsidR="004A1787" w:rsidRDefault="004A1787">
            <w:pPr>
              <w:pStyle w:val="BodyText2"/>
              <w:spacing w:after="0" w:line="333" w:lineRule="auto"/>
              <w:jc w:val="both"/>
              <w:rPr>
                <w:position w:val="0"/>
              </w:rPr>
            </w:pPr>
            <w:r>
              <w:rPr>
                <w:position w:val="0"/>
              </w:rPr>
              <w:t>- Phát biểu</w:t>
            </w:r>
          </w:p>
          <w:p w:rsidR="004A1787" w:rsidRDefault="004A1787">
            <w:pPr>
              <w:pStyle w:val="BodyText2"/>
              <w:spacing w:after="0" w:line="333" w:lineRule="auto"/>
              <w:jc w:val="both"/>
              <w:rPr>
                <w:position w:val="0"/>
              </w:rPr>
            </w:pPr>
          </w:p>
          <w:p w:rsidR="004A1787" w:rsidRDefault="004A1787">
            <w:pPr>
              <w:pStyle w:val="BodyText2"/>
              <w:spacing w:after="0" w:line="333" w:lineRule="auto"/>
              <w:jc w:val="both"/>
              <w:rPr>
                <w:position w:val="0"/>
              </w:rPr>
            </w:pPr>
          </w:p>
          <w:p w:rsidR="004A1787" w:rsidRDefault="004A1787">
            <w:pPr>
              <w:pStyle w:val="BodyText2"/>
              <w:spacing w:after="0" w:line="333" w:lineRule="auto"/>
              <w:jc w:val="both"/>
              <w:rPr>
                <w:position w:val="0"/>
              </w:rPr>
            </w:pPr>
          </w:p>
          <w:p w:rsidR="004A1787" w:rsidRDefault="004A1787">
            <w:pPr>
              <w:pStyle w:val="BodyText2"/>
              <w:spacing w:after="0" w:line="333" w:lineRule="auto"/>
              <w:jc w:val="both"/>
              <w:rPr>
                <w:position w:val="0"/>
              </w:rPr>
            </w:pPr>
          </w:p>
          <w:p w:rsidR="004A1787" w:rsidRDefault="004A1787">
            <w:pPr>
              <w:pStyle w:val="BodyText2"/>
              <w:spacing w:after="0" w:line="333" w:lineRule="auto"/>
              <w:jc w:val="both"/>
              <w:rPr>
                <w:position w:val="0"/>
              </w:rPr>
            </w:pPr>
          </w:p>
          <w:p w:rsidR="004A1787" w:rsidRDefault="004A1787">
            <w:pPr>
              <w:pStyle w:val="BodyText2"/>
              <w:spacing w:after="0" w:line="333" w:lineRule="auto"/>
              <w:jc w:val="both"/>
              <w:rPr>
                <w:position w:val="0"/>
              </w:rPr>
            </w:pPr>
          </w:p>
          <w:p w:rsidR="004A1787" w:rsidRDefault="004A1787">
            <w:pPr>
              <w:pStyle w:val="BodyText2"/>
              <w:spacing w:after="0" w:line="333" w:lineRule="auto"/>
              <w:jc w:val="both"/>
              <w:rPr>
                <w:position w:val="0"/>
              </w:rPr>
            </w:pPr>
            <w:r>
              <w:rPr>
                <w:position w:val="0"/>
              </w:rPr>
              <w:t>- Tìm và viết bảng con từ dễ viết sai</w:t>
            </w:r>
          </w:p>
          <w:p w:rsidR="004A1787" w:rsidRDefault="004A1787">
            <w:pPr>
              <w:pStyle w:val="BodyText2"/>
              <w:spacing w:after="0" w:line="333" w:lineRule="auto"/>
              <w:jc w:val="both"/>
              <w:rPr>
                <w:position w:val="0"/>
              </w:rPr>
            </w:pPr>
          </w:p>
          <w:p w:rsidR="004A1787" w:rsidRDefault="004A1787">
            <w:pPr>
              <w:pStyle w:val="BodyText2"/>
              <w:spacing w:after="0" w:line="333" w:lineRule="auto"/>
              <w:jc w:val="both"/>
              <w:rPr>
                <w:position w:val="0"/>
              </w:rPr>
            </w:pPr>
            <w:r>
              <w:rPr>
                <w:position w:val="0"/>
              </w:rPr>
              <w:t>- Nghe - viết bài vào vở</w:t>
            </w:r>
          </w:p>
          <w:p w:rsidR="004A1787" w:rsidRDefault="004A1787">
            <w:pPr>
              <w:pStyle w:val="BodyText2"/>
              <w:spacing w:after="0" w:line="333" w:lineRule="auto"/>
              <w:jc w:val="both"/>
              <w:rPr>
                <w:position w:val="0"/>
              </w:rPr>
            </w:pPr>
          </w:p>
          <w:p w:rsidR="004A1787" w:rsidRDefault="004A1787">
            <w:pPr>
              <w:pStyle w:val="BodyText2"/>
              <w:spacing w:after="0" w:line="333" w:lineRule="auto"/>
              <w:jc w:val="both"/>
              <w:rPr>
                <w:position w:val="0"/>
              </w:rPr>
            </w:pPr>
            <w:r>
              <w:rPr>
                <w:position w:val="0"/>
              </w:rPr>
              <w:t>- Đổi vở bắt lỗi</w:t>
            </w:r>
          </w:p>
          <w:p w:rsidR="004A1787" w:rsidRDefault="004A1787">
            <w:pPr>
              <w:spacing w:line="333" w:lineRule="auto"/>
              <w:jc w:val="both"/>
            </w:pPr>
          </w:p>
          <w:p w:rsidR="004A1787" w:rsidRDefault="004A1787">
            <w:pPr>
              <w:spacing w:line="333" w:lineRule="auto"/>
              <w:jc w:val="both"/>
            </w:pPr>
          </w:p>
          <w:p w:rsidR="004A1787" w:rsidRDefault="004A1787">
            <w:pPr>
              <w:spacing w:line="333" w:lineRule="auto"/>
              <w:jc w:val="both"/>
            </w:pPr>
            <w:r>
              <w:t>- Chữa lỗi vào vở</w:t>
            </w:r>
          </w:p>
          <w:p w:rsidR="004A1787" w:rsidRDefault="004A1787">
            <w:pPr>
              <w:spacing w:line="333" w:lineRule="auto"/>
              <w:jc w:val="both"/>
            </w:pPr>
          </w:p>
          <w:p w:rsidR="004A1787" w:rsidRDefault="004A1787">
            <w:pPr>
              <w:spacing w:line="333" w:lineRule="auto"/>
              <w:jc w:val="both"/>
            </w:pPr>
          </w:p>
          <w:p w:rsidR="004A1787" w:rsidRDefault="004A1787">
            <w:pPr>
              <w:spacing w:line="333" w:lineRule="auto"/>
              <w:jc w:val="both"/>
            </w:pPr>
          </w:p>
          <w:p w:rsidR="004A1787" w:rsidRDefault="004A1787">
            <w:pPr>
              <w:spacing w:line="333" w:lineRule="auto"/>
              <w:jc w:val="both"/>
            </w:pPr>
          </w:p>
          <w:p w:rsidR="004A1787" w:rsidRDefault="004A1787">
            <w:pPr>
              <w:spacing w:line="333" w:lineRule="auto"/>
              <w:jc w:val="both"/>
            </w:pPr>
            <w:r>
              <w:t xml:space="preserve">- 1 HS đọc yêu cầu đề bài </w:t>
            </w:r>
          </w:p>
          <w:p w:rsidR="004A1787" w:rsidRDefault="004A1787">
            <w:pPr>
              <w:spacing w:line="333" w:lineRule="auto"/>
              <w:jc w:val="both"/>
            </w:pPr>
            <w:r>
              <w:t>- Cả lớp làm vào nháp</w:t>
            </w:r>
          </w:p>
          <w:p w:rsidR="004A1787" w:rsidRDefault="004A1787">
            <w:pPr>
              <w:spacing w:line="333" w:lineRule="auto"/>
              <w:jc w:val="both"/>
            </w:pPr>
            <w:r>
              <w:t>- 2 nhóm  lên bảng thi tiếp sức</w:t>
            </w:r>
          </w:p>
          <w:p w:rsidR="004A1787" w:rsidRDefault="004A1787">
            <w:pPr>
              <w:spacing w:line="333" w:lineRule="auto"/>
              <w:jc w:val="both"/>
            </w:pPr>
            <w:r>
              <w:t>- Nhận xét.</w:t>
            </w:r>
          </w:p>
          <w:p w:rsidR="004A1787" w:rsidRDefault="004A1787">
            <w:pPr>
              <w:spacing w:line="333" w:lineRule="auto"/>
              <w:jc w:val="both"/>
            </w:pPr>
          </w:p>
          <w:p w:rsidR="004A1787" w:rsidRDefault="004A1787">
            <w:pPr>
              <w:spacing w:line="333" w:lineRule="auto"/>
              <w:jc w:val="both"/>
            </w:pPr>
            <w:r>
              <w:t>- 1 HS đọc yêu cầu của đề bài.</w:t>
            </w:r>
          </w:p>
          <w:p w:rsidR="004A1787" w:rsidRDefault="004A1787">
            <w:pPr>
              <w:spacing w:line="333" w:lineRule="auto"/>
              <w:jc w:val="both"/>
            </w:pPr>
            <w:r>
              <w:t>- Suy nghĩ làm bài vào vở.</w:t>
            </w:r>
          </w:p>
          <w:p w:rsidR="004A1787" w:rsidRDefault="004A1787">
            <w:pPr>
              <w:spacing w:line="333" w:lineRule="auto"/>
              <w:jc w:val="both"/>
            </w:pPr>
            <w:r>
              <w:t>- 2 HS lên bảng thi làm nhanh</w:t>
            </w:r>
          </w:p>
          <w:p w:rsidR="004A1787" w:rsidRDefault="004A1787">
            <w:pPr>
              <w:spacing w:line="333" w:lineRule="auto"/>
              <w:jc w:val="center"/>
            </w:pPr>
            <w:r>
              <w:rPr>
                <w:noProof/>
              </w:rPr>
              <w:drawing>
                <wp:inline distT="0" distB="0" distL="0" distR="0">
                  <wp:extent cx="1295400" cy="1628775"/>
                  <wp:effectExtent l="0" t="0" r="0" b="0"/>
                  <wp:docPr id="17" name="Picture 17" descr="25CAYG6S72CA1EXLG0CA7HWHVCCACFKMBVCAS94J09CACWGDVMCAI0HR25CA0T9UQ0CACG9DSICAXGYTPHCA9TT0C5CA5O102ZCA4TAZ83CADJV5FGCARSK872CASS1L59CA1DWCW0CA9ZV2C5CAUXRW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5CAYG6S72CA1EXLG0CA7HWHVCCACFKMBVCAS94J09CACWGDVMCAI0HR25CA0T9UQ0CACG9DSICAXGYTPHCA9TT0C5CA5O102ZCA4TAZ83CADJV5FGCARSK872CASS1L59CA1DWCW0CA9ZV2C5CAUXRWNZ"/>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95400" cy="1628775"/>
                          </a:xfrm>
                          <a:prstGeom prst="rect">
                            <a:avLst/>
                          </a:prstGeom>
                          <a:noFill/>
                          <a:ln>
                            <a:noFill/>
                          </a:ln>
                        </pic:spPr>
                      </pic:pic>
                    </a:graphicData>
                  </a:graphic>
                </wp:inline>
              </w:drawing>
            </w:r>
            <w:r>
              <w:t xml:space="preserve">   </w:t>
            </w:r>
          </w:p>
          <w:p w:rsidR="004A1787" w:rsidRDefault="004A1787">
            <w:pPr>
              <w:spacing w:line="333" w:lineRule="auto"/>
              <w:jc w:val="center"/>
            </w:pPr>
            <w:r>
              <w:t>tổ chim</w:t>
            </w:r>
          </w:p>
          <w:p w:rsidR="004A1787" w:rsidRDefault="004A1787">
            <w:pPr>
              <w:spacing w:line="333" w:lineRule="auto"/>
              <w:jc w:val="both"/>
            </w:pPr>
          </w:p>
        </w:tc>
      </w:tr>
    </w:tbl>
    <w:p w:rsidR="004A1787" w:rsidRDefault="004A1787" w:rsidP="004A1787">
      <w:pPr>
        <w:spacing w:line="333" w:lineRule="auto"/>
        <w:rPr>
          <w:rFonts w:cs="Calibri"/>
        </w:rPr>
      </w:pPr>
    </w:p>
    <w:p w:rsidR="004A1787" w:rsidRDefault="004A1787" w:rsidP="004A1787">
      <w:pPr>
        <w:spacing w:line="429" w:lineRule="auto"/>
        <w:jc w:val="both"/>
        <w:rPr>
          <w:b/>
          <w:position w:val="16"/>
        </w:rPr>
      </w:pPr>
      <w:r>
        <w:rPr>
          <w:b/>
          <w:color w:val="0000FF"/>
          <w:sz w:val="32"/>
          <w:szCs w:val="32"/>
          <w:lang w:val="nl-NL"/>
        </w:rPr>
        <w:sym w:font="Wingdings" w:char="F040"/>
      </w:r>
      <w:r>
        <w:rPr>
          <w:b/>
        </w:rPr>
        <w:t xml:space="preserve"> RÚT KINH NGHIỆM TIẾT DẠY :</w:t>
      </w:r>
    </w:p>
    <w:p w:rsidR="004A1787" w:rsidRDefault="004A1787" w:rsidP="004A1787">
      <w:pPr>
        <w:spacing w:line="429" w:lineRule="auto"/>
        <w:jc w:val="center"/>
        <w:rPr>
          <w:color w:val="800080"/>
          <w:sz w:val="16"/>
          <w:szCs w:val="16"/>
        </w:rPr>
      </w:pPr>
      <w:r>
        <w:rPr>
          <w:color w:val="800080"/>
          <w:sz w:val="16"/>
          <w:szCs w:val="16"/>
        </w:rPr>
        <w:lastRenderedPageBreak/>
        <w:t>...................................................................................................................................................................................................................................</w:t>
      </w:r>
    </w:p>
    <w:p w:rsidR="004A1787" w:rsidRDefault="004A1787" w:rsidP="004A1787">
      <w:pPr>
        <w:spacing w:line="429" w:lineRule="auto"/>
        <w:jc w:val="center"/>
        <w:rPr>
          <w:color w:val="800080"/>
          <w:sz w:val="16"/>
          <w:szCs w:val="16"/>
        </w:rPr>
      </w:pPr>
      <w:r>
        <w:rPr>
          <w:color w:val="800080"/>
          <w:sz w:val="16"/>
          <w:szCs w:val="16"/>
        </w:rPr>
        <w:t>...................................................................................................................................................................................................................................</w:t>
      </w:r>
    </w:p>
    <w:p w:rsidR="004A1787" w:rsidRDefault="004A1787" w:rsidP="004A1787">
      <w:pPr>
        <w:spacing w:line="429" w:lineRule="auto"/>
        <w:jc w:val="center"/>
        <w:rPr>
          <w:color w:val="800080"/>
          <w:sz w:val="16"/>
          <w:szCs w:val="16"/>
        </w:rPr>
      </w:pPr>
      <w:r>
        <w:rPr>
          <w:color w:val="800080"/>
          <w:sz w:val="16"/>
          <w:szCs w:val="16"/>
        </w:rPr>
        <w:t>...................................................................................................................................................................................................................................</w:t>
      </w:r>
    </w:p>
    <w:p w:rsidR="004A1787" w:rsidRDefault="004A1787" w:rsidP="004A1787">
      <w:pPr>
        <w:spacing w:line="429" w:lineRule="auto"/>
        <w:jc w:val="center"/>
        <w:rPr>
          <w:color w:val="800080"/>
          <w:sz w:val="16"/>
          <w:szCs w:val="16"/>
        </w:rPr>
      </w:pPr>
      <w:r>
        <w:rPr>
          <w:color w:val="800080"/>
          <w:sz w:val="16"/>
          <w:szCs w:val="16"/>
        </w:rPr>
        <w:t>...................................................................................................................................................................................................................................</w:t>
      </w:r>
    </w:p>
    <w:p w:rsidR="004A1787" w:rsidRDefault="004A1787" w:rsidP="004A1787">
      <w:pPr>
        <w:spacing w:line="429" w:lineRule="auto"/>
        <w:jc w:val="center"/>
        <w:rPr>
          <w:color w:val="800080"/>
          <w:sz w:val="16"/>
          <w:szCs w:val="16"/>
        </w:rPr>
      </w:pPr>
      <w:r>
        <w:rPr>
          <w:color w:val="800080"/>
          <w:sz w:val="16"/>
          <w:szCs w:val="16"/>
        </w:rPr>
        <w:t>...................................................................................................................................................................................................................................</w:t>
      </w:r>
    </w:p>
    <w:p w:rsidR="004A1787" w:rsidRDefault="004A1787" w:rsidP="004A1787">
      <w:pPr>
        <w:spacing w:line="429" w:lineRule="auto"/>
        <w:jc w:val="center"/>
        <w:rPr>
          <w:color w:val="800080"/>
          <w:sz w:val="16"/>
          <w:szCs w:val="16"/>
        </w:rPr>
      </w:pPr>
      <w:r>
        <w:rPr>
          <w:color w:val="800080"/>
          <w:sz w:val="16"/>
          <w:szCs w:val="16"/>
        </w:rPr>
        <w:t>...................................................................................................................................................................................................................................</w:t>
      </w:r>
    </w:p>
    <w:p w:rsidR="004A1787" w:rsidRDefault="004A1787" w:rsidP="004A1787">
      <w:pPr>
        <w:jc w:val="both"/>
        <w:rPr>
          <w:bCs/>
        </w:rPr>
      </w:pPr>
      <w:r>
        <w:rPr>
          <w:bCs/>
        </w:rPr>
        <w:t>Ngày dạy : thứ ........., ngày ...... tháng ...... năm 201...</w:t>
      </w:r>
    </w:p>
    <w:p w:rsidR="004A1787" w:rsidRDefault="004A1787" w:rsidP="004A1787">
      <w:pPr>
        <w:jc w:val="both"/>
        <w:rPr>
          <w:bCs/>
          <w:sz w:val="12"/>
          <w:szCs w:val="12"/>
        </w:rPr>
      </w:pPr>
    </w:p>
    <w:p w:rsidR="004A1787" w:rsidRDefault="004A1787" w:rsidP="004A1787">
      <w:pPr>
        <w:jc w:val="center"/>
        <w:rPr>
          <w:bCs/>
          <w:color w:val="000000"/>
        </w:rPr>
      </w:pPr>
      <w:r>
        <w:rPr>
          <w:bCs/>
          <w:i/>
        </w:rPr>
        <w:t xml:space="preserve">Chính Tả tuần </w:t>
      </w:r>
      <w:r>
        <w:rPr>
          <w:b/>
          <w:bCs/>
          <w:i/>
          <w:color w:val="FF0000"/>
        </w:rPr>
        <w:t>15</w:t>
      </w:r>
      <w:r>
        <w:rPr>
          <w:bCs/>
          <w:color w:val="000000"/>
        </w:rPr>
        <w:t xml:space="preserve"> </w:t>
      </w:r>
      <w:r>
        <w:rPr>
          <w:bCs/>
          <w:i/>
          <w:color w:val="000000"/>
        </w:rPr>
        <w:t xml:space="preserve">tiết </w:t>
      </w:r>
      <w:r>
        <w:rPr>
          <w:b/>
          <w:bCs/>
          <w:i/>
          <w:color w:val="0000FF"/>
        </w:rPr>
        <w:t>1</w:t>
      </w:r>
    </w:p>
    <w:p w:rsidR="004A1787" w:rsidRDefault="004A1787" w:rsidP="004A1787">
      <w:pPr>
        <w:jc w:val="center"/>
        <w:rPr>
          <w:rFonts w:ascii="UTM Edwardian" w:hAnsi="UTM Edwardian"/>
          <w:b/>
          <w:iCs/>
          <w:color w:val="FF0000"/>
          <w:sz w:val="48"/>
          <w:szCs w:val="48"/>
        </w:rPr>
      </w:pPr>
      <w:r>
        <w:rPr>
          <w:b/>
          <w:i/>
          <w:iCs/>
          <w:color w:val="0000FF"/>
        </w:rPr>
        <w:t>Nghe - Viết :</w:t>
      </w:r>
      <w:r>
        <w:rPr>
          <w:b/>
          <w:i/>
          <w:iCs/>
          <w:color w:val="FF0000"/>
          <w:sz w:val="28"/>
          <w:szCs w:val="28"/>
        </w:rPr>
        <w:t xml:space="preserve"> </w:t>
      </w:r>
      <w:r>
        <w:rPr>
          <w:rFonts w:ascii="UTM Edwardian" w:hAnsi="UTM Edwardian"/>
          <w:b/>
          <w:iCs/>
          <w:color w:val="FF0000"/>
          <w:sz w:val="48"/>
          <w:szCs w:val="48"/>
        </w:rPr>
        <w:t xml:space="preserve">Hũ bạc Của Người Cha </w:t>
      </w:r>
    </w:p>
    <w:p w:rsidR="004A1787" w:rsidRDefault="004A1787" w:rsidP="004A1787">
      <w:pPr>
        <w:jc w:val="center"/>
        <w:rPr>
          <w:b/>
          <w:i/>
          <w:iCs/>
          <w:color w:val="0000FF"/>
        </w:rPr>
      </w:pPr>
      <w:r>
        <w:rPr>
          <w:b/>
          <w:i/>
          <w:iCs/>
          <w:color w:val="0000FF"/>
        </w:rPr>
        <w:t>Phân biệt ui/uôi; s/x; ât/âc</w:t>
      </w:r>
    </w:p>
    <w:p w:rsidR="004A1787" w:rsidRDefault="004A1787" w:rsidP="004A1787">
      <w:pPr>
        <w:spacing w:line="333" w:lineRule="auto"/>
        <w:jc w:val="both"/>
        <w:rPr>
          <w:b/>
          <w:iCs/>
        </w:rPr>
      </w:pPr>
      <w:r>
        <w:rPr>
          <w:b/>
          <w:iCs/>
        </w:rPr>
        <w:t>I. MỤC TIÊU</w:t>
      </w:r>
      <w:r>
        <w:rPr>
          <w:b/>
        </w:rPr>
        <w:t>:</w:t>
      </w:r>
    </w:p>
    <w:p w:rsidR="004A1787" w:rsidRDefault="004A1787" w:rsidP="004A1787">
      <w:pPr>
        <w:spacing w:line="333" w:lineRule="auto"/>
        <w:jc w:val="both"/>
        <w:rPr>
          <w:color w:val="000000"/>
        </w:rPr>
      </w:pPr>
      <w:r>
        <w:rPr>
          <w:iCs/>
        </w:rPr>
        <w:t xml:space="preserve">  </w:t>
      </w:r>
      <w:r>
        <w:rPr>
          <w:iCs/>
        </w:rPr>
        <w:tab/>
      </w:r>
      <w:r>
        <w:rPr>
          <w:b/>
          <w:bCs/>
          <w:i/>
          <w:iCs/>
          <w:color w:val="000000"/>
        </w:rPr>
        <w:t>1. Kiến thức</w:t>
      </w:r>
      <w:r>
        <w:rPr>
          <w:color w:val="000000"/>
        </w:rPr>
        <w:t xml:space="preserve"> : Nghe - viết đúng bài chính tả; trình bày đúng hình thức bài văn xuôi.</w:t>
      </w:r>
    </w:p>
    <w:p w:rsidR="004A1787" w:rsidRDefault="004A1787" w:rsidP="004A1787">
      <w:pPr>
        <w:spacing w:line="333" w:lineRule="auto"/>
        <w:jc w:val="both"/>
        <w:rPr>
          <w:color w:val="000000"/>
        </w:rPr>
      </w:pPr>
      <w:r>
        <w:rPr>
          <w:bCs/>
          <w:i/>
          <w:iCs/>
          <w:color w:val="000000"/>
        </w:rPr>
        <w:t xml:space="preserve">  </w:t>
      </w:r>
      <w:r>
        <w:rPr>
          <w:bCs/>
          <w:i/>
          <w:iCs/>
          <w:color w:val="000000"/>
        </w:rPr>
        <w:tab/>
      </w:r>
      <w:r>
        <w:rPr>
          <w:b/>
          <w:bCs/>
          <w:i/>
          <w:iCs/>
          <w:color w:val="000000"/>
        </w:rPr>
        <w:t>2. Kĩ năng</w:t>
      </w:r>
      <w:r>
        <w:rPr>
          <w:bCs/>
          <w:i/>
          <w:iCs/>
          <w:color w:val="000000"/>
        </w:rPr>
        <w:t>:</w:t>
      </w:r>
      <w:r>
        <w:t xml:space="preserve"> </w:t>
      </w:r>
      <w:r>
        <w:rPr>
          <w:color w:val="000000"/>
        </w:rPr>
        <w:t xml:space="preserve">Làm đúng BT điền tiếng có vần ui/uôi (BT2). Làm đúng BT (3) a/b hoặc Bài tập </w:t>
      </w:r>
      <w:r>
        <w:t>phương ngữ do giáo viên soạn</w:t>
      </w:r>
      <w:r>
        <w:rPr>
          <w:color w:val="000000"/>
        </w:rPr>
        <w:t>.</w:t>
      </w:r>
    </w:p>
    <w:p w:rsidR="004A1787" w:rsidRDefault="004A1787" w:rsidP="004A1787">
      <w:pPr>
        <w:spacing w:line="333" w:lineRule="auto"/>
        <w:jc w:val="both"/>
      </w:pPr>
      <w:r>
        <w:rPr>
          <w:bCs/>
          <w:i/>
          <w:iCs/>
        </w:rPr>
        <w:t xml:space="preserve">  </w:t>
      </w:r>
      <w:r>
        <w:rPr>
          <w:bCs/>
          <w:i/>
          <w:iCs/>
        </w:rPr>
        <w:tab/>
      </w:r>
      <w:r>
        <w:rPr>
          <w:b/>
          <w:bCs/>
          <w:i/>
          <w:iCs/>
        </w:rPr>
        <w:t>3. Thái độ</w:t>
      </w:r>
      <w:r>
        <w:t xml:space="preserve"> : Cẩn thận khi viết bài, yêu thích ngôn ngữ Tiếng Việt.</w:t>
      </w:r>
    </w:p>
    <w:p w:rsidR="004A1787" w:rsidRDefault="004A1787" w:rsidP="004A1787">
      <w:pPr>
        <w:spacing w:line="333" w:lineRule="auto"/>
        <w:jc w:val="both"/>
        <w:rPr>
          <w:sz w:val="12"/>
          <w:szCs w:val="12"/>
        </w:rPr>
      </w:pPr>
    </w:p>
    <w:p w:rsidR="004A1787" w:rsidRDefault="004A1787" w:rsidP="004A1787">
      <w:pPr>
        <w:spacing w:line="333" w:lineRule="auto"/>
        <w:jc w:val="both"/>
        <w:rPr>
          <w:b/>
          <w:iCs/>
        </w:rPr>
      </w:pPr>
      <w:r>
        <w:rPr>
          <w:b/>
          <w:iCs/>
        </w:rPr>
        <w:t>II. ĐỒ DÙNG DẠY - HỌC:</w:t>
      </w:r>
    </w:p>
    <w:p w:rsidR="004A1787" w:rsidRDefault="004A1787" w:rsidP="004A1787">
      <w:pPr>
        <w:spacing w:line="333" w:lineRule="auto"/>
        <w:jc w:val="both"/>
        <w:rPr>
          <w:iCs/>
        </w:rPr>
      </w:pPr>
      <w:r>
        <w:rPr>
          <w:iCs/>
        </w:rPr>
        <w:tab/>
      </w:r>
      <w:r>
        <w:rPr>
          <w:i/>
          <w:iCs/>
        </w:rPr>
        <w:t>1. Giáo viên</w:t>
      </w:r>
      <w:r>
        <w:rPr>
          <w:iCs/>
        </w:rPr>
        <w:t>: Bảng phụ.</w:t>
      </w:r>
    </w:p>
    <w:p w:rsidR="004A1787" w:rsidRDefault="004A1787" w:rsidP="004A1787">
      <w:pPr>
        <w:spacing w:line="333" w:lineRule="auto"/>
        <w:jc w:val="both"/>
      </w:pPr>
      <w:r>
        <w:tab/>
      </w:r>
      <w:r>
        <w:rPr>
          <w:i/>
        </w:rPr>
        <w:t>2. Học sinh</w:t>
      </w:r>
      <w:r>
        <w:t xml:space="preserve"> : Bảng con, đồ dùng học tập.</w:t>
      </w:r>
    </w:p>
    <w:p w:rsidR="004A1787" w:rsidRDefault="004A1787" w:rsidP="004A1787">
      <w:pPr>
        <w:spacing w:line="333" w:lineRule="auto"/>
        <w:jc w:val="both"/>
        <w:rPr>
          <w:b/>
          <w:iCs/>
        </w:rPr>
      </w:pPr>
      <w:r>
        <w:rPr>
          <w:b/>
          <w:iCs/>
        </w:rPr>
        <w:t>III. CÁC HOẠT ĐỘNG DẠY - HỌC CHỦ YẾU:</w:t>
      </w:r>
    </w:p>
    <w:p w:rsidR="004A1787" w:rsidRDefault="004A1787" w:rsidP="004A1787">
      <w:pPr>
        <w:pStyle w:val="Footer"/>
        <w:spacing w:line="333" w:lineRule="auto"/>
        <w:rPr>
          <w:sz w:val="12"/>
          <w:szCs w:val="12"/>
        </w:rPr>
      </w:pPr>
    </w:p>
    <w:tbl>
      <w:tblPr>
        <w:tblW w:w="9574" w:type="dxa"/>
        <w:jc w:val="center"/>
        <w:tblLook w:val="01E0" w:firstRow="1" w:lastRow="1" w:firstColumn="1" w:lastColumn="1" w:noHBand="0" w:noVBand="0"/>
      </w:tblPr>
      <w:tblGrid>
        <w:gridCol w:w="5189"/>
        <w:gridCol w:w="4385"/>
      </w:tblGrid>
      <w:tr w:rsidR="004A1787" w:rsidTr="004A1787">
        <w:trPr>
          <w:jc w:val="center"/>
        </w:trPr>
        <w:tc>
          <w:tcPr>
            <w:tcW w:w="5189" w:type="dxa"/>
            <w:tcBorders>
              <w:top w:val="single" w:sz="4" w:space="0" w:color="auto"/>
              <w:left w:val="single" w:sz="4" w:space="0" w:color="auto"/>
              <w:bottom w:val="single" w:sz="4" w:space="0" w:color="auto"/>
              <w:right w:val="single" w:sz="4" w:space="0" w:color="auto"/>
            </w:tcBorders>
            <w:hideMark/>
          </w:tcPr>
          <w:p w:rsidR="004A1787" w:rsidRDefault="004A1787">
            <w:pPr>
              <w:pStyle w:val="BodyText2"/>
              <w:spacing w:after="0" w:line="333" w:lineRule="auto"/>
              <w:jc w:val="center"/>
              <w:rPr>
                <w:b/>
                <w:bCs/>
                <w:i/>
                <w:iCs/>
                <w:position w:val="0"/>
              </w:rPr>
            </w:pPr>
            <w:r>
              <w:rPr>
                <w:b/>
                <w:bCs/>
                <w:i/>
                <w:iCs/>
                <w:position w:val="0"/>
              </w:rPr>
              <w:t>Hoạt động dạy</w:t>
            </w:r>
          </w:p>
        </w:tc>
        <w:tc>
          <w:tcPr>
            <w:tcW w:w="4385" w:type="dxa"/>
            <w:tcBorders>
              <w:top w:val="single" w:sz="4" w:space="0" w:color="auto"/>
              <w:left w:val="single" w:sz="4" w:space="0" w:color="auto"/>
              <w:bottom w:val="single" w:sz="4" w:space="0" w:color="auto"/>
              <w:right w:val="single" w:sz="4" w:space="0" w:color="auto"/>
            </w:tcBorders>
            <w:hideMark/>
          </w:tcPr>
          <w:p w:rsidR="004A1787" w:rsidRDefault="004A1787">
            <w:pPr>
              <w:pStyle w:val="BodyText2"/>
              <w:spacing w:after="0" w:line="333" w:lineRule="auto"/>
              <w:jc w:val="center"/>
              <w:rPr>
                <w:b/>
                <w:bCs/>
                <w:i/>
                <w:iCs/>
                <w:position w:val="0"/>
              </w:rPr>
            </w:pPr>
            <w:r>
              <w:rPr>
                <w:b/>
                <w:bCs/>
                <w:i/>
                <w:iCs/>
                <w:position w:val="0"/>
              </w:rPr>
              <w:t>Hoạt động học</w:t>
            </w:r>
          </w:p>
        </w:tc>
      </w:tr>
      <w:tr w:rsidR="004A1787" w:rsidTr="004A1787">
        <w:trPr>
          <w:jc w:val="center"/>
        </w:trPr>
        <w:tc>
          <w:tcPr>
            <w:tcW w:w="5189" w:type="dxa"/>
            <w:tcBorders>
              <w:top w:val="single" w:sz="4" w:space="0" w:color="auto"/>
              <w:left w:val="single" w:sz="4" w:space="0" w:color="auto"/>
              <w:bottom w:val="single" w:sz="4" w:space="0" w:color="auto"/>
              <w:right w:val="single" w:sz="4" w:space="0" w:color="auto"/>
            </w:tcBorders>
          </w:tcPr>
          <w:p w:rsidR="004A1787" w:rsidRDefault="004A1787">
            <w:pPr>
              <w:tabs>
                <w:tab w:val="left" w:pos="2552"/>
                <w:tab w:val="left" w:pos="2880"/>
              </w:tabs>
              <w:spacing w:line="333" w:lineRule="auto"/>
              <w:jc w:val="both"/>
              <w:rPr>
                <w:b/>
                <w:bCs/>
                <w:iCs/>
              </w:rPr>
            </w:pPr>
            <w:r>
              <w:rPr>
                <w:b/>
                <w:bCs/>
                <w:iCs/>
              </w:rPr>
              <w:t>1. Hoạt động khởi động (5 phút):</w:t>
            </w:r>
          </w:p>
          <w:p w:rsidR="004A1787" w:rsidRDefault="004A1787">
            <w:pPr>
              <w:tabs>
                <w:tab w:val="left" w:pos="2552"/>
                <w:tab w:val="left" w:pos="2880"/>
              </w:tabs>
              <w:spacing w:line="333" w:lineRule="auto"/>
              <w:jc w:val="both"/>
              <w:rPr>
                <w:bCs/>
                <w:iCs/>
              </w:rPr>
            </w:pPr>
            <w:r>
              <w:rPr>
                <w:bCs/>
                <w:iCs/>
              </w:rPr>
              <w:t>- Yêu cầu học sinh viết bảng con một số từ.</w:t>
            </w:r>
          </w:p>
          <w:p w:rsidR="004A1787" w:rsidRDefault="004A1787">
            <w:pPr>
              <w:tabs>
                <w:tab w:val="left" w:pos="2552"/>
                <w:tab w:val="left" w:pos="2880"/>
              </w:tabs>
              <w:spacing w:line="333" w:lineRule="auto"/>
              <w:jc w:val="both"/>
              <w:rPr>
                <w:bCs/>
                <w:iCs/>
              </w:rPr>
            </w:pPr>
            <w:r>
              <w:rPr>
                <w:bCs/>
                <w:iCs/>
              </w:rPr>
              <w:t>- Nhận xét, đánh giá chung.</w:t>
            </w:r>
          </w:p>
          <w:p w:rsidR="004A1787" w:rsidRDefault="004A1787">
            <w:pPr>
              <w:tabs>
                <w:tab w:val="left" w:pos="2552"/>
                <w:tab w:val="left" w:pos="2880"/>
              </w:tabs>
              <w:spacing w:line="333" w:lineRule="auto"/>
              <w:jc w:val="both"/>
              <w:rPr>
                <w:bCs/>
                <w:iCs/>
              </w:rPr>
            </w:pPr>
            <w:r>
              <w:rPr>
                <w:bCs/>
                <w:iCs/>
              </w:rPr>
              <w:t>- Giới thiệu bài mới : trực tiếp.</w:t>
            </w:r>
          </w:p>
          <w:p w:rsidR="004A1787" w:rsidRDefault="004A1787">
            <w:pPr>
              <w:tabs>
                <w:tab w:val="left" w:pos="2552"/>
                <w:tab w:val="left" w:pos="2880"/>
              </w:tabs>
              <w:spacing w:line="333" w:lineRule="auto"/>
              <w:jc w:val="both"/>
              <w:rPr>
                <w:b/>
                <w:bCs/>
                <w:iCs/>
              </w:rPr>
            </w:pPr>
            <w:r>
              <w:rPr>
                <w:b/>
                <w:bCs/>
                <w:iCs/>
              </w:rPr>
              <w:t>2. Các họat động chính :</w:t>
            </w:r>
          </w:p>
          <w:p w:rsidR="004A1787" w:rsidRDefault="004A1787">
            <w:pPr>
              <w:spacing w:line="333" w:lineRule="auto"/>
              <w:jc w:val="both"/>
              <w:rPr>
                <w:b/>
                <w:i/>
              </w:rPr>
            </w:pPr>
            <w:r>
              <w:rPr>
                <w:b/>
                <w:bCs/>
                <w:i/>
              </w:rPr>
              <w:t>a. Hoạt động 1</w:t>
            </w:r>
            <w:r>
              <w:rPr>
                <w:b/>
                <w:i/>
              </w:rPr>
              <w:t>: Hướng dẫn HS nghe -viết (15 phút)</w:t>
            </w:r>
          </w:p>
          <w:p w:rsidR="004A1787" w:rsidRDefault="004A1787">
            <w:pPr>
              <w:spacing w:line="333" w:lineRule="auto"/>
              <w:jc w:val="both"/>
            </w:pPr>
            <w:r>
              <w:t xml:space="preserve">* </w:t>
            </w:r>
            <w:r>
              <w:rPr>
                <w:bCs/>
                <w:i/>
                <w:iCs/>
              </w:rPr>
              <w:t>Mục tiêu</w:t>
            </w:r>
            <w:r>
              <w:t>: Giúp HS nghe - viết đúng chính xác bài chính tả vào vở.</w:t>
            </w:r>
          </w:p>
          <w:p w:rsidR="004A1787" w:rsidRDefault="004A1787">
            <w:pPr>
              <w:spacing w:line="333" w:lineRule="auto"/>
              <w:jc w:val="both"/>
              <w:rPr>
                <w:bCs/>
                <w:i/>
                <w:iCs/>
              </w:rPr>
            </w:pPr>
            <w:r>
              <w:t>*</w:t>
            </w:r>
            <w:r>
              <w:rPr>
                <w:bCs/>
                <w:i/>
                <w:iCs/>
              </w:rPr>
              <w:t xml:space="preserve"> Cách tiến hành:</w:t>
            </w:r>
          </w:p>
          <w:p w:rsidR="004A1787" w:rsidRDefault="004A1787">
            <w:pPr>
              <w:pStyle w:val="ListParagraph"/>
              <w:spacing w:line="333" w:lineRule="auto"/>
              <w:ind w:left="0"/>
              <w:jc w:val="both"/>
            </w:pPr>
            <w:r>
              <w:t>Hướng dẫn HS chuẩn bị.</w:t>
            </w:r>
          </w:p>
          <w:p w:rsidR="004A1787" w:rsidRDefault="004A1787">
            <w:pPr>
              <w:spacing w:line="333" w:lineRule="auto"/>
              <w:jc w:val="both"/>
            </w:pPr>
            <w:r>
              <w:t>- Đọc toàn bài viết chính tả.</w:t>
            </w:r>
          </w:p>
          <w:p w:rsidR="004A1787" w:rsidRDefault="004A1787">
            <w:pPr>
              <w:spacing w:line="333" w:lineRule="auto"/>
              <w:jc w:val="both"/>
            </w:pPr>
            <w:r>
              <w:t>- Yêu cầu 1 HS đọc lại đoạn viết.</w:t>
            </w:r>
          </w:p>
          <w:p w:rsidR="004A1787" w:rsidRDefault="004A1787">
            <w:pPr>
              <w:spacing w:line="333" w:lineRule="auto"/>
              <w:jc w:val="both"/>
            </w:pPr>
            <w:r>
              <w:lastRenderedPageBreak/>
              <w:t>- Hướng dẫn HS nhận xét. GV hỏi:</w:t>
            </w:r>
          </w:p>
          <w:p w:rsidR="004A1787" w:rsidRDefault="004A1787">
            <w:pPr>
              <w:spacing w:line="333" w:lineRule="auto"/>
              <w:jc w:val="both"/>
              <w:rPr>
                <w:i/>
                <w:iCs/>
              </w:rPr>
            </w:pPr>
            <w:r>
              <w:t xml:space="preserve">+ </w:t>
            </w:r>
            <w:r>
              <w:rPr>
                <w:i/>
                <w:iCs/>
              </w:rPr>
              <w:t>Lời nói của cha đựơc viết như thế nào?</w:t>
            </w:r>
          </w:p>
          <w:p w:rsidR="004A1787" w:rsidRDefault="004A1787">
            <w:pPr>
              <w:spacing w:line="333" w:lineRule="auto"/>
              <w:jc w:val="both"/>
              <w:rPr>
                <w:i/>
                <w:iCs/>
              </w:rPr>
            </w:pPr>
            <w:r>
              <w:t xml:space="preserve">+ </w:t>
            </w:r>
            <w:r>
              <w:rPr>
                <w:i/>
                <w:iCs/>
              </w:rPr>
              <w:t>Từ nào trong đoạn văn phải viết hoa? Vì sao?</w:t>
            </w:r>
          </w:p>
          <w:p w:rsidR="004A1787" w:rsidRDefault="004A1787">
            <w:pPr>
              <w:spacing w:line="333" w:lineRule="auto"/>
              <w:jc w:val="both"/>
            </w:pPr>
            <w:r>
              <w:t xml:space="preserve">- Cho HS tìm từ dễ viết sai và cho viết bảng con </w:t>
            </w:r>
          </w:p>
          <w:p w:rsidR="004A1787" w:rsidRDefault="004A1787">
            <w:pPr>
              <w:spacing w:line="333" w:lineRule="auto"/>
              <w:jc w:val="both"/>
            </w:pPr>
            <w:r>
              <w:t>- Đọc cho HS viết bài vào vở.</w:t>
            </w:r>
          </w:p>
          <w:p w:rsidR="004A1787" w:rsidRDefault="004A1787">
            <w:pPr>
              <w:pStyle w:val="BodyText2"/>
              <w:spacing w:after="0" w:line="333" w:lineRule="auto"/>
              <w:jc w:val="both"/>
              <w:rPr>
                <w:position w:val="0"/>
              </w:rPr>
            </w:pPr>
            <w:r>
              <w:rPr>
                <w:position w:val="0"/>
              </w:rPr>
              <w:t>Chấm chữa bài.</w:t>
            </w:r>
          </w:p>
          <w:p w:rsidR="004A1787" w:rsidRDefault="004A1787">
            <w:pPr>
              <w:pStyle w:val="BodyText2"/>
              <w:spacing w:after="0" w:line="333" w:lineRule="auto"/>
              <w:jc w:val="both"/>
              <w:rPr>
                <w:position w:val="0"/>
              </w:rPr>
            </w:pPr>
            <w:r>
              <w:rPr>
                <w:position w:val="0"/>
              </w:rPr>
              <w:t>- Cho HS đổi vở bắt lỗi chéo</w:t>
            </w:r>
          </w:p>
          <w:p w:rsidR="004A1787" w:rsidRDefault="004A1787">
            <w:pPr>
              <w:spacing w:line="333" w:lineRule="auto"/>
              <w:jc w:val="both"/>
            </w:pPr>
            <w:r>
              <w:t>- Chấm 5 bài và nhận xét bài viết của HS.</w:t>
            </w:r>
          </w:p>
          <w:p w:rsidR="004A1787" w:rsidRDefault="004A1787">
            <w:pPr>
              <w:spacing w:line="333" w:lineRule="auto"/>
              <w:jc w:val="both"/>
            </w:pPr>
            <w:r>
              <w:t xml:space="preserve">- HD HS chữa lỗi </w:t>
            </w:r>
          </w:p>
          <w:p w:rsidR="004A1787" w:rsidRDefault="004A1787">
            <w:pPr>
              <w:spacing w:line="333" w:lineRule="auto"/>
              <w:jc w:val="both"/>
              <w:rPr>
                <w:b/>
                <w:i/>
              </w:rPr>
            </w:pPr>
            <w:r>
              <w:rPr>
                <w:b/>
                <w:bCs/>
                <w:i/>
              </w:rPr>
              <w:t>b. Hoạt động 2</w:t>
            </w:r>
            <w:r>
              <w:rPr>
                <w:b/>
                <w:i/>
              </w:rPr>
              <w:t>: Hướng dẫn HS làm bài tập (12 phút)</w:t>
            </w:r>
          </w:p>
          <w:p w:rsidR="004A1787" w:rsidRDefault="004A1787">
            <w:pPr>
              <w:spacing w:line="333" w:lineRule="auto"/>
              <w:jc w:val="both"/>
            </w:pPr>
            <w:r>
              <w:t>*</w:t>
            </w:r>
            <w:r>
              <w:rPr>
                <w:bCs/>
                <w:i/>
                <w:iCs/>
              </w:rPr>
              <w:t xml:space="preserve"> Mục tiêu</w:t>
            </w:r>
            <w:r>
              <w:t>: Giúp HS biết điền vào chỗ trống tiếng có vần khó ui/uôi hoặc các từ chứa tiếng có vần âc/ât.</w:t>
            </w:r>
          </w:p>
          <w:p w:rsidR="004A1787" w:rsidRDefault="004A1787">
            <w:pPr>
              <w:spacing w:line="333" w:lineRule="auto"/>
              <w:jc w:val="both"/>
              <w:rPr>
                <w:bCs/>
                <w:i/>
                <w:iCs/>
              </w:rPr>
            </w:pPr>
            <w:r>
              <w:t>*</w:t>
            </w:r>
            <w:r>
              <w:rPr>
                <w:bCs/>
                <w:i/>
                <w:iCs/>
              </w:rPr>
              <w:t xml:space="preserve"> Cách tiến hành:</w:t>
            </w:r>
          </w:p>
          <w:p w:rsidR="004A1787" w:rsidRDefault="004A1787">
            <w:pPr>
              <w:spacing w:line="333" w:lineRule="auto"/>
              <w:jc w:val="both"/>
              <w:rPr>
                <w:b/>
                <w:bCs/>
                <w:i/>
                <w:iCs/>
              </w:rPr>
            </w:pPr>
            <w:r>
              <w:rPr>
                <w:b/>
                <w:iCs/>
              </w:rPr>
              <w:t>Bài tập 2</w:t>
            </w:r>
            <w:r>
              <w:rPr>
                <w:iCs/>
              </w:rPr>
              <w:t>: Điền vào chỗ trống</w:t>
            </w:r>
            <w:r>
              <w:rPr>
                <w:i/>
                <w:iCs/>
              </w:rPr>
              <w:t xml:space="preserve"> </w:t>
            </w:r>
            <w:r>
              <w:rPr>
                <w:b/>
                <w:bCs/>
                <w:i/>
                <w:iCs/>
              </w:rPr>
              <w:t xml:space="preserve">ui </w:t>
            </w:r>
            <w:r>
              <w:rPr>
                <w:bCs/>
                <w:iCs/>
              </w:rPr>
              <w:t>hay</w:t>
            </w:r>
            <w:r>
              <w:rPr>
                <w:b/>
                <w:bCs/>
                <w:i/>
                <w:iCs/>
              </w:rPr>
              <w:t xml:space="preserve"> uôi</w:t>
            </w:r>
          </w:p>
          <w:p w:rsidR="004A1787" w:rsidRDefault="004A1787">
            <w:pPr>
              <w:spacing w:line="333" w:lineRule="auto"/>
              <w:jc w:val="both"/>
            </w:pPr>
            <w:r>
              <w:t>- Cho HS nêu yêu cầu của đề bài</w:t>
            </w:r>
          </w:p>
          <w:p w:rsidR="004A1787" w:rsidRDefault="004A1787">
            <w:pPr>
              <w:spacing w:line="333" w:lineRule="auto"/>
              <w:jc w:val="both"/>
            </w:pPr>
            <w:r>
              <w:t>- Cho các nhóm thi làm bài tiếp sức</w:t>
            </w:r>
          </w:p>
          <w:p w:rsidR="004A1787" w:rsidRDefault="004A1787">
            <w:pPr>
              <w:spacing w:line="333" w:lineRule="auto"/>
              <w:jc w:val="both"/>
              <w:rPr>
                <w:bCs/>
                <w:i/>
              </w:rPr>
            </w:pPr>
            <w:r>
              <w:rPr>
                <w:bCs/>
                <w:i/>
              </w:rPr>
              <w:t>- Kết quả: mũi dao, con muỗi, hạt muối, múi bưởi, nuôi nấng, núi lửa, tuổi trẻ, tủi thân.</w:t>
            </w:r>
          </w:p>
          <w:p w:rsidR="004A1787" w:rsidRDefault="004A1787">
            <w:pPr>
              <w:spacing w:line="333" w:lineRule="auto"/>
              <w:jc w:val="both"/>
            </w:pPr>
            <w:r>
              <w:rPr>
                <w:b/>
                <w:iCs/>
              </w:rPr>
              <w:t>Bài tập 3</w:t>
            </w:r>
            <w:r>
              <w:rPr>
                <w:iCs/>
              </w:rPr>
              <w:t>:</w:t>
            </w:r>
            <w:r>
              <w:t xml:space="preserve"> Chọn phần b: </w:t>
            </w:r>
            <w:r>
              <w:rPr>
                <w:i/>
                <w:iCs/>
              </w:rPr>
              <w:t xml:space="preserve">Điền vào chỗ trống </w:t>
            </w:r>
            <w:r>
              <w:rPr>
                <w:b/>
                <w:bCs/>
                <w:i/>
                <w:iCs/>
              </w:rPr>
              <w:t xml:space="preserve">ưi </w:t>
            </w:r>
            <w:r>
              <w:rPr>
                <w:bCs/>
                <w:i/>
                <w:iCs/>
              </w:rPr>
              <w:t xml:space="preserve">hay </w:t>
            </w:r>
            <w:r>
              <w:rPr>
                <w:b/>
                <w:bCs/>
                <w:i/>
                <w:iCs/>
              </w:rPr>
              <w:t>ươi</w:t>
            </w:r>
          </w:p>
          <w:p w:rsidR="004A1787" w:rsidRDefault="004A1787">
            <w:pPr>
              <w:pStyle w:val="BodyText2"/>
              <w:spacing w:after="0" w:line="333" w:lineRule="auto"/>
              <w:jc w:val="both"/>
              <w:rPr>
                <w:position w:val="0"/>
              </w:rPr>
            </w:pPr>
            <w:r>
              <w:rPr>
                <w:position w:val="0"/>
              </w:rPr>
              <w:t>- Mời HS đọc yêu cầu đề bài.</w:t>
            </w:r>
          </w:p>
          <w:p w:rsidR="004A1787" w:rsidRDefault="004A1787">
            <w:pPr>
              <w:spacing w:line="333" w:lineRule="auto"/>
              <w:jc w:val="both"/>
            </w:pPr>
            <w:r>
              <w:t>- Yêu cầu HS làm việc cá nhân.</w:t>
            </w:r>
          </w:p>
          <w:p w:rsidR="004A1787" w:rsidRDefault="004A1787">
            <w:pPr>
              <w:pStyle w:val="BodyText2"/>
              <w:spacing w:after="0" w:line="333" w:lineRule="auto"/>
              <w:jc w:val="both"/>
              <w:rPr>
                <w:position w:val="0"/>
              </w:rPr>
            </w:pPr>
            <w:r>
              <w:rPr>
                <w:position w:val="0"/>
              </w:rPr>
              <w:t>- Treo bảng phụ gọi 2 HS thi đua làm nhanh</w:t>
            </w:r>
          </w:p>
          <w:p w:rsidR="004A1787" w:rsidRDefault="004A1787">
            <w:pPr>
              <w:pStyle w:val="BodyText2"/>
              <w:spacing w:after="0" w:line="333" w:lineRule="auto"/>
              <w:jc w:val="both"/>
              <w:rPr>
                <w:bCs/>
                <w:i/>
                <w:position w:val="0"/>
              </w:rPr>
            </w:pPr>
            <w:r>
              <w:rPr>
                <w:bCs/>
                <w:i/>
                <w:position w:val="0"/>
              </w:rPr>
              <w:t>- Kết quả: mật, nhất, gấc.</w:t>
            </w:r>
          </w:p>
          <w:p w:rsidR="004A1787" w:rsidRDefault="004A1787">
            <w:pPr>
              <w:pStyle w:val="BodyText2"/>
              <w:spacing w:after="0" w:line="333" w:lineRule="auto"/>
              <w:jc w:val="both"/>
              <w:rPr>
                <w:bCs/>
                <w:i/>
                <w:position w:val="0"/>
              </w:rPr>
            </w:pPr>
          </w:p>
          <w:p w:rsidR="004A1787" w:rsidRDefault="004A1787">
            <w:pPr>
              <w:pStyle w:val="BodyText2"/>
              <w:spacing w:after="0" w:line="333" w:lineRule="auto"/>
              <w:jc w:val="both"/>
              <w:rPr>
                <w:bCs/>
                <w:i/>
                <w:position w:val="0"/>
              </w:rPr>
            </w:pPr>
          </w:p>
          <w:p w:rsidR="004A1787" w:rsidRDefault="004A1787">
            <w:pPr>
              <w:pStyle w:val="BodyText2"/>
              <w:spacing w:after="0" w:line="333" w:lineRule="auto"/>
              <w:jc w:val="both"/>
              <w:rPr>
                <w:bCs/>
                <w:i/>
                <w:position w:val="0"/>
              </w:rPr>
            </w:pPr>
          </w:p>
          <w:p w:rsidR="004A1787" w:rsidRDefault="004A1787">
            <w:pPr>
              <w:pStyle w:val="BodyText2"/>
              <w:spacing w:after="0" w:line="333" w:lineRule="auto"/>
              <w:jc w:val="both"/>
              <w:rPr>
                <w:bCs/>
                <w:i/>
                <w:position w:val="0"/>
              </w:rPr>
            </w:pPr>
          </w:p>
          <w:p w:rsidR="004A1787" w:rsidRDefault="004A1787">
            <w:pPr>
              <w:pStyle w:val="BodyText2"/>
              <w:spacing w:after="0" w:line="333" w:lineRule="auto"/>
              <w:jc w:val="both"/>
              <w:rPr>
                <w:b/>
                <w:bCs/>
                <w:position w:val="0"/>
              </w:rPr>
            </w:pPr>
          </w:p>
          <w:p w:rsidR="004A1787" w:rsidRDefault="004A1787">
            <w:pPr>
              <w:pStyle w:val="BodyText2"/>
              <w:spacing w:after="0" w:line="333" w:lineRule="auto"/>
              <w:jc w:val="both"/>
              <w:rPr>
                <w:position w:val="0"/>
              </w:rPr>
            </w:pPr>
            <w:r>
              <w:rPr>
                <w:position w:val="0"/>
              </w:rPr>
              <w:t xml:space="preserve">- Nhận xét, bình chọn nhóm thắng cuộc. </w:t>
            </w:r>
          </w:p>
          <w:p w:rsidR="004A1787" w:rsidRDefault="004A1787">
            <w:pPr>
              <w:tabs>
                <w:tab w:val="left" w:pos="250"/>
              </w:tabs>
              <w:spacing w:line="333" w:lineRule="auto"/>
              <w:jc w:val="both"/>
              <w:rPr>
                <w:b/>
                <w:color w:val="0000FF"/>
              </w:rPr>
            </w:pPr>
            <w:r>
              <w:rPr>
                <w:b/>
                <w:color w:val="0000FF"/>
              </w:rPr>
              <w:t>3. Hoạt động nối tiếp (3 phút):</w:t>
            </w:r>
          </w:p>
          <w:p w:rsidR="004A1787" w:rsidRDefault="004A1787">
            <w:pPr>
              <w:tabs>
                <w:tab w:val="left" w:pos="250"/>
              </w:tabs>
              <w:spacing w:line="333" w:lineRule="auto"/>
              <w:jc w:val="both"/>
              <w:rPr>
                <w:color w:val="0000FF"/>
              </w:rPr>
            </w:pPr>
            <w:r>
              <w:rPr>
                <w:color w:val="0000FF"/>
              </w:rPr>
              <w:lastRenderedPageBreak/>
              <w:t>- Nhắc lại nội dung bài học.</w:t>
            </w:r>
          </w:p>
          <w:p w:rsidR="004A1787" w:rsidRDefault="004A1787">
            <w:pPr>
              <w:spacing w:line="333" w:lineRule="auto"/>
              <w:jc w:val="both"/>
              <w:rPr>
                <w:color w:val="0000FF"/>
              </w:rPr>
            </w:pPr>
            <w:r>
              <w:rPr>
                <w:color w:val="0000FF"/>
              </w:rPr>
              <w:t>- Xem lại bài, chuẩn bị bài sau.</w:t>
            </w:r>
          </w:p>
          <w:p w:rsidR="004A1787" w:rsidRDefault="004A1787">
            <w:pPr>
              <w:pStyle w:val="BodyText2"/>
              <w:spacing w:after="0" w:line="333" w:lineRule="auto"/>
              <w:jc w:val="both"/>
              <w:rPr>
                <w:position w:val="0"/>
              </w:rPr>
            </w:pPr>
          </w:p>
        </w:tc>
        <w:tc>
          <w:tcPr>
            <w:tcW w:w="4385" w:type="dxa"/>
            <w:tcBorders>
              <w:top w:val="single" w:sz="4" w:space="0" w:color="auto"/>
              <w:left w:val="single" w:sz="4" w:space="0" w:color="auto"/>
              <w:bottom w:val="single" w:sz="4" w:space="0" w:color="auto"/>
              <w:right w:val="single" w:sz="4" w:space="0" w:color="auto"/>
            </w:tcBorders>
          </w:tcPr>
          <w:p w:rsidR="004A1787" w:rsidRDefault="004A1787">
            <w:pPr>
              <w:spacing w:line="333" w:lineRule="auto"/>
              <w:jc w:val="both"/>
            </w:pPr>
          </w:p>
          <w:p w:rsidR="004A1787" w:rsidRDefault="004A1787">
            <w:pPr>
              <w:spacing w:line="333" w:lineRule="auto"/>
              <w:jc w:val="center"/>
            </w:pPr>
            <w:r>
              <w:rPr>
                <w:noProof/>
              </w:rPr>
              <w:drawing>
                <wp:inline distT="0" distB="0" distL="0" distR="0">
                  <wp:extent cx="2600325" cy="1371600"/>
                  <wp:effectExtent l="0" t="0" r="0" b="0"/>
                  <wp:docPr id="16" name="Picture 1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ntitled"/>
                          <pic:cNvPicPr>
                            <a:picLocks noChangeAspect="1" noChangeArrowheads="1"/>
                          </pic:cNvPicPr>
                        </pic:nvPicPr>
                        <pic:blipFill>
                          <a:blip r:embed="rId34">
                            <a:lum bright="12000"/>
                            <a:extLst>
                              <a:ext uri="{28A0092B-C50C-407E-A947-70E740481C1C}">
                                <a14:useLocalDpi xmlns:a14="http://schemas.microsoft.com/office/drawing/2010/main" val="0"/>
                              </a:ext>
                            </a:extLst>
                          </a:blip>
                          <a:srcRect/>
                          <a:stretch>
                            <a:fillRect/>
                          </a:stretch>
                        </pic:blipFill>
                        <pic:spPr bwMode="auto">
                          <a:xfrm>
                            <a:off x="0" y="0"/>
                            <a:ext cx="2600325" cy="1371600"/>
                          </a:xfrm>
                          <a:prstGeom prst="rect">
                            <a:avLst/>
                          </a:prstGeom>
                          <a:noFill/>
                          <a:ln>
                            <a:noFill/>
                          </a:ln>
                        </pic:spPr>
                      </pic:pic>
                    </a:graphicData>
                  </a:graphic>
                </wp:inline>
              </w:drawing>
            </w:r>
          </w:p>
          <w:p w:rsidR="004A1787" w:rsidRDefault="004A1787">
            <w:pPr>
              <w:spacing w:line="333" w:lineRule="auto"/>
              <w:jc w:val="center"/>
            </w:pPr>
            <w:r>
              <w:t>Hũ bạc của người cha</w:t>
            </w:r>
          </w:p>
          <w:p w:rsidR="004A1787" w:rsidRDefault="004A1787">
            <w:pPr>
              <w:spacing w:line="333" w:lineRule="auto"/>
              <w:jc w:val="both"/>
            </w:pPr>
          </w:p>
          <w:p w:rsidR="004A1787" w:rsidRDefault="004A1787">
            <w:pPr>
              <w:spacing w:line="333" w:lineRule="auto"/>
              <w:jc w:val="both"/>
            </w:pPr>
          </w:p>
          <w:p w:rsidR="004A1787" w:rsidRDefault="004A1787">
            <w:pPr>
              <w:spacing w:line="333" w:lineRule="auto"/>
              <w:jc w:val="both"/>
            </w:pPr>
          </w:p>
          <w:p w:rsidR="004A1787" w:rsidRDefault="004A1787">
            <w:pPr>
              <w:spacing w:line="333" w:lineRule="auto"/>
              <w:jc w:val="both"/>
            </w:pPr>
            <w:r>
              <w:t>- Lắng nghe.</w:t>
            </w:r>
          </w:p>
          <w:p w:rsidR="004A1787" w:rsidRDefault="004A1787">
            <w:pPr>
              <w:spacing w:line="333" w:lineRule="auto"/>
              <w:jc w:val="both"/>
            </w:pPr>
            <w:r>
              <w:t>-1HS đọc lại bài viết.</w:t>
            </w:r>
          </w:p>
          <w:p w:rsidR="004A1787" w:rsidRDefault="004A1787">
            <w:pPr>
              <w:spacing w:line="333" w:lineRule="auto"/>
              <w:jc w:val="both"/>
            </w:pPr>
          </w:p>
          <w:p w:rsidR="004A1787" w:rsidRDefault="004A1787">
            <w:pPr>
              <w:spacing w:line="333" w:lineRule="auto"/>
              <w:jc w:val="both"/>
              <w:rPr>
                <w:i/>
                <w:iCs/>
              </w:rPr>
            </w:pPr>
            <w:r>
              <w:t>- Học cá nhân</w:t>
            </w:r>
          </w:p>
          <w:p w:rsidR="004A1787" w:rsidRDefault="004A1787">
            <w:pPr>
              <w:spacing w:line="333" w:lineRule="auto"/>
              <w:jc w:val="both"/>
            </w:pPr>
          </w:p>
          <w:p w:rsidR="004A1787" w:rsidRDefault="004A1787">
            <w:pPr>
              <w:spacing w:line="333" w:lineRule="auto"/>
              <w:jc w:val="both"/>
            </w:pPr>
            <w:r>
              <w:t>- Viết bảng con</w:t>
            </w:r>
          </w:p>
          <w:p w:rsidR="004A1787" w:rsidRDefault="004A1787">
            <w:pPr>
              <w:pStyle w:val="BodyText2"/>
              <w:spacing w:after="0" w:line="333" w:lineRule="auto"/>
              <w:jc w:val="both"/>
              <w:rPr>
                <w:position w:val="0"/>
              </w:rPr>
            </w:pPr>
            <w:r>
              <w:rPr>
                <w:position w:val="0"/>
              </w:rPr>
              <w:t>- Viết vào vở.</w:t>
            </w:r>
          </w:p>
          <w:p w:rsidR="004A1787" w:rsidRDefault="004A1787">
            <w:pPr>
              <w:pStyle w:val="BodyText2"/>
              <w:spacing w:after="0" w:line="333" w:lineRule="auto"/>
              <w:jc w:val="both"/>
              <w:rPr>
                <w:position w:val="0"/>
              </w:rPr>
            </w:pPr>
          </w:p>
          <w:p w:rsidR="004A1787" w:rsidRDefault="004A1787">
            <w:pPr>
              <w:spacing w:line="333" w:lineRule="auto"/>
              <w:jc w:val="both"/>
            </w:pPr>
            <w:r>
              <w:t>- Từng cặp HS bắt lỗi chéo</w:t>
            </w:r>
          </w:p>
          <w:p w:rsidR="004A1787" w:rsidRDefault="004A1787">
            <w:pPr>
              <w:spacing w:line="333" w:lineRule="auto"/>
              <w:jc w:val="both"/>
            </w:pPr>
          </w:p>
          <w:p w:rsidR="004A1787" w:rsidRDefault="004A1787">
            <w:pPr>
              <w:spacing w:line="333" w:lineRule="auto"/>
              <w:jc w:val="both"/>
            </w:pPr>
            <w:r>
              <w:t>- Chữa lỗi.</w:t>
            </w:r>
          </w:p>
          <w:p w:rsidR="004A1787" w:rsidRDefault="004A1787">
            <w:pPr>
              <w:spacing w:line="333" w:lineRule="auto"/>
              <w:jc w:val="both"/>
            </w:pPr>
          </w:p>
          <w:p w:rsidR="004A1787" w:rsidRDefault="004A1787">
            <w:pPr>
              <w:spacing w:line="333" w:lineRule="auto"/>
              <w:jc w:val="both"/>
            </w:pPr>
          </w:p>
          <w:p w:rsidR="004A1787" w:rsidRDefault="004A1787">
            <w:pPr>
              <w:spacing w:line="333" w:lineRule="auto"/>
              <w:jc w:val="both"/>
            </w:pPr>
          </w:p>
          <w:p w:rsidR="004A1787" w:rsidRDefault="004A1787">
            <w:pPr>
              <w:spacing w:line="333" w:lineRule="auto"/>
              <w:jc w:val="both"/>
            </w:pPr>
          </w:p>
          <w:p w:rsidR="004A1787" w:rsidRDefault="004A1787">
            <w:pPr>
              <w:pStyle w:val="BodyText2"/>
              <w:spacing w:after="0" w:line="333" w:lineRule="auto"/>
              <w:jc w:val="both"/>
              <w:rPr>
                <w:position w:val="0"/>
              </w:rPr>
            </w:pPr>
          </w:p>
          <w:p w:rsidR="004A1787" w:rsidRDefault="004A1787">
            <w:pPr>
              <w:pStyle w:val="BodyText2"/>
              <w:spacing w:after="0" w:line="333" w:lineRule="auto"/>
              <w:jc w:val="both"/>
              <w:rPr>
                <w:position w:val="0"/>
              </w:rPr>
            </w:pPr>
          </w:p>
          <w:p w:rsidR="004A1787" w:rsidRDefault="004A1787">
            <w:pPr>
              <w:pStyle w:val="BodyText2"/>
              <w:spacing w:after="0" w:line="333" w:lineRule="auto"/>
              <w:jc w:val="both"/>
              <w:rPr>
                <w:position w:val="0"/>
              </w:rPr>
            </w:pPr>
          </w:p>
          <w:p w:rsidR="004A1787" w:rsidRDefault="004A1787">
            <w:pPr>
              <w:pStyle w:val="BodyText2"/>
              <w:spacing w:after="0" w:line="333" w:lineRule="auto"/>
              <w:jc w:val="both"/>
              <w:rPr>
                <w:position w:val="0"/>
              </w:rPr>
            </w:pPr>
            <w:r>
              <w:rPr>
                <w:position w:val="0"/>
              </w:rPr>
              <w:t>- 1 HS đọc yêu cầu của đề bài.</w:t>
            </w:r>
          </w:p>
          <w:p w:rsidR="004A1787" w:rsidRDefault="004A1787">
            <w:pPr>
              <w:pStyle w:val="BodyText2"/>
              <w:spacing w:after="0" w:line="333" w:lineRule="auto"/>
              <w:jc w:val="both"/>
              <w:rPr>
                <w:position w:val="0"/>
              </w:rPr>
            </w:pPr>
            <w:r>
              <w:rPr>
                <w:position w:val="0"/>
              </w:rPr>
              <w:t>- 2 nhóm làm bài theo hình thức tiếp sức.</w:t>
            </w:r>
          </w:p>
          <w:p w:rsidR="004A1787" w:rsidRDefault="004A1787">
            <w:pPr>
              <w:spacing w:line="333" w:lineRule="auto"/>
              <w:jc w:val="both"/>
            </w:pPr>
          </w:p>
          <w:p w:rsidR="004A1787" w:rsidRDefault="004A1787">
            <w:pPr>
              <w:spacing w:line="333" w:lineRule="auto"/>
              <w:jc w:val="both"/>
            </w:pPr>
          </w:p>
          <w:p w:rsidR="004A1787" w:rsidRDefault="004A1787">
            <w:pPr>
              <w:spacing w:line="333" w:lineRule="auto"/>
              <w:jc w:val="both"/>
            </w:pPr>
          </w:p>
          <w:p w:rsidR="004A1787" w:rsidRDefault="004A1787">
            <w:pPr>
              <w:spacing w:line="333" w:lineRule="auto"/>
              <w:jc w:val="both"/>
            </w:pPr>
          </w:p>
          <w:p w:rsidR="004A1787" w:rsidRDefault="004A1787">
            <w:pPr>
              <w:spacing w:line="333" w:lineRule="auto"/>
              <w:jc w:val="both"/>
            </w:pPr>
            <w:r>
              <w:t>-1HS đọc yêu cầu đề bài.</w:t>
            </w:r>
          </w:p>
          <w:p w:rsidR="004A1787" w:rsidRDefault="004A1787">
            <w:pPr>
              <w:spacing w:line="333" w:lineRule="auto"/>
              <w:jc w:val="both"/>
            </w:pPr>
            <w:r>
              <w:t>- Làm việc cá nhân.</w:t>
            </w:r>
          </w:p>
          <w:p w:rsidR="004A1787" w:rsidRDefault="004A1787">
            <w:pPr>
              <w:spacing w:line="333" w:lineRule="auto"/>
              <w:jc w:val="both"/>
            </w:pPr>
            <w:r>
              <w:t>- 2 HS lên bảng thi làm nhanh</w:t>
            </w:r>
          </w:p>
          <w:p w:rsidR="004A1787" w:rsidRDefault="004A1787">
            <w:pPr>
              <w:spacing w:line="333" w:lineRule="auto"/>
              <w:jc w:val="center"/>
            </w:pPr>
            <w:r>
              <w:rPr>
                <w:noProof/>
              </w:rPr>
              <w:drawing>
                <wp:inline distT="0" distB="0" distL="0" distR="0">
                  <wp:extent cx="1266825" cy="1266825"/>
                  <wp:effectExtent l="0" t="0" r="0" b="0"/>
                  <wp:docPr id="15" name="Picture 15" desc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inline>
              </w:drawing>
            </w:r>
            <w:r>
              <w:rPr>
                <w:noProof/>
              </w:rPr>
              <w:lastRenderedPageBreak/>
              <w:drawing>
                <wp:inline distT="0" distB="0" distL="0" distR="0">
                  <wp:extent cx="1524000" cy="1133475"/>
                  <wp:effectExtent l="0" t="0" r="0" b="0"/>
                  <wp:docPr id="14" name="Picture 14" descr="g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ac"/>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0" cy="1133475"/>
                          </a:xfrm>
                          <a:prstGeom prst="rect">
                            <a:avLst/>
                          </a:prstGeom>
                          <a:noFill/>
                          <a:ln>
                            <a:noFill/>
                          </a:ln>
                        </pic:spPr>
                      </pic:pic>
                    </a:graphicData>
                  </a:graphic>
                </wp:inline>
              </w:drawing>
            </w:r>
          </w:p>
          <w:p w:rsidR="004A1787" w:rsidRDefault="004A1787">
            <w:pPr>
              <w:spacing w:line="333" w:lineRule="auto"/>
              <w:jc w:val="center"/>
            </w:pPr>
            <w:r>
              <w:t>mật                                gấc</w:t>
            </w:r>
          </w:p>
        </w:tc>
      </w:tr>
    </w:tbl>
    <w:p w:rsidR="004A1787" w:rsidRDefault="004A1787" w:rsidP="004A1787">
      <w:pPr>
        <w:pStyle w:val="Footer"/>
        <w:spacing w:line="333" w:lineRule="auto"/>
        <w:rPr>
          <w:b/>
          <w:bCs/>
          <w:i/>
          <w:iCs/>
          <w:color w:val="000000"/>
        </w:rPr>
      </w:pPr>
    </w:p>
    <w:p w:rsidR="004A1787" w:rsidRDefault="004A1787" w:rsidP="004A1787">
      <w:pPr>
        <w:spacing w:line="429" w:lineRule="auto"/>
        <w:jc w:val="both"/>
        <w:rPr>
          <w:b/>
          <w:position w:val="16"/>
        </w:rPr>
      </w:pPr>
      <w:r>
        <w:rPr>
          <w:b/>
          <w:color w:val="0000FF"/>
          <w:sz w:val="32"/>
          <w:szCs w:val="32"/>
          <w:lang w:val="nl-NL"/>
        </w:rPr>
        <w:sym w:font="Wingdings" w:char="F040"/>
      </w:r>
      <w:r>
        <w:rPr>
          <w:b/>
        </w:rPr>
        <w:t xml:space="preserve"> RÚT KINH NGHIỆM TIẾT DẠY :</w:t>
      </w:r>
    </w:p>
    <w:p w:rsidR="004A1787" w:rsidRDefault="004A1787" w:rsidP="004A1787">
      <w:pPr>
        <w:spacing w:line="429" w:lineRule="auto"/>
        <w:jc w:val="center"/>
        <w:rPr>
          <w:color w:val="800080"/>
          <w:sz w:val="16"/>
          <w:szCs w:val="16"/>
        </w:rPr>
      </w:pPr>
      <w:r>
        <w:rPr>
          <w:color w:val="800080"/>
          <w:sz w:val="16"/>
          <w:szCs w:val="16"/>
        </w:rPr>
        <w:t>...................................................................................................................................................................................................................................</w:t>
      </w:r>
    </w:p>
    <w:p w:rsidR="004A1787" w:rsidRDefault="004A1787" w:rsidP="004A1787">
      <w:pPr>
        <w:spacing w:line="429" w:lineRule="auto"/>
        <w:jc w:val="center"/>
        <w:rPr>
          <w:color w:val="800080"/>
          <w:sz w:val="16"/>
          <w:szCs w:val="16"/>
        </w:rPr>
      </w:pPr>
      <w:r>
        <w:rPr>
          <w:color w:val="800080"/>
          <w:sz w:val="16"/>
          <w:szCs w:val="16"/>
        </w:rPr>
        <w:t>...................................................................................................................................................................................................................................</w:t>
      </w:r>
    </w:p>
    <w:p w:rsidR="004A1787" w:rsidRDefault="004A1787" w:rsidP="004A1787">
      <w:pPr>
        <w:spacing w:line="429" w:lineRule="auto"/>
        <w:jc w:val="center"/>
        <w:rPr>
          <w:color w:val="800080"/>
          <w:sz w:val="16"/>
          <w:szCs w:val="16"/>
        </w:rPr>
      </w:pPr>
      <w:r>
        <w:rPr>
          <w:color w:val="800080"/>
          <w:sz w:val="16"/>
          <w:szCs w:val="16"/>
        </w:rPr>
        <w:t>...................................................................................................................................................................................................................................</w:t>
      </w:r>
    </w:p>
    <w:p w:rsidR="004A1787" w:rsidRDefault="004A1787" w:rsidP="004A1787">
      <w:pPr>
        <w:spacing w:line="429" w:lineRule="auto"/>
        <w:jc w:val="center"/>
        <w:rPr>
          <w:color w:val="800080"/>
          <w:sz w:val="16"/>
          <w:szCs w:val="16"/>
        </w:rPr>
      </w:pPr>
      <w:r>
        <w:rPr>
          <w:color w:val="800080"/>
          <w:sz w:val="16"/>
          <w:szCs w:val="16"/>
        </w:rPr>
        <w:t>...................................................................................................................................................................................................................................</w:t>
      </w:r>
    </w:p>
    <w:p w:rsidR="004A1787" w:rsidRDefault="004A1787" w:rsidP="004A1787">
      <w:pPr>
        <w:spacing w:line="429" w:lineRule="auto"/>
        <w:jc w:val="center"/>
        <w:rPr>
          <w:color w:val="800080"/>
          <w:sz w:val="16"/>
          <w:szCs w:val="16"/>
        </w:rPr>
      </w:pPr>
      <w:r>
        <w:rPr>
          <w:color w:val="800080"/>
          <w:sz w:val="16"/>
          <w:szCs w:val="16"/>
        </w:rPr>
        <w:t>...................................................................................................................................................................................................................................</w:t>
      </w:r>
    </w:p>
    <w:p w:rsidR="004A1787" w:rsidRDefault="004A1787" w:rsidP="004A1787">
      <w:pPr>
        <w:spacing w:line="429" w:lineRule="auto"/>
        <w:jc w:val="center"/>
        <w:rPr>
          <w:color w:val="800080"/>
          <w:sz w:val="16"/>
          <w:szCs w:val="16"/>
        </w:rPr>
      </w:pPr>
      <w:r>
        <w:rPr>
          <w:color w:val="800080"/>
          <w:sz w:val="16"/>
          <w:szCs w:val="16"/>
        </w:rPr>
        <w:t>...................................................................................................................................................................................................................................</w:t>
      </w:r>
    </w:p>
    <w:p w:rsidR="004A1787" w:rsidRDefault="004A1787" w:rsidP="004A1787">
      <w:pPr>
        <w:spacing w:line="429" w:lineRule="auto"/>
        <w:jc w:val="center"/>
        <w:rPr>
          <w:color w:val="800080"/>
          <w:sz w:val="16"/>
          <w:szCs w:val="16"/>
        </w:rPr>
      </w:pPr>
      <w:r>
        <w:rPr>
          <w:color w:val="800080"/>
          <w:sz w:val="16"/>
          <w:szCs w:val="16"/>
        </w:rPr>
        <w:t>...................................................................................................................................................................................................................................</w:t>
      </w:r>
    </w:p>
    <w:p w:rsidR="004A1787" w:rsidRDefault="004A1787" w:rsidP="004A1787">
      <w:pPr>
        <w:jc w:val="both"/>
        <w:rPr>
          <w:bCs/>
        </w:rPr>
      </w:pPr>
      <w:r>
        <w:rPr>
          <w:bCs/>
        </w:rPr>
        <w:t>Ngày dạy : thứ ........., ngày ...... tháng ...... năm 201...</w:t>
      </w:r>
    </w:p>
    <w:p w:rsidR="004A1787" w:rsidRDefault="004A1787" w:rsidP="004A1787">
      <w:pPr>
        <w:jc w:val="both"/>
        <w:rPr>
          <w:bCs/>
          <w:sz w:val="12"/>
          <w:szCs w:val="12"/>
        </w:rPr>
      </w:pPr>
    </w:p>
    <w:p w:rsidR="004A1787" w:rsidRDefault="004A1787" w:rsidP="004A1787">
      <w:pPr>
        <w:jc w:val="center"/>
        <w:rPr>
          <w:bCs/>
          <w:color w:val="000000"/>
        </w:rPr>
      </w:pPr>
      <w:r>
        <w:rPr>
          <w:bCs/>
          <w:i/>
        </w:rPr>
        <w:t xml:space="preserve">Chính Tả tuần </w:t>
      </w:r>
      <w:r>
        <w:rPr>
          <w:b/>
          <w:bCs/>
          <w:i/>
          <w:color w:val="FF0000"/>
        </w:rPr>
        <w:t>15</w:t>
      </w:r>
      <w:r>
        <w:rPr>
          <w:bCs/>
          <w:color w:val="000000"/>
        </w:rPr>
        <w:t xml:space="preserve"> </w:t>
      </w:r>
      <w:r>
        <w:rPr>
          <w:bCs/>
          <w:i/>
          <w:color w:val="000000"/>
        </w:rPr>
        <w:t xml:space="preserve">tiết </w:t>
      </w:r>
      <w:r>
        <w:rPr>
          <w:b/>
          <w:bCs/>
          <w:i/>
          <w:color w:val="0000FF"/>
        </w:rPr>
        <w:t>2</w:t>
      </w:r>
    </w:p>
    <w:p w:rsidR="004A1787" w:rsidRDefault="004A1787" w:rsidP="004A1787">
      <w:pPr>
        <w:jc w:val="center"/>
        <w:rPr>
          <w:rFonts w:ascii="UTM Edwardian" w:hAnsi="UTM Edwardian"/>
          <w:b/>
          <w:iCs/>
          <w:color w:val="FF0000"/>
          <w:sz w:val="48"/>
          <w:szCs w:val="48"/>
        </w:rPr>
      </w:pPr>
      <w:r>
        <w:rPr>
          <w:b/>
          <w:i/>
          <w:iCs/>
          <w:color w:val="0000FF"/>
        </w:rPr>
        <w:t>Nghe - Viết :</w:t>
      </w:r>
      <w:r>
        <w:rPr>
          <w:b/>
          <w:i/>
          <w:iCs/>
          <w:color w:val="FF0000"/>
          <w:sz w:val="28"/>
          <w:szCs w:val="28"/>
        </w:rPr>
        <w:t xml:space="preserve"> </w:t>
      </w:r>
      <w:r>
        <w:rPr>
          <w:rFonts w:ascii="UTM Edwardian" w:hAnsi="UTM Edwardian"/>
          <w:b/>
          <w:iCs/>
          <w:color w:val="FF0000"/>
          <w:sz w:val="48"/>
          <w:szCs w:val="48"/>
        </w:rPr>
        <w:t xml:space="preserve">Nhà Rông Ở Tây Nguyên </w:t>
      </w:r>
    </w:p>
    <w:p w:rsidR="004A1787" w:rsidRDefault="004A1787" w:rsidP="004A1787">
      <w:pPr>
        <w:jc w:val="center"/>
        <w:rPr>
          <w:b/>
          <w:i/>
          <w:iCs/>
          <w:color w:val="0000FF"/>
        </w:rPr>
      </w:pPr>
      <w:r>
        <w:rPr>
          <w:b/>
          <w:i/>
          <w:iCs/>
          <w:color w:val="0000FF"/>
        </w:rPr>
        <w:t>Phân biệt ưi/ươi; s/x; ât/âc</w:t>
      </w:r>
    </w:p>
    <w:p w:rsidR="004A1787" w:rsidRDefault="004A1787" w:rsidP="004A1787">
      <w:pPr>
        <w:spacing w:line="333" w:lineRule="auto"/>
        <w:jc w:val="both"/>
        <w:rPr>
          <w:b/>
          <w:iCs/>
        </w:rPr>
      </w:pPr>
      <w:r>
        <w:rPr>
          <w:b/>
          <w:iCs/>
        </w:rPr>
        <w:t>I. MỤC TIÊU</w:t>
      </w:r>
      <w:r>
        <w:rPr>
          <w:b/>
        </w:rPr>
        <w:t>:</w:t>
      </w:r>
    </w:p>
    <w:p w:rsidR="004A1787" w:rsidRDefault="004A1787" w:rsidP="004A1787">
      <w:pPr>
        <w:spacing w:line="333" w:lineRule="auto"/>
        <w:jc w:val="both"/>
        <w:rPr>
          <w:color w:val="000000"/>
        </w:rPr>
      </w:pPr>
      <w:r>
        <w:rPr>
          <w:iCs/>
        </w:rPr>
        <w:t xml:space="preserve">  </w:t>
      </w:r>
      <w:r>
        <w:rPr>
          <w:iCs/>
        </w:rPr>
        <w:tab/>
      </w:r>
      <w:r>
        <w:rPr>
          <w:b/>
          <w:bCs/>
          <w:i/>
          <w:iCs/>
          <w:color w:val="000000"/>
        </w:rPr>
        <w:t>1. Kiến thức</w:t>
      </w:r>
      <w:r>
        <w:rPr>
          <w:color w:val="000000"/>
        </w:rPr>
        <w:t xml:space="preserve"> : Nghe - viết đúng bài chính tả; trình bày bài sạch sẽ, đúng qui định.</w:t>
      </w:r>
    </w:p>
    <w:p w:rsidR="004A1787" w:rsidRDefault="004A1787" w:rsidP="004A1787">
      <w:pPr>
        <w:spacing w:line="333" w:lineRule="auto"/>
        <w:jc w:val="both"/>
        <w:rPr>
          <w:color w:val="000000"/>
        </w:rPr>
      </w:pPr>
      <w:r>
        <w:rPr>
          <w:bCs/>
          <w:i/>
          <w:iCs/>
          <w:color w:val="000000"/>
        </w:rPr>
        <w:t xml:space="preserve">  </w:t>
      </w:r>
      <w:r>
        <w:rPr>
          <w:bCs/>
          <w:i/>
          <w:iCs/>
          <w:color w:val="000000"/>
        </w:rPr>
        <w:tab/>
      </w:r>
      <w:r>
        <w:rPr>
          <w:b/>
          <w:bCs/>
          <w:i/>
          <w:iCs/>
          <w:color w:val="000000"/>
        </w:rPr>
        <w:t>2. Kĩ năng</w:t>
      </w:r>
      <w:r>
        <w:rPr>
          <w:bCs/>
          <w:i/>
          <w:iCs/>
          <w:color w:val="000000"/>
        </w:rPr>
        <w:t>:</w:t>
      </w:r>
      <w:r>
        <w:t xml:space="preserve"> </w:t>
      </w:r>
      <w:r>
        <w:rPr>
          <w:color w:val="000000"/>
        </w:rPr>
        <w:t xml:space="preserve">Làm đúng BT điền tiếng có vần ưi/ươi (điền 4 trong 6 tiếng). Làm đúng BT (3) a/b </w:t>
      </w:r>
      <w:r>
        <w:rPr>
          <w:color w:val="0000FF"/>
        </w:rPr>
        <w:t>hoặc Bài tập phương ngữ do giáo viên soạn</w:t>
      </w:r>
      <w:r>
        <w:rPr>
          <w:color w:val="000000"/>
        </w:rPr>
        <w:t>.</w:t>
      </w:r>
    </w:p>
    <w:p w:rsidR="004A1787" w:rsidRDefault="004A1787" w:rsidP="004A1787">
      <w:pPr>
        <w:spacing w:line="333" w:lineRule="auto"/>
        <w:jc w:val="both"/>
      </w:pPr>
      <w:r>
        <w:rPr>
          <w:bCs/>
          <w:i/>
          <w:iCs/>
        </w:rPr>
        <w:t xml:space="preserve">  </w:t>
      </w:r>
      <w:r>
        <w:rPr>
          <w:bCs/>
          <w:i/>
          <w:iCs/>
        </w:rPr>
        <w:tab/>
      </w:r>
      <w:r>
        <w:rPr>
          <w:b/>
          <w:bCs/>
          <w:i/>
          <w:iCs/>
        </w:rPr>
        <w:t>3. Thái độ</w:t>
      </w:r>
      <w:r>
        <w:t xml:space="preserve"> : Cẩn thận khi viết bài, yêu thích ngôn ngữ Tiếng Việt.</w:t>
      </w:r>
    </w:p>
    <w:p w:rsidR="004A1787" w:rsidRDefault="004A1787" w:rsidP="004A1787">
      <w:pPr>
        <w:spacing w:line="333" w:lineRule="auto"/>
        <w:jc w:val="both"/>
        <w:rPr>
          <w:sz w:val="12"/>
          <w:szCs w:val="12"/>
        </w:rPr>
      </w:pPr>
    </w:p>
    <w:p w:rsidR="004A1787" w:rsidRDefault="004A1787" w:rsidP="004A1787">
      <w:pPr>
        <w:spacing w:line="333" w:lineRule="auto"/>
        <w:jc w:val="both"/>
        <w:rPr>
          <w:b/>
          <w:iCs/>
        </w:rPr>
      </w:pPr>
      <w:r>
        <w:rPr>
          <w:b/>
          <w:iCs/>
        </w:rPr>
        <w:t>II. ĐỒ DÙNG DẠY - HỌC:</w:t>
      </w:r>
    </w:p>
    <w:p w:rsidR="004A1787" w:rsidRDefault="004A1787" w:rsidP="004A1787">
      <w:pPr>
        <w:spacing w:line="333" w:lineRule="auto"/>
        <w:jc w:val="both"/>
        <w:rPr>
          <w:iCs/>
        </w:rPr>
      </w:pPr>
      <w:r>
        <w:rPr>
          <w:iCs/>
        </w:rPr>
        <w:tab/>
      </w:r>
      <w:r>
        <w:rPr>
          <w:i/>
          <w:iCs/>
        </w:rPr>
        <w:t>1. Giáo viên</w:t>
      </w:r>
      <w:r>
        <w:rPr>
          <w:iCs/>
        </w:rPr>
        <w:t>: Bảng phụ.</w:t>
      </w:r>
    </w:p>
    <w:p w:rsidR="004A1787" w:rsidRDefault="004A1787" w:rsidP="004A1787">
      <w:pPr>
        <w:spacing w:line="333" w:lineRule="auto"/>
        <w:jc w:val="both"/>
      </w:pPr>
      <w:r>
        <w:tab/>
      </w:r>
      <w:r>
        <w:rPr>
          <w:i/>
        </w:rPr>
        <w:t>2. Học sinh</w:t>
      </w:r>
      <w:r>
        <w:t xml:space="preserve"> : Bảng con, đồ dùng học tập.</w:t>
      </w:r>
    </w:p>
    <w:p w:rsidR="004A1787" w:rsidRDefault="004A1787" w:rsidP="004A1787">
      <w:pPr>
        <w:spacing w:line="333" w:lineRule="auto"/>
        <w:jc w:val="both"/>
        <w:rPr>
          <w:b/>
          <w:iCs/>
        </w:rPr>
      </w:pPr>
      <w:r>
        <w:rPr>
          <w:b/>
          <w:iCs/>
        </w:rPr>
        <w:t>III. CÁC HOẠT ĐỘNG DẠY - HỌC CHỦ YẾU:</w:t>
      </w:r>
    </w:p>
    <w:p w:rsidR="004A1787" w:rsidRDefault="004A1787" w:rsidP="004A1787">
      <w:pPr>
        <w:pStyle w:val="Footer"/>
        <w:spacing w:line="333" w:lineRule="auto"/>
        <w:rPr>
          <w:sz w:val="12"/>
          <w:szCs w:val="12"/>
        </w:rPr>
      </w:pPr>
    </w:p>
    <w:tbl>
      <w:tblPr>
        <w:tblW w:w="9526" w:type="dxa"/>
        <w:jc w:val="center"/>
        <w:tblLook w:val="01E0" w:firstRow="1" w:lastRow="1" w:firstColumn="1" w:lastColumn="1" w:noHBand="0" w:noVBand="0"/>
      </w:tblPr>
      <w:tblGrid>
        <w:gridCol w:w="5315"/>
        <w:gridCol w:w="4211"/>
      </w:tblGrid>
      <w:tr w:rsidR="004A1787" w:rsidTr="004A1787">
        <w:trPr>
          <w:jc w:val="center"/>
        </w:trPr>
        <w:tc>
          <w:tcPr>
            <w:tcW w:w="5315" w:type="dxa"/>
            <w:tcBorders>
              <w:top w:val="single" w:sz="4" w:space="0" w:color="auto"/>
              <w:left w:val="single" w:sz="4" w:space="0" w:color="auto"/>
              <w:bottom w:val="single" w:sz="4" w:space="0" w:color="auto"/>
              <w:right w:val="single" w:sz="4" w:space="0" w:color="auto"/>
            </w:tcBorders>
            <w:hideMark/>
          </w:tcPr>
          <w:p w:rsidR="004A1787" w:rsidRDefault="004A1787">
            <w:pPr>
              <w:pStyle w:val="BodyText2"/>
              <w:spacing w:after="0" w:line="333" w:lineRule="auto"/>
              <w:jc w:val="center"/>
              <w:rPr>
                <w:b/>
                <w:bCs/>
                <w:i/>
                <w:iCs/>
                <w:position w:val="0"/>
              </w:rPr>
            </w:pPr>
            <w:r>
              <w:rPr>
                <w:b/>
                <w:bCs/>
                <w:i/>
                <w:iCs/>
                <w:position w:val="0"/>
              </w:rPr>
              <w:t>Hoạt động dạy</w:t>
            </w:r>
          </w:p>
        </w:tc>
        <w:tc>
          <w:tcPr>
            <w:tcW w:w="4211" w:type="dxa"/>
            <w:tcBorders>
              <w:top w:val="single" w:sz="4" w:space="0" w:color="auto"/>
              <w:left w:val="single" w:sz="4" w:space="0" w:color="auto"/>
              <w:bottom w:val="single" w:sz="4" w:space="0" w:color="auto"/>
              <w:right w:val="single" w:sz="4" w:space="0" w:color="auto"/>
            </w:tcBorders>
            <w:hideMark/>
          </w:tcPr>
          <w:p w:rsidR="004A1787" w:rsidRDefault="004A1787">
            <w:pPr>
              <w:pStyle w:val="BodyText2"/>
              <w:spacing w:after="0" w:line="333" w:lineRule="auto"/>
              <w:jc w:val="center"/>
              <w:rPr>
                <w:b/>
                <w:bCs/>
                <w:i/>
                <w:iCs/>
                <w:position w:val="0"/>
              </w:rPr>
            </w:pPr>
            <w:r>
              <w:rPr>
                <w:b/>
                <w:bCs/>
                <w:i/>
                <w:iCs/>
                <w:position w:val="0"/>
              </w:rPr>
              <w:t>Hoạt động học</w:t>
            </w:r>
          </w:p>
        </w:tc>
      </w:tr>
      <w:tr w:rsidR="004A1787" w:rsidTr="004A1787">
        <w:trPr>
          <w:jc w:val="center"/>
        </w:trPr>
        <w:tc>
          <w:tcPr>
            <w:tcW w:w="5315" w:type="dxa"/>
            <w:tcBorders>
              <w:top w:val="single" w:sz="4" w:space="0" w:color="auto"/>
              <w:left w:val="single" w:sz="4" w:space="0" w:color="auto"/>
              <w:bottom w:val="single" w:sz="4" w:space="0" w:color="auto"/>
              <w:right w:val="single" w:sz="4" w:space="0" w:color="auto"/>
            </w:tcBorders>
          </w:tcPr>
          <w:p w:rsidR="004A1787" w:rsidRDefault="004A1787">
            <w:pPr>
              <w:tabs>
                <w:tab w:val="left" w:pos="2552"/>
                <w:tab w:val="left" w:pos="2880"/>
              </w:tabs>
              <w:spacing w:line="345" w:lineRule="auto"/>
              <w:jc w:val="both"/>
              <w:rPr>
                <w:b/>
                <w:bCs/>
                <w:iCs/>
              </w:rPr>
            </w:pPr>
            <w:r>
              <w:rPr>
                <w:b/>
                <w:bCs/>
                <w:iCs/>
              </w:rPr>
              <w:t>1. Hoạt động khởi động (5 phút):</w:t>
            </w:r>
          </w:p>
          <w:p w:rsidR="004A1787" w:rsidRDefault="004A1787">
            <w:pPr>
              <w:tabs>
                <w:tab w:val="left" w:pos="2552"/>
                <w:tab w:val="left" w:pos="2880"/>
              </w:tabs>
              <w:spacing w:line="345" w:lineRule="auto"/>
              <w:jc w:val="both"/>
              <w:rPr>
                <w:bCs/>
                <w:iCs/>
              </w:rPr>
            </w:pPr>
            <w:r>
              <w:rPr>
                <w:bCs/>
                <w:iCs/>
              </w:rPr>
              <w:t>- Yêu cầu học sinh viết bảng con một số từ.</w:t>
            </w:r>
          </w:p>
          <w:p w:rsidR="004A1787" w:rsidRDefault="004A1787">
            <w:pPr>
              <w:tabs>
                <w:tab w:val="left" w:pos="2552"/>
                <w:tab w:val="left" w:pos="2880"/>
              </w:tabs>
              <w:spacing w:line="345" w:lineRule="auto"/>
              <w:jc w:val="both"/>
              <w:rPr>
                <w:bCs/>
                <w:iCs/>
              </w:rPr>
            </w:pPr>
            <w:r>
              <w:rPr>
                <w:bCs/>
                <w:iCs/>
              </w:rPr>
              <w:t>- Nhận xét, đánh giá chung.</w:t>
            </w:r>
          </w:p>
          <w:p w:rsidR="004A1787" w:rsidRDefault="004A1787">
            <w:pPr>
              <w:tabs>
                <w:tab w:val="left" w:pos="2552"/>
                <w:tab w:val="left" w:pos="2880"/>
              </w:tabs>
              <w:spacing w:line="345" w:lineRule="auto"/>
              <w:jc w:val="both"/>
              <w:rPr>
                <w:bCs/>
                <w:iCs/>
              </w:rPr>
            </w:pPr>
            <w:r>
              <w:rPr>
                <w:bCs/>
                <w:iCs/>
              </w:rPr>
              <w:lastRenderedPageBreak/>
              <w:t>- Giới thiệu bài mới : trực tiếp.</w:t>
            </w:r>
          </w:p>
          <w:p w:rsidR="004A1787" w:rsidRDefault="004A1787">
            <w:pPr>
              <w:tabs>
                <w:tab w:val="left" w:pos="2552"/>
                <w:tab w:val="left" w:pos="2880"/>
              </w:tabs>
              <w:spacing w:line="345" w:lineRule="auto"/>
              <w:jc w:val="both"/>
              <w:rPr>
                <w:b/>
                <w:bCs/>
                <w:iCs/>
              </w:rPr>
            </w:pPr>
            <w:r>
              <w:rPr>
                <w:b/>
                <w:bCs/>
                <w:iCs/>
              </w:rPr>
              <w:t>2. Các họat động chính :</w:t>
            </w:r>
          </w:p>
          <w:p w:rsidR="004A1787" w:rsidRDefault="004A1787">
            <w:pPr>
              <w:spacing w:line="345" w:lineRule="auto"/>
              <w:jc w:val="both"/>
              <w:rPr>
                <w:b/>
                <w:i/>
              </w:rPr>
            </w:pPr>
            <w:r>
              <w:rPr>
                <w:b/>
                <w:bCs/>
                <w:i/>
              </w:rPr>
              <w:t>a. Hoạt động 1</w:t>
            </w:r>
            <w:r>
              <w:rPr>
                <w:b/>
                <w:i/>
              </w:rPr>
              <w:t>: Hướng dẫn HS chuẩn bị (15 phút)</w:t>
            </w:r>
          </w:p>
          <w:p w:rsidR="004A1787" w:rsidRDefault="004A1787">
            <w:pPr>
              <w:pStyle w:val="BodyTextIndent2"/>
              <w:spacing w:after="0" w:line="345" w:lineRule="auto"/>
              <w:ind w:left="0"/>
              <w:jc w:val="both"/>
              <w:rPr>
                <w:position w:val="0"/>
              </w:rPr>
            </w:pPr>
            <w:r>
              <w:rPr>
                <w:position w:val="0"/>
              </w:rPr>
              <w:t>*</w:t>
            </w:r>
            <w:r>
              <w:rPr>
                <w:bCs/>
                <w:i/>
                <w:iCs/>
                <w:position w:val="0"/>
              </w:rPr>
              <w:t xml:space="preserve"> Mục tiêu</w:t>
            </w:r>
            <w:r>
              <w:rPr>
                <w:position w:val="0"/>
              </w:rPr>
              <w:t>: Giúp HS nghe vàviết đúng bài vào vở.</w:t>
            </w:r>
          </w:p>
          <w:p w:rsidR="004A1787" w:rsidRDefault="004A1787">
            <w:pPr>
              <w:pStyle w:val="BodyTextIndent2"/>
              <w:spacing w:after="0" w:line="345" w:lineRule="auto"/>
              <w:ind w:left="0"/>
              <w:jc w:val="both"/>
              <w:rPr>
                <w:position w:val="0"/>
              </w:rPr>
            </w:pPr>
            <w:r>
              <w:rPr>
                <w:position w:val="0"/>
              </w:rPr>
              <w:t xml:space="preserve">* </w:t>
            </w:r>
            <w:r>
              <w:rPr>
                <w:bCs/>
                <w:i/>
                <w:iCs/>
                <w:position w:val="0"/>
              </w:rPr>
              <w:t>Cách tiến hành</w:t>
            </w:r>
            <w:r>
              <w:rPr>
                <w:position w:val="0"/>
              </w:rPr>
              <w:t>:</w:t>
            </w:r>
          </w:p>
          <w:p w:rsidR="004A1787" w:rsidRDefault="004A1787">
            <w:pPr>
              <w:spacing w:line="345" w:lineRule="auto"/>
              <w:jc w:val="both"/>
            </w:pPr>
            <w:r>
              <w:t>- Hướng dẫn HS chuẩn bị.</w:t>
            </w:r>
          </w:p>
          <w:p w:rsidR="004A1787" w:rsidRDefault="004A1787">
            <w:pPr>
              <w:spacing w:line="345" w:lineRule="auto"/>
              <w:jc w:val="both"/>
            </w:pPr>
            <w:r>
              <w:t>- Đọc một lần đoạn viết của bài: Nhà rông ở Tây Nguyên.</w:t>
            </w:r>
          </w:p>
          <w:p w:rsidR="004A1787" w:rsidRDefault="004A1787">
            <w:pPr>
              <w:spacing w:line="345" w:lineRule="auto"/>
              <w:jc w:val="both"/>
            </w:pPr>
            <w:r>
              <w:t>- Mời 1HS đọc lại.</w:t>
            </w:r>
          </w:p>
          <w:p w:rsidR="004A1787" w:rsidRDefault="004A1787">
            <w:pPr>
              <w:spacing w:line="345" w:lineRule="auto"/>
              <w:jc w:val="both"/>
            </w:pPr>
            <w:r>
              <w:t xml:space="preserve">- Hướng dẫn HS nắm nội dung và cách trình bày bài thơ bằng hệ thống câu hỏi: </w:t>
            </w:r>
          </w:p>
          <w:p w:rsidR="004A1787" w:rsidRDefault="004A1787">
            <w:pPr>
              <w:spacing w:line="345" w:lineRule="auto"/>
              <w:jc w:val="both"/>
            </w:pPr>
            <w:r>
              <w:t xml:space="preserve">+ </w:t>
            </w:r>
            <w:r>
              <w:rPr>
                <w:i/>
                <w:iCs/>
              </w:rPr>
              <w:t>Đoạn văn gồm mấy câu?</w:t>
            </w:r>
          </w:p>
          <w:p w:rsidR="004A1787" w:rsidRDefault="004A1787">
            <w:pPr>
              <w:pStyle w:val="BodyText3"/>
              <w:spacing w:after="0" w:line="345" w:lineRule="auto"/>
              <w:jc w:val="both"/>
              <w:rPr>
                <w:position w:val="0"/>
                <w:sz w:val="24"/>
                <w:szCs w:val="24"/>
              </w:rPr>
            </w:pPr>
            <w:r>
              <w:rPr>
                <w:i/>
                <w:iCs/>
                <w:position w:val="0"/>
                <w:sz w:val="24"/>
                <w:szCs w:val="24"/>
              </w:rPr>
              <w:t xml:space="preserve">+ </w:t>
            </w:r>
            <w:r>
              <w:rPr>
                <w:i/>
                <w:position w:val="0"/>
                <w:sz w:val="24"/>
                <w:szCs w:val="24"/>
              </w:rPr>
              <w:t>Những từ nào trong đoạn văn dễ viết sai chính tả?</w:t>
            </w:r>
          </w:p>
          <w:p w:rsidR="004A1787" w:rsidRDefault="004A1787">
            <w:pPr>
              <w:spacing w:line="345" w:lineRule="auto"/>
              <w:jc w:val="both"/>
            </w:pPr>
            <w:r>
              <w:t>- Cho HS tìm từ dễ viết sai và viết vào bảng con</w:t>
            </w:r>
          </w:p>
          <w:p w:rsidR="004A1787" w:rsidRDefault="004A1787">
            <w:pPr>
              <w:pStyle w:val="BodyText2"/>
              <w:spacing w:after="0" w:line="345" w:lineRule="auto"/>
              <w:jc w:val="both"/>
              <w:rPr>
                <w:position w:val="0"/>
              </w:rPr>
            </w:pPr>
            <w:r>
              <w:rPr>
                <w:position w:val="0"/>
              </w:rPr>
              <w:t>- Đọc cho HS viết bài vào vở.</w:t>
            </w:r>
          </w:p>
          <w:p w:rsidR="004A1787" w:rsidRDefault="004A1787">
            <w:pPr>
              <w:pStyle w:val="BodyText2"/>
              <w:spacing w:after="0" w:line="345" w:lineRule="auto"/>
              <w:jc w:val="both"/>
              <w:rPr>
                <w:position w:val="0"/>
              </w:rPr>
            </w:pPr>
            <w:r>
              <w:rPr>
                <w:position w:val="0"/>
              </w:rPr>
              <w:t xml:space="preserve">- Cho HS đổi vở bắt lỗi chéo </w:t>
            </w:r>
          </w:p>
          <w:p w:rsidR="004A1787" w:rsidRDefault="004A1787">
            <w:pPr>
              <w:spacing w:line="345" w:lineRule="auto"/>
              <w:jc w:val="both"/>
            </w:pPr>
            <w:r>
              <w:t>- Chấm từ 5-7 bài và nhận xét bài viết của HS.</w:t>
            </w:r>
          </w:p>
          <w:p w:rsidR="004A1787" w:rsidRDefault="004A1787">
            <w:pPr>
              <w:pStyle w:val="BodyText2"/>
              <w:spacing w:after="0" w:line="345" w:lineRule="auto"/>
              <w:jc w:val="both"/>
              <w:rPr>
                <w:position w:val="0"/>
              </w:rPr>
            </w:pPr>
            <w:r>
              <w:rPr>
                <w:position w:val="0"/>
              </w:rPr>
              <w:t xml:space="preserve">- HD HS chữa lỗi </w:t>
            </w:r>
          </w:p>
          <w:p w:rsidR="004A1787" w:rsidRDefault="004A1787">
            <w:pPr>
              <w:spacing w:line="345" w:lineRule="auto"/>
              <w:jc w:val="both"/>
              <w:rPr>
                <w:b/>
                <w:i/>
              </w:rPr>
            </w:pPr>
            <w:r>
              <w:rPr>
                <w:b/>
                <w:bCs/>
                <w:i/>
              </w:rPr>
              <w:t>b. Hoạt động 2</w:t>
            </w:r>
            <w:r>
              <w:rPr>
                <w:b/>
                <w:i/>
              </w:rPr>
              <w:t>: Hướng dẫn HS làm bài tập (12 ph)</w:t>
            </w:r>
          </w:p>
          <w:p w:rsidR="004A1787" w:rsidRDefault="004A1787">
            <w:pPr>
              <w:spacing w:line="345" w:lineRule="auto"/>
              <w:jc w:val="both"/>
            </w:pPr>
            <w:r>
              <w:t>*</w:t>
            </w:r>
            <w:r>
              <w:rPr>
                <w:bCs/>
                <w:i/>
                <w:iCs/>
              </w:rPr>
              <w:t xml:space="preserve"> Mục tiêu</w:t>
            </w:r>
            <w:r>
              <w:t>: Giúp HS làm đúng bài tập trong SGK</w:t>
            </w:r>
          </w:p>
          <w:p w:rsidR="004A1787" w:rsidRDefault="004A1787">
            <w:pPr>
              <w:spacing w:line="345" w:lineRule="auto"/>
              <w:jc w:val="both"/>
            </w:pPr>
            <w:r>
              <w:t>*</w:t>
            </w:r>
            <w:r>
              <w:rPr>
                <w:bCs/>
                <w:i/>
                <w:iCs/>
              </w:rPr>
              <w:t xml:space="preserve"> Cách tiến hành</w:t>
            </w:r>
          </w:p>
          <w:p w:rsidR="004A1787" w:rsidRDefault="004A1787">
            <w:pPr>
              <w:spacing w:line="345" w:lineRule="auto"/>
              <w:jc w:val="both"/>
            </w:pPr>
            <w:r>
              <w:rPr>
                <w:b/>
                <w:bCs/>
              </w:rPr>
              <w:t>Bài tập 2</w:t>
            </w:r>
            <w:r>
              <w:rPr>
                <w:bCs/>
              </w:rPr>
              <w:t>: Điền vào chỗ trống</w:t>
            </w:r>
            <w:r>
              <w:rPr>
                <w:b/>
                <w:bCs/>
              </w:rPr>
              <w:t xml:space="preserve"> </w:t>
            </w:r>
            <w:r>
              <w:rPr>
                <w:b/>
                <w:bCs/>
                <w:i/>
              </w:rPr>
              <w:t xml:space="preserve">ưi </w:t>
            </w:r>
            <w:r>
              <w:rPr>
                <w:bCs/>
                <w:i/>
              </w:rPr>
              <w:t>hay</w:t>
            </w:r>
            <w:r>
              <w:rPr>
                <w:b/>
                <w:bCs/>
                <w:i/>
              </w:rPr>
              <w:t xml:space="preserve"> ươi</w:t>
            </w:r>
          </w:p>
          <w:p w:rsidR="004A1787" w:rsidRDefault="004A1787">
            <w:pPr>
              <w:spacing w:line="345" w:lineRule="auto"/>
              <w:jc w:val="both"/>
            </w:pPr>
            <w:r>
              <w:t>- Cho 1 HS nêu yêu cầu của đề bài.</w:t>
            </w:r>
          </w:p>
          <w:p w:rsidR="004A1787" w:rsidRDefault="004A1787">
            <w:pPr>
              <w:pStyle w:val="BodyText2"/>
              <w:spacing w:after="0" w:line="345" w:lineRule="auto"/>
              <w:jc w:val="both"/>
              <w:rPr>
                <w:position w:val="0"/>
              </w:rPr>
            </w:pPr>
            <w:r>
              <w:rPr>
                <w:position w:val="0"/>
              </w:rPr>
              <w:t>- Yêu cầu HS học nhóm đôi</w:t>
            </w:r>
          </w:p>
          <w:p w:rsidR="004A1787" w:rsidRDefault="004A1787">
            <w:pPr>
              <w:pStyle w:val="BodyText2"/>
              <w:spacing w:after="0" w:line="345" w:lineRule="auto"/>
              <w:jc w:val="both"/>
              <w:rPr>
                <w:position w:val="0"/>
              </w:rPr>
            </w:pPr>
            <w:r>
              <w:rPr>
                <w:position w:val="0"/>
              </w:rPr>
              <w:t>- Dán 2 băng giấy, mời 2 nhóm (mỗi nhóm 4 HS) tiếp nối nhau lên bảng điền đủ từ</w:t>
            </w:r>
          </w:p>
          <w:p w:rsidR="004A1787" w:rsidRDefault="004A1787">
            <w:pPr>
              <w:pStyle w:val="BodyText2"/>
              <w:spacing w:after="0" w:line="345" w:lineRule="auto"/>
              <w:jc w:val="center"/>
              <w:rPr>
                <w:position w:val="0"/>
              </w:rPr>
            </w:pPr>
            <w:r>
              <w:rPr>
                <w:noProof/>
                <w:position w:val="0"/>
              </w:rPr>
              <w:drawing>
                <wp:inline distT="0" distB="0" distL="0" distR="0">
                  <wp:extent cx="1552575" cy="1171575"/>
                  <wp:effectExtent l="0" t="0" r="0" b="0"/>
                  <wp:docPr id="13" name="Picture 1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untitl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52575" cy="1171575"/>
                          </a:xfrm>
                          <a:prstGeom prst="rect">
                            <a:avLst/>
                          </a:prstGeom>
                          <a:noFill/>
                          <a:ln>
                            <a:noFill/>
                          </a:ln>
                        </pic:spPr>
                      </pic:pic>
                    </a:graphicData>
                  </a:graphic>
                </wp:inline>
              </w:drawing>
            </w:r>
            <w:r>
              <w:rPr>
                <w:position w:val="0"/>
              </w:rPr>
              <w:t xml:space="preserve">  </w:t>
            </w:r>
            <w:r>
              <w:rPr>
                <w:noProof/>
                <w:position w:val="0"/>
              </w:rPr>
              <w:drawing>
                <wp:inline distT="0" distB="0" distL="0" distR="0">
                  <wp:extent cx="1485900" cy="1171575"/>
                  <wp:effectExtent l="0" t="0" r="0" b="0"/>
                  <wp:docPr id="12" name="Picture 12" descr="cuoi n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oi ngu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85900" cy="1171575"/>
                          </a:xfrm>
                          <a:prstGeom prst="rect">
                            <a:avLst/>
                          </a:prstGeom>
                          <a:noFill/>
                          <a:ln>
                            <a:noFill/>
                          </a:ln>
                        </pic:spPr>
                      </pic:pic>
                    </a:graphicData>
                  </a:graphic>
                </wp:inline>
              </w:drawing>
            </w:r>
          </w:p>
          <w:p w:rsidR="004A1787" w:rsidRDefault="004A1787">
            <w:pPr>
              <w:pStyle w:val="BodyText2"/>
              <w:spacing w:after="0" w:line="345" w:lineRule="auto"/>
              <w:jc w:val="center"/>
              <w:rPr>
                <w:position w:val="0"/>
              </w:rPr>
            </w:pPr>
            <w:r>
              <w:rPr>
                <w:position w:val="0"/>
              </w:rPr>
              <w:t>tưới cây                          cưởi ngựa</w:t>
            </w:r>
          </w:p>
          <w:p w:rsidR="004A1787" w:rsidRDefault="004A1787">
            <w:pPr>
              <w:pStyle w:val="BodyText2"/>
              <w:spacing w:after="0" w:line="345" w:lineRule="auto"/>
              <w:jc w:val="both"/>
              <w:rPr>
                <w:position w:val="0"/>
              </w:rPr>
            </w:pPr>
            <w:r>
              <w:rPr>
                <w:position w:val="0"/>
              </w:rPr>
              <w:lastRenderedPageBreak/>
              <w:t>- Nhận xét, chốt lời giải đúng</w:t>
            </w:r>
            <w:r>
              <w:rPr>
                <w:position w:val="0"/>
              </w:rPr>
              <w:tab/>
            </w:r>
          </w:p>
          <w:p w:rsidR="004A1787" w:rsidRDefault="004A1787">
            <w:pPr>
              <w:spacing w:line="345" w:lineRule="auto"/>
              <w:jc w:val="both"/>
            </w:pPr>
            <w:r>
              <w:t>- YC HS chữa bài vào vở</w:t>
            </w:r>
          </w:p>
          <w:p w:rsidR="004A1787" w:rsidRDefault="004A1787">
            <w:pPr>
              <w:spacing w:line="345" w:lineRule="auto"/>
              <w:jc w:val="both"/>
            </w:pPr>
            <w:r>
              <w:rPr>
                <w:b/>
              </w:rPr>
              <w:t>Bài tập 3</w:t>
            </w:r>
            <w:r>
              <w:t xml:space="preserve">: </w:t>
            </w:r>
            <w:r>
              <w:rPr>
                <w:bCs/>
              </w:rPr>
              <w:t xml:space="preserve">Chọn phần </w:t>
            </w:r>
            <w:r>
              <w:rPr>
                <w:b/>
                <w:bCs/>
              </w:rPr>
              <w:t>b</w:t>
            </w:r>
            <w:r>
              <w:rPr>
                <w:bCs/>
              </w:rPr>
              <w:t xml:space="preserve">: </w:t>
            </w:r>
            <w:r>
              <w:rPr>
                <w:bCs/>
                <w:i/>
                <w:iCs/>
              </w:rPr>
              <w:t>Tìm những tiếng có thể ghép với mỗi tiếng sau: bật, bậc; nhất, nhấc</w:t>
            </w:r>
          </w:p>
          <w:p w:rsidR="004A1787" w:rsidRDefault="004A1787">
            <w:pPr>
              <w:pStyle w:val="BodyText2"/>
              <w:spacing w:after="0" w:line="345" w:lineRule="auto"/>
              <w:jc w:val="both"/>
              <w:rPr>
                <w:position w:val="0"/>
              </w:rPr>
            </w:pPr>
            <w:r>
              <w:rPr>
                <w:position w:val="0"/>
              </w:rPr>
              <w:t>- Gọi HS đọc yêu cầu của đề bài.</w:t>
            </w:r>
          </w:p>
          <w:p w:rsidR="004A1787" w:rsidRDefault="004A1787">
            <w:pPr>
              <w:pStyle w:val="BodyText2"/>
              <w:spacing w:after="0" w:line="345" w:lineRule="auto"/>
              <w:jc w:val="both"/>
              <w:rPr>
                <w:position w:val="0"/>
              </w:rPr>
            </w:pPr>
            <w:r>
              <w:rPr>
                <w:position w:val="0"/>
              </w:rPr>
              <w:t>- Yêu cầu HS suy nghĩ tự làm vào vở.</w:t>
            </w:r>
          </w:p>
          <w:p w:rsidR="004A1787" w:rsidRDefault="004A1787">
            <w:pPr>
              <w:spacing w:line="345" w:lineRule="auto"/>
              <w:jc w:val="both"/>
            </w:pPr>
            <w:r>
              <w:t>- Cho 2 HS lên bảng thi làm nhanh</w:t>
            </w:r>
          </w:p>
          <w:p w:rsidR="004A1787" w:rsidRDefault="004A1787">
            <w:pPr>
              <w:pStyle w:val="BodyText2"/>
              <w:spacing w:after="0" w:line="345" w:lineRule="auto"/>
              <w:jc w:val="both"/>
              <w:rPr>
                <w:position w:val="0"/>
              </w:rPr>
            </w:pPr>
            <w:r>
              <w:rPr>
                <w:position w:val="0"/>
              </w:rPr>
              <w:t>- Nhận xét, chốt lại.</w:t>
            </w:r>
          </w:p>
          <w:p w:rsidR="004A1787" w:rsidRDefault="004A1787">
            <w:pPr>
              <w:tabs>
                <w:tab w:val="left" w:pos="250"/>
              </w:tabs>
              <w:spacing w:line="345" w:lineRule="auto"/>
              <w:jc w:val="both"/>
              <w:rPr>
                <w:b/>
                <w:color w:val="0000FF"/>
              </w:rPr>
            </w:pPr>
            <w:r>
              <w:rPr>
                <w:b/>
                <w:color w:val="0000FF"/>
              </w:rPr>
              <w:t>3. Hoạt động nối tiếp (3 phút):</w:t>
            </w:r>
          </w:p>
          <w:p w:rsidR="004A1787" w:rsidRDefault="004A1787">
            <w:pPr>
              <w:tabs>
                <w:tab w:val="left" w:pos="250"/>
              </w:tabs>
              <w:spacing w:line="345" w:lineRule="auto"/>
              <w:jc w:val="both"/>
              <w:rPr>
                <w:color w:val="0000FF"/>
              </w:rPr>
            </w:pPr>
            <w:r>
              <w:rPr>
                <w:color w:val="0000FF"/>
              </w:rPr>
              <w:t>- Nhắc lại nội dung bài học.</w:t>
            </w:r>
          </w:p>
          <w:p w:rsidR="004A1787" w:rsidRDefault="004A1787">
            <w:pPr>
              <w:spacing w:line="345" w:lineRule="auto"/>
              <w:jc w:val="both"/>
              <w:rPr>
                <w:color w:val="0000FF"/>
              </w:rPr>
            </w:pPr>
            <w:r>
              <w:rPr>
                <w:color w:val="0000FF"/>
              </w:rPr>
              <w:t>- Xem lại bài, chuẩn bị bài sau.</w:t>
            </w:r>
          </w:p>
          <w:p w:rsidR="004A1787" w:rsidRDefault="004A1787">
            <w:pPr>
              <w:pStyle w:val="BodyText2"/>
              <w:spacing w:after="0" w:line="345" w:lineRule="auto"/>
              <w:jc w:val="both"/>
              <w:rPr>
                <w:position w:val="0"/>
                <w:sz w:val="8"/>
                <w:szCs w:val="8"/>
              </w:rPr>
            </w:pPr>
          </w:p>
        </w:tc>
        <w:tc>
          <w:tcPr>
            <w:tcW w:w="4211" w:type="dxa"/>
            <w:tcBorders>
              <w:top w:val="single" w:sz="4" w:space="0" w:color="auto"/>
              <w:left w:val="single" w:sz="4" w:space="0" w:color="auto"/>
              <w:bottom w:val="single" w:sz="4" w:space="0" w:color="auto"/>
              <w:right w:val="single" w:sz="4" w:space="0" w:color="auto"/>
            </w:tcBorders>
          </w:tcPr>
          <w:p w:rsidR="004A1787" w:rsidRDefault="004A1787">
            <w:pPr>
              <w:pStyle w:val="BodyText2"/>
              <w:spacing w:after="0" w:line="345" w:lineRule="auto"/>
              <w:jc w:val="both"/>
              <w:rPr>
                <w:position w:val="0"/>
                <w:sz w:val="8"/>
                <w:szCs w:val="8"/>
              </w:rPr>
            </w:pPr>
          </w:p>
          <w:p w:rsidR="004A1787" w:rsidRDefault="004A1787">
            <w:pPr>
              <w:pStyle w:val="BodyText2"/>
              <w:spacing w:after="0" w:line="345" w:lineRule="auto"/>
              <w:jc w:val="center"/>
              <w:rPr>
                <w:position w:val="0"/>
              </w:rPr>
            </w:pPr>
            <w:r>
              <w:rPr>
                <w:noProof/>
                <w:position w:val="0"/>
              </w:rPr>
              <w:lastRenderedPageBreak/>
              <w:drawing>
                <wp:inline distT="0" distB="0" distL="0" distR="0">
                  <wp:extent cx="2466975" cy="1847850"/>
                  <wp:effectExtent l="0" t="0" r="0" b="0"/>
                  <wp:docPr id="11"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ntitl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4A1787" w:rsidRDefault="004A1787">
            <w:pPr>
              <w:pStyle w:val="BodyText2"/>
              <w:spacing w:after="0" w:line="345" w:lineRule="auto"/>
              <w:jc w:val="center"/>
              <w:rPr>
                <w:position w:val="0"/>
              </w:rPr>
            </w:pPr>
            <w:r>
              <w:rPr>
                <w:position w:val="0"/>
              </w:rPr>
              <w:t>Nhà Rông</w:t>
            </w:r>
          </w:p>
          <w:p w:rsidR="004A1787" w:rsidRDefault="004A1787">
            <w:pPr>
              <w:pStyle w:val="BodyText2"/>
              <w:spacing w:after="0" w:line="345" w:lineRule="auto"/>
              <w:jc w:val="both"/>
              <w:rPr>
                <w:position w:val="0"/>
              </w:rPr>
            </w:pPr>
            <w:r>
              <w:rPr>
                <w:position w:val="0"/>
              </w:rPr>
              <w:t>- Lắng nghe.</w:t>
            </w:r>
          </w:p>
          <w:p w:rsidR="004A1787" w:rsidRDefault="004A1787">
            <w:pPr>
              <w:spacing w:line="345" w:lineRule="auto"/>
              <w:jc w:val="both"/>
            </w:pPr>
          </w:p>
          <w:p w:rsidR="004A1787" w:rsidRDefault="004A1787">
            <w:pPr>
              <w:spacing w:line="345" w:lineRule="auto"/>
              <w:jc w:val="both"/>
            </w:pPr>
            <w:r>
              <w:t>- 1 HS đọc lại.</w:t>
            </w:r>
          </w:p>
          <w:p w:rsidR="004A1787" w:rsidRDefault="004A1787">
            <w:pPr>
              <w:pStyle w:val="BodyText2"/>
              <w:spacing w:after="0" w:line="345" w:lineRule="auto"/>
              <w:jc w:val="both"/>
              <w:rPr>
                <w:position w:val="0"/>
              </w:rPr>
            </w:pPr>
            <w:r>
              <w:rPr>
                <w:position w:val="0"/>
              </w:rPr>
              <w:t>- Học cá nhân</w:t>
            </w:r>
          </w:p>
          <w:p w:rsidR="004A1787" w:rsidRDefault="004A1787">
            <w:pPr>
              <w:pStyle w:val="BodyText2"/>
              <w:spacing w:after="0" w:line="345" w:lineRule="auto"/>
              <w:jc w:val="both"/>
              <w:rPr>
                <w:position w:val="0"/>
              </w:rPr>
            </w:pPr>
          </w:p>
          <w:p w:rsidR="004A1787" w:rsidRDefault="004A1787">
            <w:pPr>
              <w:pStyle w:val="BodyText2"/>
              <w:spacing w:after="0" w:line="345" w:lineRule="auto"/>
              <w:jc w:val="both"/>
              <w:rPr>
                <w:position w:val="0"/>
              </w:rPr>
            </w:pPr>
          </w:p>
          <w:p w:rsidR="004A1787" w:rsidRDefault="004A1787">
            <w:pPr>
              <w:pStyle w:val="BodyText2"/>
              <w:spacing w:after="0" w:line="345" w:lineRule="auto"/>
              <w:jc w:val="both"/>
              <w:rPr>
                <w:position w:val="0"/>
              </w:rPr>
            </w:pPr>
          </w:p>
          <w:p w:rsidR="004A1787" w:rsidRDefault="004A1787">
            <w:pPr>
              <w:pStyle w:val="BodyText2"/>
              <w:spacing w:after="0" w:line="345" w:lineRule="auto"/>
              <w:jc w:val="both"/>
              <w:rPr>
                <w:position w:val="0"/>
              </w:rPr>
            </w:pPr>
            <w:r>
              <w:rPr>
                <w:position w:val="0"/>
              </w:rPr>
              <w:t>- Viết bảng con từ dễ sai</w:t>
            </w:r>
          </w:p>
          <w:p w:rsidR="004A1787" w:rsidRDefault="004A1787">
            <w:pPr>
              <w:pStyle w:val="BodyText2"/>
              <w:spacing w:after="0" w:line="345" w:lineRule="auto"/>
              <w:jc w:val="both"/>
              <w:rPr>
                <w:position w:val="0"/>
              </w:rPr>
            </w:pPr>
            <w:r>
              <w:rPr>
                <w:position w:val="0"/>
              </w:rPr>
              <w:t>- Viết bài vào vở.</w:t>
            </w:r>
          </w:p>
          <w:p w:rsidR="004A1787" w:rsidRDefault="004A1787">
            <w:pPr>
              <w:pStyle w:val="BodyText2"/>
              <w:spacing w:after="0" w:line="345" w:lineRule="auto"/>
              <w:jc w:val="both"/>
              <w:rPr>
                <w:position w:val="0"/>
              </w:rPr>
            </w:pPr>
            <w:r>
              <w:rPr>
                <w:position w:val="0"/>
              </w:rPr>
              <w:t>- Đổi vở bắt lỗi chéo</w:t>
            </w:r>
          </w:p>
          <w:p w:rsidR="004A1787" w:rsidRDefault="004A1787">
            <w:pPr>
              <w:pStyle w:val="BodyText2"/>
              <w:spacing w:after="0" w:line="345" w:lineRule="auto"/>
              <w:jc w:val="both"/>
              <w:rPr>
                <w:position w:val="0"/>
              </w:rPr>
            </w:pPr>
          </w:p>
          <w:p w:rsidR="004A1787" w:rsidRDefault="004A1787">
            <w:pPr>
              <w:pStyle w:val="BodyText2"/>
              <w:spacing w:after="0" w:line="345" w:lineRule="auto"/>
              <w:jc w:val="both"/>
              <w:rPr>
                <w:position w:val="0"/>
              </w:rPr>
            </w:pPr>
            <w:r>
              <w:rPr>
                <w:position w:val="0"/>
              </w:rPr>
              <w:t>- Chữa lỗi chính tả</w:t>
            </w:r>
          </w:p>
          <w:p w:rsidR="004A1787" w:rsidRDefault="004A1787">
            <w:pPr>
              <w:pStyle w:val="Footer"/>
              <w:spacing w:line="345" w:lineRule="auto"/>
              <w:jc w:val="both"/>
            </w:pPr>
          </w:p>
          <w:p w:rsidR="004A1787" w:rsidRDefault="004A1787">
            <w:pPr>
              <w:pStyle w:val="Footer"/>
              <w:spacing w:line="345" w:lineRule="auto"/>
              <w:jc w:val="both"/>
            </w:pPr>
          </w:p>
          <w:p w:rsidR="004A1787" w:rsidRDefault="004A1787">
            <w:pPr>
              <w:spacing w:line="345" w:lineRule="auto"/>
              <w:jc w:val="both"/>
            </w:pPr>
          </w:p>
          <w:p w:rsidR="004A1787" w:rsidRDefault="004A1787">
            <w:pPr>
              <w:spacing w:line="345" w:lineRule="auto"/>
              <w:jc w:val="both"/>
            </w:pPr>
          </w:p>
          <w:p w:rsidR="004A1787" w:rsidRDefault="004A1787">
            <w:pPr>
              <w:spacing w:line="345" w:lineRule="auto"/>
              <w:jc w:val="both"/>
            </w:pPr>
            <w:r>
              <w:t>- 1 HS đọc yêu cầu của bài</w:t>
            </w:r>
          </w:p>
          <w:p w:rsidR="004A1787" w:rsidRDefault="004A1787">
            <w:pPr>
              <w:spacing w:line="345" w:lineRule="auto"/>
              <w:jc w:val="both"/>
            </w:pPr>
            <w:r>
              <w:t>- Học nhóm đôi</w:t>
            </w:r>
          </w:p>
          <w:p w:rsidR="004A1787" w:rsidRDefault="004A1787">
            <w:pPr>
              <w:spacing w:line="345" w:lineRule="auto"/>
              <w:jc w:val="both"/>
            </w:pPr>
            <w:r>
              <w:t>- 2 nhóm tiếp nối nhau lên bảng làm.</w:t>
            </w:r>
          </w:p>
          <w:p w:rsidR="004A1787" w:rsidRDefault="004A1787">
            <w:pPr>
              <w:spacing w:line="345" w:lineRule="auto"/>
              <w:jc w:val="both"/>
            </w:pPr>
            <w:r>
              <w:t>- HS đọc lại kết quả theo lời giải đúng.</w:t>
            </w:r>
          </w:p>
          <w:p w:rsidR="004A1787" w:rsidRDefault="004A1787">
            <w:pPr>
              <w:spacing w:line="345" w:lineRule="auto"/>
              <w:jc w:val="center"/>
            </w:pPr>
            <w:r>
              <w:rPr>
                <w:noProof/>
              </w:rPr>
              <w:lastRenderedPageBreak/>
              <w:drawing>
                <wp:inline distT="0" distB="0" distL="0" distR="0">
                  <wp:extent cx="1638300" cy="1171575"/>
                  <wp:effectExtent l="0" t="0" r="0" b="0"/>
                  <wp:docPr id="10" name="Picture 10" descr="5WCAH2R6Q0CAUIW920CA6LNJ4RCAL8N558CAJOROSDCAKK7ACHCA4WDKHACAQTDEW5CA078RDDCAHU258JCAAWRD7WCA2DKD9UCA12QFGQCAQG8SEACAOEQOHNCA9G85SUCAG7CM0XCA6W92TZCAIU3U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5WCAH2R6Q0CAUIW920CA6LNJ4RCAL8N558CAJOROSDCAKK7ACHCA4WDKHACAQTDEW5CA078RDDCAHU258JCAAWRD7WCA2DKD9UCA12QFGQCAQG8SEACAOEQOHNCA9G85SUCAG7CM0XCA6W92TZCAIU3U2H"/>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38300" cy="1171575"/>
                          </a:xfrm>
                          <a:prstGeom prst="rect">
                            <a:avLst/>
                          </a:prstGeom>
                          <a:noFill/>
                          <a:ln>
                            <a:noFill/>
                          </a:ln>
                        </pic:spPr>
                      </pic:pic>
                    </a:graphicData>
                  </a:graphic>
                </wp:inline>
              </w:drawing>
            </w:r>
          </w:p>
          <w:p w:rsidR="004A1787" w:rsidRDefault="004A1787">
            <w:pPr>
              <w:spacing w:line="345" w:lineRule="auto"/>
              <w:jc w:val="center"/>
            </w:pPr>
            <w:r>
              <w:t>khung cửi</w:t>
            </w:r>
          </w:p>
          <w:p w:rsidR="004A1787" w:rsidRDefault="004A1787">
            <w:pPr>
              <w:spacing w:line="345" w:lineRule="auto"/>
              <w:jc w:val="both"/>
            </w:pPr>
          </w:p>
          <w:p w:rsidR="004A1787" w:rsidRDefault="004A1787">
            <w:pPr>
              <w:spacing w:line="345" w:lineRule="auto"/>
              <w:jc w:val="both"/>
            </w:pPr>
            <w:r>
              <w:t>- Cả lớp chữa bài vào vở.</w:t>
            </w:r>
          </w:p>
          <w:p w:rsidR="004A1787" w:rsidRDefault="004A1787">
            <w:pPr>
              <w:spacing w:line="345" w:lineRule="auto"/>
              <w:jc w:val="both"/>
            </w:pPr>
          </w:p>
          <w:p w:rsidR="004A1787" w:rsidRDefault="004A1787">
            <w:pPr>
              <w:spacing w:line="345" w:lineRule="auto"/>
              <w:jc w:val="both"/>
            </w:pPr>
          </w:p>
          <w:p w:rsidR="004A1787" w:rsidRDefault="004A1787">
            <w:pPr>
              <w:spacing w:line="345" w:lineRule="auto"/>
              <w:jc w:val="both"/>
            </w:pPr>
            <w:r>
              <w:t>- HS đọc yêu cầu của đề bài.</w:t>
            </w:r>
          </w:p>
          <w:p w:rsidR="004A1787" w:rsidRDefault="004A1787">
            <w:pPr>
              <w:spacing w:line="345" w:lineRule="auto"/>
              <w:jc w:val="both"/>
            </w:pPr>
            <w:r>
              <w:t>- HS suy nghĩ làm bài vào vở.</w:t>
            </w:r>
          </w:p>
          <w:p w:rsidR="004A1787" w:rsidRDefault="004A1787">
            <w:pPr>
              <w:spacing w:line="345" w:lineRule="auto"/>
              <w:jc w:val="both"/>
            </w:pPr>
            <w:r>
              <w:t>- 2 HS lên bảng thi làm nhanh</w:t>
            </w:r>
          </w:p>
          <w:p w:rsidR="004A1787" w:rsidRDefault="004A1787">
            <w:pPr>
              <w:spacing w:line="345" w:lineRule="auto"/>
              <w:jc w:val="both"/>
            </w:pPr>
            <w:r>
              <w:t>- HS nhận xét.</w:t>
            </w:r>
          </w:p>
        </w:tc>
      </w:tr>
    </w:tbl>
    <w:p w:rsidR="004A1787" w:rsidRDefault="004A1787" w:rsidP="004A1787">
      <w:pPr>
        <w:pStyle w:val="Footer"/>
        <w:spacing w:line="333" w:lineRule="auto"/>
        <w:rPr>
          <w:b/>
          <w:bCs/>
          <w:i/>
          <w:iCs/>
          <w:color w:val="000000"/>
        </w:rPr>
      </w:pPr>
    </w:p>
    <w:p w:rsidR="004A1787" w:rsidRDefault="004A1787" w:rsidP="004A1787">
      <w:pPr>
        <w:spacing w:line="429" w:lineRule="auto"/>
        <w:jc w:val="both"/>
        <w:rPr>
          <w:b/>
          <w:position w:val="16"/>
        </w:rPr>
      </w:pPr>
      <w:r>
        <w:rPr>
          <w:b/>
          <w:color w:val="0000FF"/>
          <w:sz w:val="32"/>
          <w:szCs w:val="32"/>
          <w:lang w:val="nl-NL"/>
        </w:rPr>
        <w:sym w:font="Wingdings" w:char="F040"/>
      </w:r>
      <w:r>
        <w:rPr>
          <w:b/>
        </w:rPr>
        <w:t xml:space="preserve"> RÚT KINH NGHIỆM TIẾT DẠY :</w:t>
      </w:r>
    </w:p>
    <w:p w:rsidR="004A1787" w:rsidRDefault="004A1787" w:rsidP="004A1787">
      <w:pPr>
        <w:spacing w:line="429" w:lineRule="auto"/>
        <w:jc w:val="center"/>
        <w:rPr>
          <w:color w:val="800080"/>
          <w:sz w:val="16"/>
          <w:szCs w:val="16"/>
        </w:rPr>
      </w:pPr>
      <w:r>
        <w:rPr>
          <w:color w:val="800080"/>
          <w:sz w:val="16"/>
          <w:szCs w:val="16"/>
        </w:rPr>
        <w:t>...................................................................................................................................................................................................................................</w:t>
      </w:r>
    </w:p>
    <w:p w:rsidR="004A1787" w:rsidRDefault="004A1787" w:rsidP="004A1787">
      <w:pPr>
        <w:spacing w:line="429" w:lineRule="auto"/>
        <w:jc w:val="center"/>
        <w:rPr>
          <w:color w:val="800080"/>
          <w:sz w:val="16"/>
          <w:szCs w:val="16"/>
        </w:rPr>
      </w:pPr>
      <w:r>
        <w:rPr>
          <w:color w:val="800080"/>
          <w:sz w:val="16"/>
          <w:szCs w:val="16"/>
        </w:rPr>
        <w:t>...................................................................................................................................................................................................................................</w:t>
      </w:r>
    </w:p>
    <w:p w:rsidR="004A1787" w:rsidRDefault="004A1787" w:rsidP="004A1787">
      <w:pPr>
        <w:spacing w:line="429" w:lineRule="auto"/>
        <w:jc w:val="center"/>
        <w:rPr>
          <w:color w:val="800080"/>
          <w:sz w:val="16"/>
          <w:szCs w:val="16"/>
        </w:rPr>
      </w:pPr>
      <w:r>
        <w:rPr>
          <w:color w:val="800080"/>
          <w:sz w:val="16"/>
          <w:szCs w:val="16"/>
        </w:rPr>
        <w:t>...................................................................................................................................................................................................................................</w:t>
      </w:r>
    </w:p>
    <w:p w:rsidR="004A1787" w:rsidRDefault="004A1787" w:rsidP="004A1787">
      <w:pPr>
        <w:spacing w:line="429" w:lineRule="auto"/>
        <w:jc w:val="center"/>
        <w:rPr>
          <w:color w:val="800080"/>
          <w:sz w:val="16"/>
          <w:szCs w:val="16"/>
        </w:rPr>
      </w:pPr>
      <w:r>
        <w:rPr>
          <w:color w:val="800080"/>
          <w:sz w:val="16"/>
          <w:szCs w:val="16"/>
        </w:rPr>
        <w:t>...................................................................................................................................................................................................................................</w:t>
      </w:r>
    </w:p>
    <w:p w:rsidR="004A1787" w:rsidRDefault="004A1787" w:rsidP="004A1787">
      <w:pPr>
        <w:spacing w:line="429" w:lineRule="auto"/>
        <w:jc w:val="center"/>
        <w:rPr>
          <w:color w:val="800080"/>
          <w:sz w:val="16"/>
          <w:szCs w:val="16"/>
        </w:rPr>
      </w:pPr>
      <w:r>
        <w:rPr>
          <w:color w:val="800080"/>
          <w:sz w:val="16"/>
          <w:szCs w:val="16"/>
        </w:rPr>
        <w:t>...................................................................................................................................................................................................................................</w:t>
      </w:r>
    </w:p>
    <w:p w:rsidR="004A1787" w:rsidRDefault="004A1787" w:rsidP="004A1787">
      <w:pPr>
        <w:spacing w:line="429" w:lineRule="auto"/>
        <w:jc w:val="center"/>
        <w:rPr>
          <w:color w:val="800080"/>
          <w:sz w:val="16"/>
          <w:szCs w:val="16"/>
        </w:rPr>
      </w:pPr>
      <w:r>
        <w:rPr>
          <w:color w:val="800080"/>
          <w:sz w:val="16"/>
          <w:szCs w:val="16"/>
        </w:rPr>
        <w:t>...................................................................................................................................................................................................................................</w:t>
      </w:r>
    </w:p>
    <w:p w:rsidR="004A1787" w:rsidRDefault="004A1787" w:rsidP="004A1787">
      <w:pPr>
        <w:spacing w:line="429" w:lineRule="auto"/>
        <w:jc w:val="center"/>
        <w:rPr>
          <w:color w:val="800080"/>
          <w:sz w:val="16"/>
          <w:szCs w:val="16"/>
        </w:rPr>
      </w:pPr>
      <w:r>
        <w:rPr>
          <w:color w:val="800080"/>
          <w:sz w:val="16"/>
          <w:szCs w:val="16"/>
        </w:rPr>
        <w:t>...................................................................................................................................................................................................................................</w:t>
      </w:r>
    </w:p>
    <w:p w:rsidR="004A1787" w:rsidRDefault="004A1787" w:rsidP="004A1787">
      <w:pPr>
        <w:spacing w:line="429" w:lineRule="auto"/>
        <w:jc w:val="center"/>
        <w:rPr>
          <w:color w:val="800080"/>
          <w:sz w:val="16"/>
          <w:szCs w:val="16"/>
        </w:rPr>
      </w:pPr>
      <w:r>
        <w:rPr>
          <w:color w:val="800080"/>
          <w:sz w:val="16"/>
          <w:szCs w:val="16"/>
        </w:rPr>
        <w:t>...................................................................................................................................................................................................................................</w:t>
      </w:r>
    </w:p>
    <w:p w:rsidR="004A1787" w:rsidRDefault="004A1787" w:rsidP="004A1787">
      <w:pPr>
        <w:jc w:val="both"/>
        <w:rPr>
          <w:bCs/>
        </w:rPr>
      </w:pPr>
      <w:r>
        <w:rPr>
          <w:bCs/>
        </w:rPr>
        <w:t>Ngày dạy : thứ ........., ngày ...... tháng ...... năm 201...</w:t>
      </w:r>
    </w:p>
    <w:p w:rsidR="004A1787" w:rsidRDefault="004A1787" w:rsidP="004A1787">
      <w:pPr>
        <w:jc w:val="both"/>
        <w:rPr>
          <w:bCs/>
          <w:sz w:val="12"/>
          <w:szCs w:val="12"/>
        </w:rPr>
      </w:pPr>
    </w:p>
    <w:p w:rsidR="004A1787" w:rsidRDefault="004A1787" w:rsidP="004A1787">
      <w:pPr>
        <w:jc w:val="center"/>
        <w:rPr>
          <w:bCs/>
          <w:color w:val="000000"/>
        </w:rPr>
      </w:pPr>
      <w:r>
        <w:rPr>
          <w:bCs/>
          <w:i/>
        </w:rPr>
        <w:t xml:space="preserve">Chính Tả tuần </w:t>
      </w:r>
      <w:r>
        <w:rPr>
          <w:b/>
          <w:bCs/>
          <w:i/>
          <w:color w:val="FF0000"/>
        </w:rPr>
        <w:t>16</w:t>
      </w:r>
      <w:r>
        <w:rPr>
          <w:bCs/>
          <w:color w:val="000000"/>
        </w:rPr>
        <w:t xml:space="preserve"> </w:t>
      </w:r>
      <w:r>
        <w:rPr>
          <w:bCs/>
          <w:i/>
          <w:color w:val="000000"/>
        </w:rPr>
        <w:t xml:space="preserve">tiết </w:t>
      </w:r>
      <w:r>
        <w:rPr>
          <w:b/>
          <w:bCs/>
          <w:i/>
          <w:color w:val="0000FF"/>
        </w:rPr>
        <w:t>1</w:t>
      </w:r>
    </w:p>
    <w:p w:rsidR="004A1787" w:rsidRDefault="004A1787" w:rsidP="004A1787">
      <w:pPr>
        <w:jc w:val="center"/>
        <w:rPr>
          <w:rFonts w:ascii="UTM Edwardian" w:hAnsi="UTM Edwardian"/>
          <w:b/>
          <w:iCs/>
          <w:color w:val="FF0000"/>
          <w:sz w:val="48"/>
          <w:szCs w:val="48"/>
        </w:rPr>
      </w:pPr>
      <w:r>
        <w:rPr>
          <w:b/>
          <w:i/>
          <w:iCs/>
          <w:color w:val="0000FF"/>
        </w:rPr>
        <w:t>Nghe - Viết :</w:t>
      </w:r>
      <w:r>
        <w:rPr>
          <w:b/>
          <w:i/>
          <w:iCs/>
          <w:color w:val="FF0000"/>
          <w:sz w:val="28"/>
          <w:szCs w:val="28"/>
        </w:rPr>
        <w:t xml:space="preserve"> </w:t>
      </w:r>
      <w:r>
        <w:rPr>
          <w:rFonts w:ascii="UTM Edwardian" w:hAnsi="UTM Edwardian"/>
          <w:b/>
          <w:iCs/>
          <w:color w:val="FF0000"/>
          <w:sz w:val="48"/>
          <w:szCs w:val="48"/>
        </w:rPr>
        <w:t xml:space="preserve">Đôi Bạn </w:t>
      </w:r>
    </w:p>
    <w:p w:rsidR="004A1787" w:rsidRDefault="004A1787" w:rsidP="004A1787">
      <w:pPr>
        <w:jc w:val="center"/>
        <w:rPr>
          <w:b/>
          <w:i/>
          <w:iCs/>
          <w:color w:val="0000FF"/>
        </w:rPr>
      </w:pPr>
      <w:r>
        <w:rPr>
          <w:b/>
          <w:i/>
          <w:iCs/>
          <w:color w:val="0000FF"/>
        </w:rPr>
        <w:t>Phân biệt tr/ch; dấu hỏi/dấu ngã</w:t>
      </w:r>
    </w:p>
    <w:p w:rsidR="004A1787" w:rsidRDefault="004A1787" w:rsidP="004A1787">
      <w:pPr>
        <w:spacing w:line="333" w:lineRule="auto"/>
        <w:jc w:val="both"/>
        <w:rPr>
          <w:b/>
          <w:iCs/>
        </w:rPr>
      </w:pPr>
      <w:r>
        <w:rPr>
          <w:b/>
          <w:iCs/>
        </w:rPr>
        <w:t>I. MỤC TIÊU</w:t>
      </w:r>
      <w:r>
        <w:rPr>
          <w:b/>
        </w:rPr>
        <w:t>:</w:t>
      </w:r>
    </w:p>
    <w:p w:rsidR="004A1787" w:rsidRDefault="004A1787" w:rsidP="004A1787">
      <w:pPr>
        <w:spacing w:line="333" w:lineRule="auto"/>
        <w:jc w:val="both"/>
        <w:rPr>
          <w:color w:val="000000"/>
        </w:rPr>
      </w:pPr>
      <w:r>
        <w:rPr>
          <w:iCs/>
        </w:rPr>
        <w:t xml:space="preserve">  </w:t>
      </w:r>
      <w:r>
        <w:rPr>
          <w:iCs/>
        </w:rPr>
        <w:tab/>
      </w:r>
      <w:r>
        <w:rPr>
          <w:b/>
          <w:bCs/>
          <w:i/>
          <w:iCs/>
          <w:color w:val="000000"/>
        </w:rPr>
        <w:t>1. Kiến thức</w:t>
      </w:r>
      <w:r>
        <w:rPr>
          <w:color w:val="000000"/>
        </w:rPr>
        <w:t xml:space="preserve"> : Nghe - viết đúng bài chính tả; trình bày bài sạch sẽ, đúng qui định.</w:t>
      </w:r>
    </w:p>
    <w:p w:rsidR="004A1787" w:rsidRDefault="004A1787" w:rsidP="004A1787">
      <w:pPr>
        <w:spacing w:line="333" w:lineRule="auto"/>
        <w:jc w:val="both"/>
        <w:rPr>
          <w:color w:val="000000"/>
        </w:rPr>
      </w:pPr>
      <w:r>
        <w:rPr>
          <w:bCs/>
          <w:i/>
          <w:iCs/>
          <w:color w:val="000000"/>
        </w:rPr>
        <w:t xml:space="preserve">  </w:t>
      </w:r>
      <w:r>
        <w:rPr>
          <w:bCs/>
          <w:i/>
          <w:iCs/>
          <w:color w:val="000000"/>
        </w:rPr>
        <w:tab/>
      </w:r>
      <w:r>
        <w:rPr>
          <w:b/>
          <w:bCs/>
          <w:i/>
          <w:iCs/>
          <w:color w:val="000000"/>
        </w:rPr>
        <w:t>2. Kĩ năng</w:t>
      </w:r>
      <w:r>
        <w:rPr>
          <w:bCs/>
          <w:i/>
          <w:iCs/>
          <w:color w:val="000000"/>
        </w:rPr>
        <w:t>:</w:t>
      </w:r>
      <w:r>
        <w:t xml:space="preserve"> </w:t>
      </w:r>
      <w:r>
        <w:rPr>
          <w:color w:val="000000"/>
        </w:rPr>
        <w:t>Làm đúng BT (2) a/b</w:t>
      </w:r>
      <w:r>
        <w:rPr>
          <w:color w:val="0000FF"/>
        </w:rPr>
        <w:t xml:space="preserve"> hoặc Bài tập phương ngữ do giáo viên soạn</w:t>
      </w:r>
      <w:r>
        <w:rPr>
          <w:color w:val="000000"/>
        </w:rPr>
        <w:t>.</w:t>
      </w:r>
    </w:p>
    <w:p w:rsidR="004A1787" w:rsidRDefault="004A1787" w:rsidP="004A1787">
      <w:pPr>
        <w:spacing w:line="333" w:lineRule="auto"/>
        <w:jc w:val="both"/>
      </w:pPr>
      <w:r>
        <w:rPr>
          <w:bCs/>
          <w:i/>
          <w:iCs/>
        </w:rPr>
        <w:t xml:space="preserve">  </w:t>
      </w:r>
      <w:r>
        <w:rPr>
          <w:bCs/>
          <w:i/>
          <w:iCs/>
        </w:rPr>
        <w:tab/>
      </w:r>
      <w:r>
        <w:rPr>
          <w:b/>
          <w:bCs/>
          <w:i/>
          <w:iCs/>
        </w:rPr>
        <w:t>3. Thái độ</w:t>
      </w:r>
      <w:r>
        <w:t xml:space="preserve"> : Cẩn thận khi viết bài, yêu thích ngôn ngữ Tiếng Việt.</w:t>
      </w:r>
    </w:p>
    <w:p w:rsidR="004A1787" w:rsidRDefault="004A1787" w:rsidP="004A1787">
      <w:pPr>
        <w:spacing w:line="333" w:lineRule="auto"/>
        <w:jc w:val="both"/>
        <w:rPr>
          <w:sz w:val="12"/>
          <w:szCs w:val="12"/>
        </w:rPr>
      </w:pPr>
    </w:p>
    <w:p w:rsidR="004A1787" w:rsidRDefault="004A1787" w:rsidP="004A1787">
      <w:pPr>
        <w:spacing w:line="333" w:lineRule="auto"/>
        <w:jc w:val="both"/>
        <w:rPr>
          <w:b/>
          <w:iCs/>
        </w:rPr>
      </w:pPr>
      <w:r>
        <w:rPr>
          <w:b/>
          <w:iCs/>
        </w:rPr>
        <w:lastRenderedPageBreak/>
        <w:t>II. ĐỒ DÙNG DẠY - HỌC:</w:t>
      </w:r>
    </w:p>
    <w:p w:rsidR="004A1787" w:rsidRDefault="004A1787" w:rsidP="004A1787">
      <w:pPr>
        <w:spacing w:line="333" w:lineRule="auto"/>
        <w:jc w:val="both"/>
        <w:rPr>
          <w:iCs/>
        </w:rPr>
      </w:pPr>
      <w:r>
        <w:rPr>
          <w:iCs/>
        </w:rPr>
        <w:tab/>
      </w:r>
      <w:r>
        <w:rPr>
          <w:i/>
          <w:iCs/>
        </w:rPr>
        <w:t>1. Giáo viên</w:t>
      </w:r>
      <w:r>
        <w:rPr>
          <w:iCs/>
        </w:rPr>
        <w:t>: Bảng phụ.</w:t>
      </w:r>
    </w:p>
    <w:p w:rsidR="004A1787" w:rsidRDefault="004A1787" w:rsidP="004A1787">
      <w:pPr>
        <w:spacing w:line="333" w:lineRule="auto"/>
        <w:jc w:val="both"/>
      </w:pPr>
      <w:r>
        <w:tab/>
      </w:r>
      <w:r>
        <w:rPr>
          <w:i/>
        </w:rPr>
        <w:t>2. Học sinh</w:t>
      </w:r>
      <w:r>
        <w:t xml:space="preserve"> : Bảng con, đồ dùng học tập.</w:t>
      </w:r>
    </w:p>
    <w:p w:rsidR="004A1787" w:rsidRDefault="004A1787" w:rsidP="004A1787">
      <w:pPr>
        <w:spacing w:line="333" w:lineRule="auto"/>
        <w:jc w:val="both"/>
        <w:rPr>
          <w:b/>
          <w:iCs/>
        </w:rPr>
      </w:pPr>
      <w:r>
        <w:rPr>
          <w:b/>
          <w:iCs/>
        </w:rPr>
        <w:t>III. CÁC HOẠT ĐỘNG DẠY - HỌC CHỦ YẾU:</w:t>
      </w:r>
    </w:p>
    <w:p w:rsidR="004A1787" w:rsidRDefault="004A1787" w:rsidP="004A1787">
      <w:pPr>
        <w:pStyle w:val="Footer"/>
        <w:spacing w:line="333" w:lineRule="auto"/>
        <w:rPr>
          <w:sz w:val="12"/>
          <w:szCs w:val="12"/>
        </w:rPr>
      </w:pPr>
    </w:p>
    <w:tbl>
      <w:tblPr>
        <w:tblW w:w="9600" w:type="dxa"/>
        <w:jc w:val="center"/>
        <w:tblLayout w:type="fixed"/>
        <w:tblLook w:val="01E0" w:firstRow="1" w:lastRow="1" w:firstColumn="1" w:lastColumn="1" w:noHBand="0" w:noVBand="0"/>
      </w:tblPr>
      <w:tblGrid>
        <w:gridCol w:w="5443"/>
        <w:gridCol w:w="4157"/>
      </w:tblGrid>
      <w:tr w:rsidR="004A1787" w:rsidTr="004A1787">
        <w:trPr>
          <w:jc w:val="center"/>
        </w:trPr>
        <w:tc>
          <w:tcPr>
            <w:tcW w:w="5445" w:type="dxa"/>
            <w:tcBorders>
              <w:top w:val="single" w:sz="4" w:space="0" w:color="auto"/>
              <w:left w:val="single" w:sz="4" w:space="0" w:color="auto"/>
              <w:bottom w:val="single" w:sz="4" w:space="0" w:color="auto"/>
              <w:right w:val="single" w:sz="4" w:space="0" w:color="auto"/>
            </w:tcBorders>
            <w:hideMark/>
          </w:tcPr>
          <w:p w:rsidR="004A1787" w:rsidRDefault="004A1787">
            <w:pPr>
              <w:pStyle w:val="Footer"/>
              <w:spacing w:line="333" w:lineRule="auto"/>
              <w:jc w:val="center"/>
              <w:rPr>
                <w:i/>
              </w:rPr>
            </w:pPr>
            <w:r>
              <w:rPr>
                <w:b/>
                <w:bCs/>
                <w:i/>
                <w:iCs/>
              </w:rPr>
              <w:t>Hoạt động dạy</w:t>
            </w:r>
          </w:p>
        </w:tc>
        <w:tc>
          <w:tcPr>
            <w:tcW w:w="4159" w:type="dxa"/>
            <w:tcBorders>
              <w:top w:val="single" w:sz="4" w:space="0" w:color="auto"/>
              <w:left w:val="single" w:sz="4" w:space="0" w:color="auto"/>
              <w:bottom w:val="single" w:sz="4" w:space="0" w:color="auto"/>
              <w:right w:val="single" w:sz="4" w:space="0" w:color="auto"/>
            </w:tcBorders>
            <w:hideMark/>
          </w:tcPr>
          <w:p w:rsidR="004A1787" w:rsidRDefault="004A1787">
            <w:pPr>
              <w:pStyle w:val="Footer"/>
              <w:spacing w:line="333" w:lineRule="auto"/>
              <w:jc w:val="center"/>
              <w:rPr>
                <w:i/>
              </w:rPr>
            </w:pPr>
            <w:r>
              <w:rPr>
                <w:b/>
                <w:bCs/>
                <w:i/>
                <w:iCs/>
              </w:rPr>
              <w:t>Hoạt động học</w:t>
            </w:r>
          </w:p>
        </w:tc>
      </w:tr>
      <w:tr w:rsidR="004A1787" w:rsidTr="004A1787">
        <w:trPr>
          <w:jc w:val="center"/>
        </w:trPr>
        <w:tc>
          <w:tcPr>
            <w:tcW w:w="5445" w:type="dxa"/>
            <w:tcBorders>
              <w:top w:val="single" w:sz="4" w:space="0" w:color="auto"/>
              <w:left w:val="single" w:sz="4" w:space="0" w:color="auto"/>
              <w:bottom w:val="single" w:sz="4" w:space="0" w:color="auto"/>
              <w:right w:val="single" w:sz="4" w:space="0" w:color="auto"/>
            </w:tcBorders>
          </w:tcPr>
          <w:p w:rsidR="004A1787" w:rsidRDefault="004A1787">
            <w:pPr>
              <w:tabs>
                <w:tab w:val="left" w:pos="2552"/>
                <w:tab w:val="left" w:pos="2880"/>
              </w:tabs>
              <w:spacing w:line="333" w:lineRule="auto"/>
              <w:jc w:val="both"/>
              <w:rPr>
                <w:b/>
                <w:bCs/>
                <w:iCs/>
              </w:rPr>
            </w:pPr>
            <w:r>
              <w:rPr>
                <w:b/>
                <w:bCs/>
                <w:iCs/>
              </w:rPr>
              <w:t>1. Hoạt động khởi động (5 phút):</w:t>
            </w:r>
          </w:p>
          <w:p w:rsidR="004A1787" w:rsidRDefault="004A1787">
            <w:pPr>
              <w:tabs>
                <w:tab w:val="left" w:pos="2552"/>
                <w:tab w:val="left" w:pos="2880"/>
              </w:tabs>
              <w:spacing w:line="333" w:lineRule="auto"/>
              <w:jc w:val="both"/>
              <w:rPr>
                <w:bCs/>
                <w:iCs/>
              </w:rPr>
            </w:pPr>
            <w:r>
              <w:rPr>
                <w:bCs/>
                <w:iCs/>
              </w:rPr>
              <w:t>- Yêu cầu học sinh viết bảng con một số từ.</w:t>
            </w:r>
          </w:p>
          <w:p w:rsidR="004A1787" w:rsidRDefault="004A1787">
            <w:pPr>
              <w:tabs>
                <w:tab w:val="left" w:pos="2552"/>
                <w:tab w:val="left" w:pos="2880"/>
              </w:tabs>
              <w:spacing w:line="333" w:lineRule="auto"/>
              <w:jc w:val="both"/>
              <w:rPr>
                <w:bCs/>
                <w:iCs/>
              </w:rPr>
            </w:pPr>
            <w:r>
              <w:rPr>
                <w:bCs/>
                <w:iCs/>
              </w:rPr>
              <w:t>- Nhận xét, đánh giá chung.</w:t>
            </w:r>
          </w:p>
          <w:p w:rsidR="004A1787" w:rsidRDefault="004A1787">
            <w:pPr>
              <w:tabs>
                <w:tab w:val="left" w:pos="2552"/>
                <w:tab w:val="left" w:pos="2880"/>
              </w:tabs>
              <w:spacing w:line="333" w:lineRule="auto"/>
              <w:jc w:val="both"/>
              <w:rPr>
                <w:bCs/>
                <w:iCs/>
              </w:rPr>
            </w:pPr>
            <w:r>
              <w:rPr>
                <w:bCs/>
                <w:iCs/>
              </w:rPr>
              <w:t>- Giới thiệu bài mới : trực tiếp.</w:t>
            </w:r>
          </w:p>
          <w:p w:rsidR="004A1787" w:rsidRDefault="004A1787">
            <w:pPr>
              <w:tabs>
                <w:tab w:val="left" w:pos="2552"/>
                <w:tab w:val="left" w:pos="2880"/>
              </w:tabs>
              <w:spacing w:line="333" w:lineRule="auto"/>
              <w:jc w:val="both"/>
              <w:rPr>
                <w:b/>
                <w:bCs/>
                <w:iCs/>
              </w:rPr>
            </w:pPr>
            <w:r>
              <w:rPr>
                <w:b/>
                <w:bCs/>
                <w:iCs/>
              </w:rPr>
              <w:t>2. Các họat động chính :</w:t>
            </w:r>
          </w:p>
          <w:p w:rsidR="004A1787" w:rsidRDefault="004A1787">
            <w:pPr>
              <w:spacing w:line="333" w:lineRule="auto"/>
              <w:jc w:val="both"/>
              <w:rPr>
                <w:b/>
                <w:i/>
              </w:rPr>
            </w:pPr>
            <w:r>
              <w:rPr>
                <w:b/>
                <w:bCs/>
                <w:i/>
              </w:rPr>
              <w:t>a. Hoạt động 1</w:t>
            </w:r>
            <w:r>
              <w:rPr>
                <w:b/>
                <w:i/>
              </w:rPr>
              <w:t>: Hướng dẫn HS nghe - viết (15 phút)</w:t>
            </w:r>
          </w:p>
          <w:p w:rsidR="004A1787" w:rsidRDefault="004A1787">
            <w:pPr>
              <w:spacing w:line="333" w:lineRule="auto"/>
              <w:jc w:val="both"/>
            </w:pPr>
            <w:r>
              <w:t xml:space="preserve">* </w:t>
            </w:r>
            <w:r>
              <w:rPr>
                <w:bCs/>
                <w:i/>
                <w:iCs/>
              </w:rPr>
              <w:t>Mục tiêu</w:t>
            </w:r>
            <w:r>
              <w:t>: Giúp học sinh nghe - viết đúng bài chính tả vào vở.</w:t>
            </w:r>
          </w:p>
          <w:p w:rsidR="004A1787" w:rsidRDefault="004A1787">
            <w:pPr>
              <w:spacing w:line="333" w:lineRule="auto"/>
              <w:jc w:val="both"/>
            </w:pPr>
            <w:r>
              <w:t xml:space="preserve">* </w:t>
            </w:r>
            <w:r>
              <w:rPr>
                <w:bCs/>
                <w:i/>
                <w:iCs/>
              </w:rPr>
              <w:t>Cách tiến hành</w:t>
            </w:r>
            <w:r>
              <w:t>:</w:t>
            </w:r>
          </w:p>
          <w:p w:rsidR="004A1787" w:rsidRDefault="004A1787">
            <w:pPr>
              <w:spacing w:line="333" w:lineRule="auto"/>
              <w:jc w:val="both"/>
            </w:pPr>
            <w:r>
              <w:t>Hướng dẫn HS chuẩn bị.</w:t>
            </w:r>
          </w:p>
          <w:p w:rsidR="004A1787" w:rsidRDefault="004A1787">
            <w:pPr>
              <w:spacing w:line="333" w:lineRule="auto"/>
              <w:jc w:val="both"/>
            </w:pPr>
            <w:r>
              <w:t>- Đọc toàn bài viết chính tả.</w:t>
            </w:r>
          </w:p>
          <w:p w:rsidR="004A1787" w:rsidRDefault="004A1787">
            <w:pPr>
              <w:spacing w:line="333" w:lineRule="auto"/>
              <w:jc w:val="both"/>
            </w:pPr>
            <w:r>
              <w:t>- Yêu cầu 1HS đọc lại đoạn viết.</w:t>
            </w:r>
          </w:p>
          <w:p w:rsidR="004A1787" w:rsidRDefault="004A1787">
            <w:pPr>
              <w:spacing w:line="333" w:lineRule="auto"/>
              <w:jc w:val="both"/>
            </w:pPr>
            <w:r>
              <w:t>- Hướng dẫn HS nhận xét. Đặt câu hỏi:</w:t>
            </w:r>
          </w:p>
          <w:p w:rsidR="004A1787" w:rsidRDefault="004A1787">
            <w:pPr>
              <w:spacing w:line="333" w:lineRule="auto"/>
              <w:jc w:val="both"/>
              <w:rPr>
                <w:i/>
                <w:iCs/>
              </w:rPr>
            </w:pPr>
            <w:r>
              <w:rPr>
                <w:i/>
                <w:iCs/>
              </w:rPr>
              <w:t>+ Đoạn viết có mấy câu?</w:t>
            </w:r>
          </w:p>
          <w:p w:rsidR="004A1787" w:rsidRDefault="004A1787">
            <w:pPr>
              <w:spacing w:line="333" w:lineRule="auto"/>
              <w:jc w:val="both"/>
              <w:rPr>
                <w:i/>
                <w:iCs/>
              </w:rPr>
            </w:pPr>
            <w:r>
              <w:rPr>
                <w:i/>
                <w:iCs/>
              </w:rPr>
              <w:t xml:space="preserve">+ Từ nào trong đoạn văn phải viết hoa? </w:t>
            </w:r>
          </w:p>
          <w:p w:rsidR="004A1787" w:rsidRDefault="004A1787">
            <w:pPr>
              <w:spacing w:line="333" w:lineRule="auto"/>
              <w:jc w:val="both"/>
              <w:rPr>
                <w:i/>
                <w:iCs/>
              </w:rPr>
            </w:pPr>
            <w:r>
              <w:rPr>
                <w:i/>
                <w:iCs/>
              </w:rPr>
              <w:t>+ Lời của bố nói thế nào?</w:t>
            </w:r>
          </w:p>
          <w:p w:rsidR="004A1787" w:rsidRDefault="004A1787">
            <w:pPr>
              <w:spacing w:line="333" w:lineRule="auto"/>
              <w:jc w:val="both"/>
            </w:pPr>
            <w:r>
              <w:t>- Cho HS tìm từ dễ viết sai và viết lên bảng, HS đọc lại.</w:t>
            </w:r>
          </w:p>
          <w:p w:rsidR="004A1787" w:rsidRDefault="004A1787">
            <w:pPr>
              <w:spacing w:line="333" w:lineRule="auto"/>
              <w:jc w:val="both"/>
            </w:pPr>
            <w:r>
              <w:t>- Cho HS viết ra bảng con những chữ dễ viết sai: sưởi lửa, ném, thọc tay, làm lụng…</w:t>
            </w:r>
          </w:p>
          <w:p w:rsidR="004A1787" w:rsidRDefault="004A1787">
            <w:pPr>
              <w:spacing w:line="333" w:lineRule="auto"/>
              <w:jc w:val="both"/>
            </w:pPr>
            <w:r>
              <w:t>Đọc cho HS viết bài vào vở.</w:t>
            </w:r>
          </w:p>
          <w:p w:rsidR="004A1787" w:rsidRDefault="004A1787">
            <w:pPr>
              <w:spacing w:line="333" w:lineRule="auto"/>
              <w:jc w:val="both"/>
            </w:pPr>
            <w:r>
              <w:t>- Đọc cả bài chính tả 1 lần trước khi cho viết.</w:t>
            </w:r>
          </w:p>
          <w:p w:rsidR="004A1787" w:rsidRDefault="004A1787">
            <w:pPr>
              <w:spacing w:line="333" w:lineRule="auto"/>
              <w:jc w:val="both"/>
            </w:pPr>
            <w:r>
              <w:t>- Đọc từng từ, từng cụm sau đó cả câu cho HS xót lỗi.</w:t>
            </w:r>
          </w:p>
          <w:p w:rsidR="004A1787" w:rsidRDefault="004A1787">
            <w:pPr>
              <w:spacing w:line="333" w:lineRule="auto"/>
              <w:jc w:val="both"/>
            </w:pPr>
            <w:r>
              <w:t>- Đọc cả bài 1 lần.</w:t>
            </w:r>
          </w:p>
          <w:p w:rsidR="004A1787" w:rsidRDefault="004A1787">
            <w:pPr>
              <w:pStyle w:val="BodyText2"/>
              <w:spacing w:after="0" w:line="333" w:lineRule="auto"/>
              <w:jc w:val="both"/>
              <w:rPr>
                <w:position w:val="0"/>
              </w:rPr>
            </w:pPr>
            <w:r>
              <w:rPr>
                <w:position w:val="0"/>
              </w:rPr>
              <w:t>- Cho HS đổivở bắt lỗi chéo</w:t>
            </w:r>
          </w:p>
          <w:p w:rsidR="004A1787" w:rsidRDefault="004A1787">
            <w:pPr>
              <w:spacing w:line="333" w:lineRule="auto"/>
              <w:jc w:val="both"/>
            </w:pPr>
            <w:r>
              <w:t>- Chấm 5 bài và nhận xét bài viết của HS.</w:t>
            </w:r>
          </w:p>
          <w:p w:rsidR="004A1787" w:rsidRDefault="004A1787">
            <w:pPr>
              <w:spacing w:line="333" w:lineRule="auto"/>
              <w:jc w:val="both"/>
            </w:pPr>
            <w:r>
              <w:t xml:space="preserve">- hướng dẫn học sinh chữa lỗi </w:t>
            </w:r>
          </w:p>
          <w:p w:rsidR="004A1787" w:rsidRDefault="004A1787">
            <w:pPr>
              <w:spacing w:line="333" w:lineRule="auto"/>
              <w:jc w:val="both"/>
              <w:rPr>
                <w:b/>
                <w:i/>
              </w:rPr>
            </w:pPr>
            <w:r>
              <w:rPr>
                <w:b/>
                <w:bCs/>
                <w:i/>
              </w:rPr>
              <w:t>b. Hoạt động 2</w:t>
            </w:r>
            <w:r>
              <w:rPr>
                <w:b/>
                <w:i/>
              </w:rPr>
              <w:t xml:space="preserve">: Hướng dẫn học sinh làm bài tập (12 </w:t>
            </w:r>
            <w:r>
              <w:rPr>
                <w:b/>
                <w:i/>
              </w:rPr>
              <w:lastRenderedPageBreak/>
              <w:t>phút)</w:t>
            </w:r>
          </w:p>
          <w:p w:rsidR="004A1787" w:rsidRDefault="004A1787">
            <w:pPr>
              <w:spacing w:line="333" w:lineRule="auto"/>
              <w:jc w:val="both"/>
              <w:rPr>
                <w:i/>
              </w:rPr>
            </w:pPr>
            <w:r>
              <w:rPr>
                <w:i/>
              </w:rPr>
              <w:t xml:space="preserve">* </w:t>
            </w:r>
            <w:r>
              <w:rPr>
                <w:bCs/>
                <w:i/>
                <w:iCs/>
              </w:rPr>
              <w:t>Mục tiêu</w:t>
            </w:r>
            <w:r>
              <w:rPr>
                <w:i/>
              </w:rPr>
              <w:t>: Giúp HS biết điền vào chỗ trống tiếng có âm tr/ ch hoặc dấu hỏi, dấu ngã.</w:t>
            </w:r>
          </w:p>
          <w:p w:rsidR="004A1787" w:rsidRDefault="004A1787">
            <w:pPr>
              <w:spacing w:line="333" w:lineRule="auto"/>
              <w:jc w:val="both"/>
              <w:rPr>
                <w:i/>
              </w:rPr>
            </w:pPr>
            <w:r>
              <w:rPr>
                <w:i/>
              </w:rPr>
              <w:t xml:space="preserve">* </w:t>
            </w:r>
            <w:r>
              <w:rPr>
                <w:bCs/>
                <w:i/>
                <w:iCs/>
              </w:rPr>
              <w:t>Cách tiến hành</w:t>
            </w:r>
            <w:r>
              <w:rPr>
                <w:i/>
              </w:rPr>
              <w:t>:</w:t>
            </w:r>
          </w:p>
          <w:p w:rsidR="004A1787" w:rsidRDefault="004A1787">
            <w:pPr>
              <w:spacing w:line="333" w:lineRule="auto"/>
              <w:jc w:val="both"/>
              <w:rPr>
                <w:bCs/>
                <w:i/>
                <w:iCs/>
              </w:rPr>
            </w:pPr>
            <w:r>
              <w:rPr>
                <w:b/>
                <w:iCs/>
              </w:rPr>
              <w:t>Bài tập 2</w:t>
            </w:r>
            <w:r>
              <w:t xml:space="preserve">: Chọn phần </w:t>
            </w:r>
            <w:r>
              <w:rPr>
                <w:b/>
              </w:rPr>
              <w:t>b</w:t>
            </w:r>
            <w:r>
              <w:t xml:space="preserve">: </w:t>
            </w:r>
            <w:r>
              <w:rPr>
                <w:bCs/>
                <w:i/>
                <w:iCs/>
              </w:rPr>
              <w:t>Em chọn từ nào trong ngoặc đơn để điền vào chỗ trống?</w:t>
            </w:r>
          </w:p>
          <w:p w:rsidR="004A1787" w:rsidRDefault="004A1787">
            <w:pPr>
              <w:spacing w:line="333" w:lineRule="auto"/>
              <w:jc w:val="both"/>
            </w:pPr>
            <w:r>
              <w:t>- Cho HS nêu yêu cầu của đề bài.</w:t>
            </w:r>
          </w:p>
          <w:p w:rsidR="004A1787" w:rsidRDefault="004A1787">
            <w:pPr>
              <w:spacing w:line="333" w:lineRule="auto"/>
              <w:jc w:val="both"/>
            </w:pPr>
            <w:r>
              <w:t>- Cho 2 nhóm thi làm bài tiếp sức, phải đúng và nhanh.</w:t>
            </w:r>
          </w:p>
          <w:p w:rsidR="004A1787" w:rsidRDefault="004A1787">
            <w:pPr>
              <w:pStyle w:val="BodyText2"/>
              <w:spacing w:after="0" w:line="333" w:lineRule="auto"/>
              <w:jc w:val="both"/>
              <w:rPr>
                <w:position w:val="0"/>
              </w:rPr>
            </w:pPr>
            <w:r>
              <w:rPr>
                <w:position w:val="0"/>
              </w:rPr>
              <w:t>- Nhận xét</w:t>
            </w:r>
          </w:p>
          <w:p w:rsidR="004A1787" w:rsidRDefault="004A1787">
            <w:pPr>
              <w:pStyle w:val="Footer"/>
              <w:spacing w:line="333" w:lineRule="auto"/>
              <w:jc w:val="both"/>
              <w:rPr>
                <w:i/>
              </w:rPr>
            </w:pPr>
            <w:r>
              <w:rPr>
                <w:i/>
              </w:rPr>
              <w:t>Bảo nhau – cơn bão, vẽ - vẻ mặt, uống sữa – sửa soạn.</w:t>
            </w:r>
          </w:p>
          <w:p w:rsidR="004A1787" w:rsidRDefault="004A1787">
            <w:pPr>
              <w:pStyle w:val="Footer"/>
              <w:spacing w:line="333" w:lineRule="auto"/>
              <w:jc w:val="both"/>
              <w:rPr>
                <w:i/>
              </w:rPr>
            </w:pPr>
          </w:p>
          <w:p w:rsidR="004A1787" w:rsidRDefault="004A1787">
            <w:pPr>
              <w:pStyle w:val="Footer"/>
              <w:spacing w:line="333" w:lineRule="auto"/>
              <w:jc w:val="both"/>
              <w:rPr>
                <w:i/>
              </w:rPr>
            </w:pPr>
          </w:p>
          <w:p w:rsidR="004A1787" w:rsidRDefault="004A1787">
            <w:pPr>
              <w:pStyle w:val="Footer"/>
              <w:spacing w:line="333" w:lineRule="auto"/>
              <w:jc w:val="both"/>
              <w:rPr>
                <w:i/>
              </w:rPr>
            </w:pPr>
          </w:p>
          <w:p w:rsidR="004A1787" w:rsidRDefault="004A1787">
            <w:pPr>
              <w:tabs>
                <w:tab w:val="left" w:pos="250"/>
              </w:tabs>
              <w:spacing w:line="333" w:lineRule="auto"/>
              <w:jc w:val="both"/>
              <w:rPr>
                <w:b/>
                <w:color w:val="0000FF"/>
              </w:rPr>
            </w:pPr>
            <w:r>
              <w:rPr>
                <w:b/>
                <w:color w:val="0000FF"/>
              </w:rPr>
              <w:t>3. Hoạt động nối tiếp (3 phút):</w:t>
            </w:r>
          </w:p>
          <w:p w:rsidR="004A1787" w:rsidRDefault="004A1787">
            <w:pPr>
              <w:tabs>
                <w:tab w:val="left" w:pos="250"/>
              </w:tabs>
              <w:spacing w:line="333" w:lineRule="auto"/>
              <w:jc w:val="both"/>
              <w:rPr>
                <w:color w:val="0000FF"/>
              </w:rPr>
            </w:pPr>
            <w:r>
              <w:rPr>
                <w:color w:val="0000FF"/>
              </w:rPr>
              <w:t>- Nhắc lại nội dung bài học.</w:t>
            </w:r>
          </w:p>
          <w:p w:rsidR="004A1787" w:rsidRDefault="004A1787">
            <w:pPr>
              <w:spacing w:line="333" w:lineRule="auto"/>
              <w:jc w:val="both"/>
              <w:rPr>
                <w:color w:val="0000FF"/>
              </w:rPr>
            </w:pPr>
            <w:r>
              <w:rPr>
                <w:color w:val="0000FF"/>
              </w:rPr>
              <w:t>- Xem lại bài, chuẩn bị bài sau.</w:t>
            </w:r>
          </w:p>
          <w:p w:rsidR="004A1787" w:rsidRDefault="004A1787">
            <w:pPr>
              <w:pStyle w:val="Footer"/>
              <w:spacing w:line="333" w:lineRule="auto"/>
              <w:jc w:val="both"/>
              <w:rPr>
                <w:i/>
                <w:sz w:val="8"/>
                <w:szCs w:val="8"/>
              </w:rPr>
            </w:pPr>
          </w:p>
        </w:tc>
        <w:tc>
          <w:tcPr>
            <w:tcW w:w="4159" w:type="dxa"/>
            <w:tcBorders>
              <w:top w:val="single" w:sz="4" w:space="0" w:color="auto"/>
              <w:left w:val="single" w:sz="4" w:space="0" w:color="auto"/>
              <w:bottom w:val="single" w:sz="4" w:space="0" w:color="auto"/>
              <w:right w:val="single" w:sz="4" w:space="0" w:color="auto"/>
            </w:tcBorders>
          </w:tcPr>
          <w:p w:rsidR="004A1787" w:rsidRDefault="004A1787">
            <w:pPr>
              <w:spacing w:line="333" w:lineRule="auto"/>
              <w:jc w:val="center"/>
              <w:rPr>
                <w:sz w:val="8"/>
                <w:szCs w:val="8"/>
              </w:rPr>
            </w:pPr>
          </w:p>
          <w:p w:rsidR="004A1787" w:rsidRDefault="004A1787">
            <w:pPr>
              <w:spacing w:line="333" w:lineRule="auto"/>
              <w:jc w:val="center"/>
            </w:pPr>
            <w:r>
              <w:rPr>
                <w:noProof/>
              </w:rPr>
              <w:drawing>
                <wp:inline distT="0" distB="0" distL="0" distR="0">
                  <wp:extent cx="2466975" cy="1847850"/>
                  <wp:effectExtent l="0" t="0" r="0" b="0"/>
                  <wp:docPr id="9" name="Picture 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untitled"/>
                          <pic:cNvPicPr>
                            <a:picLocks noChangeAspect="1" noChangeArrowheads="1"/>
                          </pic:cNvPicPr>
                        </pic:nvPicPr>
                        <pic:blipFill>
                          <a:blip r:embed="rId41">
                            <a:lum bright="6000"/>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4A1787" w:rsidRDefault="004A1787">
            <w:pPr>
              <w:spacing w:line="333" w:lineRule="auto"/>
              <w:jc w:val="center"/>
            </w:pPr>
            <w:r>
              <w:t>Đôi bạn</w:t>
            </w:r>
          </w:p>
          <w:p w:rsidR="004A1787" w:rsidRDefault="004A1787">
            <w:pPr>
              <w:spacing w:line="333" w:lineRule="auto"/>
              <w:jc w:val="both"/>
              <w:rPr>
                <w:sz w:val="18"/>
                <w:szCs w:val="18"/>
              </w:rPr>
            </w:pPr>
          </w:p>
          <w:p w:rsidR="004A1787" w:rsidRDefault="004A1787">
            <w:pPr>
              <w:spacing w:line="333" w:lineRule="auto"/>
              <w:jc w:val="both"/>
            </w:pPr>
            <w:r>
              <w:t>- Lắng nghe.</w:t>
            </w:r>
          </w:p>
          <w:p w:rsidR="004A1787" w:rsidRDefault="004A1787">
            <w:pPr>
              <w:spacing w:line="333" w:lineRule="auto"/>
              <w:jc w:val="both"/>
            </w:pPr>
            <w:r>
              <w:t>- 1 HS đọc lại bài viết.</w:t>
            </w:r>
          </w:p>
          <w:p w:rsidR="004A1787" w:rsidRDefault="004A1787">
            <w:pPr>
              <w:pStyle w:val="BodyText3"/>
              <w:spacing w:after="0" w:line="333" w:lineRule="auto"/>
              <w:jc w:val="both"/>
              <w:rPr>
                <w:position w:val="0"/>
                <w:sz w:val="24"/>
                <w:szCs w:val="24"/>
              </w:rPr>
            </w:pPr>
            <w:r>
              <w:rPr>
                <w:iCs/>
                <w:position w:val="0"/>
                <w:sz w:val="24"/>
                <w:szCs w:val="24"/>
              </w:rPr>
              <w:t>- Học cá nhân</w:t>
            </w:r>
          </w:p>
          <w:p w:rsidR="004A1787" w:rsidRDefault="004A1787">
            <w:pPr>
              <w:spacing w:line="333" w:lineRule="auto"/>
              <w:jc w:val="both"/>
            </w:pPr>
          </w:p>
          <w:p w:rsidR="004A1787" w:rsidRDefault="004A1787">
            <w:pPr>
              <w:spacing w:line="333" w:lineRule="auto"/>
              <w:jc w:val="both"/>
            </w:pPr>
          </w:p>
          <w:p w:rsidR="004A1787" w:rsidRDefault="004A1787">
            <w:pPr>
              <w:spacing w:line="333" w:lineRule="auto"/>
              <w:jc w:val="both"/>
            </w:pPr>
          </w:p>
          <w:p w:rsidR="004A1787" w:rsidRDefault="004A1787">
            <w:pPr>
              <w:spacing w:line="333" w:lineRule="auto"/>
              <w:jc w:val="both"/>
            </w:pPr>
            <w:r>
              <w:t>- HS đọc</w:t>
            </w:r>
          </w:p>
          <w:p w:rsidR="004A1787" w:rsidRDefault="004A1787">
            <w:pPr>
              <w:spacing w:line="333" w:lineRule="auto"/>
              <w:jc w:val="both"/>
            </w:pPr>
          </w:p>
          <w:p w:rsidR="004A1787" w:rsidRDefault="004A1787">
            <w:pPr>
              <w:spacing w:line="333" w:lineRule="auto"/>
              <w:jc w:val="both"/>
            </w:pPr>
            <w:r>
              <w:t>- Viết bảng con</w:t>
            </w:r>
          </w:p>
          <w:p w:rsidR="004A1787" w:rsidRDefault="004A1787">
            <w:pPr>
              <w:spacing w:line="333" w:lineRule="auto"/>
              <w:jc w:val="both"/>
            </w:pPr>
          </w:p>
          <w:p w:rsidR="004A1787" w:rsidRDefault="004A1787">
            <w:pPr>
              <w:spacing w:line="333" w:lineRule="auto"/>
              <w:jc w:val="both"/>
            </w:pPr>
          </w:p>
          <w:p w:rsidR="004A1787" w:rsidRDefault="004A1787">
            <w:pPr>
              <w:pStyle w:val="BodyText2"/>
              <w:spacing w:after="0" w:line="333" w:lineRule="auto"/>
              <w:jc w:val="both"/>
              <w:rPr>
                <w:position w:val="0"/>
              </w:rPr>
            </w:pPr>
          </w:p>
          <w:p w:rsidR="004A1787" w:rsidRDefault="004A1787">
            <w:pPr>
              <w:pStyle w:val="BodyText2"/>
              <w:spacing w:after="0" w:line="333" w:lineRule="auto"/>
              <w:jc w:val="both"/>
              <w:rPr>
                <w:position w:val="0"/>
              </w:rPr>
            </w:pPr>
            <w:r>
              <w:rPr>
                <w:position w:val="0"/>
              </w:rPr>
              <w:t>- Viết vào vở.</w:t>
            </w:r>
          </w:p>
          <w:p w:rsidR="004A1787" w:rsidRDefault="004A1787">
            <w:pPr>
              <w:pStyle w:val="BodyText2"/>
              <w:spacing w:after="0" w:line="333" w:lineRule="auto"/>
              <w:jc w:val="both"/>
              <w:rPr>
                <w:position w:val="0"/>
              </w:rPr>
            </w:pPr>
          </w:p>
          <w:p w:rsidR="004A1787" w:rsidRDefault="004A1787">
            <w:pPr>
              <w:spacing w:line="333" w:lineRule="auto"/>
              <w:jc w:val="both"/>
            </w:pPr>
            <w:r>
              <w:t>- Từng cặp HS bắt lỗi chéo</w:t>
            </w:r>
          </w:p>
          <w:p w:rsidR="004A1787" w:rsidRDefault="004A1787">
            <w:pPr>
              <w:spacing w:line="333" w:lineRule="auto"/>
              <w:jc w:val="both"/>
            </w:pPr>
          </w:p>
          <w:p w:rsidR="004A1787" w:rsidRDefault="004A1787">
            <w:pPr>
              <w:spacing w:line="333" w:lineRule="auto"/>
              <w:jc w:val="both"/>
            </w:pPr>
          </w:p>
          <w:p w:rsidR="004A1787" w:rsidRDefault="004A1787">
            <w:pPr>
              <w:spacing w:line="333" w:lineRule="auto"/>
              <w:jc w:val="both"/>
            </w:pPr>
            <w:r>
              <w:t>- Chữa lỗi vào vở</w:t>
            </w:r>
          </w:p>
          <w:p w:rsidR="004A1787" w:rsidRDefault="004A1787">
            <w:pPr>
              <w:spacing w:line="333" w:lineRule="auto"/>
              <w:jc w:val="both"/>
            </w:pPr>
          </w:p>
          <w:p w:rsidR="004A1787" w:rsidRDefault="004A1787">
            <w:pPr>
              <w:pStyle w:val="BodyText2"/>
              <w:spacing w:after="0" w:line="333" w:lineRule="auto"/>
              <w:jc w:val="both"/>
              <w:rPr>
                <w:position w:val="0"/>
              </w:rPr>
            </w:pPr>
          </w:p>
          <w:p w:rsidR="004A1787" w:rsidRDefault="004A1787">
            <w:pPr>
              <w:pStyle w:val="BodyText2"/>
              <w:spacing w:after="0" w:line="333" w:lineRule="auto"/>
              <w:jc w:val="both"/>
              <w:rPr>
                <w:position w:val="0"/>
              </w:rPr>
            </w:pPr>
          </w:p>
          <w:p w:rsidR="004A1787" w:rsidRDefault="004A1787">
            <w:pPr>
              <w:pStyle w:val="BodyText2"/>
              <w:spacing w:after="0" w:line="333" w:lineRule="auto"/>
              <w:jc w:val="both"/>
              <w:rPr>
                <w:position w:val="0"/>
              </w:rPr>
            </w:pPr>
          </w:p>
          <w:p w:rsidR="004A1787" w:rsidRDefault="004A1787">
            <w:pPr>
              <w:pStyle w:val="BodyText2"/>
              <w:spacing w:after="0" w:line="333" w:lineRule="auto"/>
              <w:jc w:val="both"/>
              <w:rPr>
                <w:position w:val="0"/>
              </w:rPr>
            </w:pPr>
          </w:p>
          <w:p w:rsidR="004A1787" w:rsidRDefault="004A1787">
            <w:pPr>
              <w:pStyle w:val="BodyText2"/>
              <w:spacing w:after="0" w:line="333" w:lineRule="auto"/>
              <w:jc w:val="both"/>
              <w:rPr>
                <w:position w:val="0"/>
              </w:rPr>
            </w:pPr>
          </w:p>
          <w:p w:rsidR="004A1787" w:rsidRDefault="004A1787">
            <w:pPr>
              <w:pStyle w:val="BodyText2"/>
              <w:spacing w:after="0" w:line="333" w:lineRule="auto"/>
              <w:jc w:val="both"/>
              <w:rPr>
                <w:position w:val="0"/>
              </w:rPr>
            </w:pPr>
            <w:r>
              <w:rPr>
                <w:position w:val="0"/>
              </w:rPr>
              <w:t>- 1 HS đọc yêu cầu của đề bài.</w:t>
            </w:r>
          </w:p>
          <w:p w:rsidR="004A1787" w:rsidRDefault="004A1787">
            <w:pPr>
              <w:pStyle w:val="BodyText2"/>
              <w:spacing w:after="0" w:line="333" w:lineRule="auto"/>
              <w:jc w:val="both"/>
              <w:rPr>
                <w:position w:val="0"/>
              </w:rPr>
            </w:pPr>
            <w:r>
              <w:rPr>
                <w:position w:val="0"/>
              </w:rPr>
              <w:t>- Mỗi nhóm 3 HS làm bài tiếp sức.</w:t>
            </w:r>
          </w:p>
          <w:p w:rsidR="004A1787" w:rsidRDefault="004A1787">
            <w:pPr>
              <w:pStyle w:val="Footer"/>
              <w:spacing w:line="333" w:lineRule="auto"/>
              <w:jc w:val="center"/>
            </w:pPr>
            <w:r>
              <w:rPr>
                <w:noProof/>
              </w:rPr>
              <w:drawing>
                <wp:inline distT="0" distB="0" distL="0" distR="0">
                  <wp:extent cx="2505075" cy="1409700"/>
                  <wp:effectExtent l="0" t="0" r="0" b="0"/>
                  <wp:docPr id="8" name="Picture 8" descr="QFCAQ888X1CACYDTH9CA6GL93UCASHRM1FCASHGTRICA6G89XECADN7MBKCAZ1ENCYCALGE460CA5O7W02CAJZ86J2CA05U4LKCA9N0TCUCAL9UB5GCAHIJAA8CAVD0Y0OCAEEZ918CA5OJBE4CAMH1L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QFCAQ888X1CACYDTH9CA6GL93UCASHRM1FCASHGTRICA6G89XECADN7MBKCAZ1ENCYCALGE460CA5O7W02CAJZ86J2CA05U4LKCA9N0TCUCAL9UB5GCAHIJAA8CAVD0Y0OCAEEZ918CA5OJBE4CAMH1LQA"/>
                          <pic:cNvPicPr>
                            <a:picLocks noChangeAspect="1" noChangeArrowheads="1"/>
                          </pic:cNvPicPr>
                        </pic:nvPicPr>
                        <pic:blipFill>
                          <a:blip r:embed="rId42">
                            <a:lum bright="12000"/>
                            <a:extLst>
                              <a:ext uri="{28A0092B-C50C-407E-A947-70E740481C1C}">
                                <a14:useLocalDpi xmlns:a14="http://schemas.microsoft.com/office/drawing/2010/main" val="0"/>
                              </a:ext>
                            </a:extLst>
                          </a:blip>
                          <a:srcRect/>
                          <a:stretch>
                            <a:fillRect/>
                          </a:stretch>
                        </pic:blipFill>
                        <pic:spPr bwMode="auto">
                          <a:xfrm>
                            <a:off x="0" y="0"/>
                            <a:ext cx="2505075" cy="1409700"/>
                          </a:xfrm>
                          <a:prstGeom prst="rect">
                            <a:avLst/>
                          </a:prstGeom>
                          <a:noFill/>
                          <a:ln>
                            <a:noFill/>
                          </a:ln>
                        </pic:spPr>
                      </pic:pic>
                    </a:graphicData>
                  </a:graphic>
                </wp:inline>
              </w:drawing>
            </w:r>
          </w:p>
          <w:p w:rsidR="004A1787" w:rsidRDefault="004A1787">
            <w:pPr>
              <w:pStyle w:val="Footer"/>
              <w:spacing w:line="333" w:lineRule="auto"/>
              <w:jc w:val="center"/>
            </w:pPr>
            <w:r>
              <w:t>cơn bão</w:t>
            </w:r>
          </w:p>
        </w:tc>
      </w:tr>
    </w:tbl>
    <w:p w:rsidR="004A1787" w:rsidRDefault="004A1787" w:rsidP="004A1787">
      <w:pPr>
        <w:spacing w:line="333" w:lineRule="auto"/>
      </w:pPr>
    </w:p>
    <w:p w:rsidR="004A1787" w:rsidRDefault="004A1787" w:rsidP="004A1787">
      <w:pPr>
        <w:spacing w:line="429" w:lineRule="auto"/>
        <w:jc w:val="both"/>
        <w:rPr>
          <w:b/>
          <w:position w:val="16"/>
        </w:rPr>
      </w:pPr>
      <w:r>
        <w:rPr>
          <w:b/>
          <w:color w:val="0000FF"/>
          <w:sz w:val="32"/>
          <w:szCs w:val="32"/>
          <w:lang w:val="nl-NL"/>
        </w:rPr>
        <w:sym w:font="Wingdings" w:char="F040"/>
      </w:r>
      <w:r>
        <w:rPr>
          <w:b/>
        </w:rPr>
        <w:t xml:space="preserve"> RÚT KINH NGHIỆM TIẾT DẠY :</w:t>
      </w:r>
    </w:p>
    <w:p w:rsidR="004A1787" w:rsidRDefault="004A1787" w:rsidP="004A1787">
      <w:pPr>
        <w:spacing w:line="429" w:lineRule="auto"/>
        <w:jc w:val="center"/>
        <w:rPr>
          <w:color w:val="800080"/>
          <w:sz w:val="16"/>
          <w:szCs w:val="16"/>
        </w:rPr>
      </w:pPr>
      <w:r>
        <w:rPr>
          <w:color w:val="800080"/>
          <w:sz w:val="16"/>
          <w:szCs w:val="16"/>
        </w:rPr>
        <w:t>...................................................................................................................................................................................................................................</w:t>
      </w:r>
    </w:p>
    <w:p w:rsidR="004A1787" w:rsidRDefault="004A1787" w:rsidP="004A1787">
      <w:pPr>
        <w:spacing w:line="429" w:lineRule="auto"/>
        <w:jc w:val="center"/>
        <w:rPr>
          <w:color w:val="800080"/>
          <w:sz w:val="16"/>
          <w:szCs w:val="16"/>
        </w:rPr>
      </w:pPr>
      <w:r>
        <w:rPr>
          <w:color w:val="800080"/>
          <w:sz w:val="16"/>
          <w:szCs w:val="16"/>
        </w:rPr>
        <w:t>...................................................................................................................................................................................................................................</w:t>
      </w:r>
    </w:p>
    <w:p w:rsidR="004A1787" w:rsidRDefault="004A1787" w:rsidP="004A1787">
      <w:pPr>
        <w:spacing w:line="429" w:lineRule="auto"/>
        <w:jc w:val="center"/>
        <w:rPr>
          <w:color w:val="800080"/>
          <w:sz w:val="16"/>
          <w:szCs w:val="16"/>
        </w:rPr>
      </w:pPr>
      <w:r>
        <w:rPr>
          <w:color w:val="800080"/>
          <w:sz w:val="16"/>
          <w:szCs w:val="16"/>
        </w:rPr>
        <w:t>...................................................................................................................................................................................................................................</w:t>
      </w:r>
    </w:p>
    <w:p w:rsidR="004A1787" w:rsidRDefault="004A1787" w:rsidP="004A1787">
      <w:pPr>
        <w:spacing w:line="429" w:lineRule="auto"/>
        <w:jc w:val="center"/>
        <w:rPr>
          <w:color w:val="800080"/>
          <w:sz w:val="16"/>
          <w:szCs w:val="16"/>
        </w:rPr>
      </w:pPr>
      <w:r>
        <w:rPr>
          <w:color w:val="800080"/>
          <w:sz w:val="16"/>
          <w:szCs w:val="16"/>
        </w:rPr>
        <w:t>...................................................................................................................................................................................................................................</w:t>
      </w:r>
    </w:p>
    <w:p w:rsidR="004A1787" w:rsidRDefault="004A1787" w:rsidP="004A1787">
      <w:pPr>
        <w:spacing w:line="429" w:lineRule="auto"/>
        <w:jc w:val="center"/>
        <w:rPr>
          <w:color w:val="800080"/>
          <w:sz w:val="16"/>
          <w:szCs w:val="16"/>
        </w:rPr>
      </w:pPr>
      <w:r>
        <w:rPr>
          <w:color w:val="800080"/>
          <w:sz w:val="16"/>
          <w:szCs w:val="16"/>
        </w:rPr>
        <w:t>...................................................................................................................................................................................................................................</w:t>
      </w:r>
    </w:p>
    <w:p w:rsidR="004A1787" w:rsidRDefault="004A1787" w:rsidP="004A1787">
      <w:pPr>
        <w:spacing w:line="429" w:lineRule="auto"/>
        <w:jc w:val="center"/>
        <w:rPr>
          <w:color w:val="800080"/>
          <w:sz w:val="16"/>
          <w:szCs w:val="16"/>
        </w:rPr>
      </w:pPr>
      <w:r>
        <w:rPr>
          <w:color w:val="800080"/>
          <w:sz w:val="16"/>
          <w:szCs w:val="16"/>
        </w:rPr>
        <w:t>...................................................................................................................................................................................................................................</w:t>
      </w:r>
    </w:p>
    <w:p w:rsidR="004A1787" w:rsidRDefault="004A1787" w:rsidP="004A1787">
      <w:pPr>
        <w:spacing w:line="429" w:lineRule="auto"/>
        <w:jc w:val="center"/>
        <w:rPr>
          <w:color w:val="800080"/>
          <w:sz w:val="16"/>
          <w:szCs w:val="16"/>
        </w:rPr>
      </w:pPr>
      <w:r>
        <w:rPr>
          <w:color w:val="800080"/>
          <w:sz w:val="16"/>
          <w:szCs w:val="16"/>
        </w:rPr>
        <w:t>...................................................................................................................................................................................................................................</w:t>
      </w:r>
    </w:p>
    <w:p w:rsidR="004A1787" w:rsidRDefault="004A1787" w:rsidP="004A1787">
      <w:pPr>
        <w:spacing w:line="429" w:lineRule="auto"/>
        <w:jc w:val="center"/>
        <w:rPr>
          <w:color w:val="800080"/>
          <w:sz w:val="16"/>
          <w:szCs w:val="16"/>
        </w:rPr>
      </w:pPr>
      <w:r>
        <w:rPr>
          <w:color w:val="800080"/>
          <w:sz w:val="16"/>
          <w:szCs w:val="16"/>
        </w:rPr>
        <w:t>...................................................................................................................................................................................................................................</w:t>
      </w:r>
    </w:p>
    <w:p w:rsidR="004A1787" w:rsidRDefault="004A1787" w:rsidP="004A1787">
      <w:pPr>
        <w:spacing w:line="429" w:lineRule="auto"/>
        <w:jc w:val="center"/>
        <w:rPr>
          <w:color w:val="800080"/>
          <w:sz w:val="16"/>
          <w:szCs w:val="16"/>
        </w:rPr>
      </w:pPr>
      <w:r>
        <w:rPr>
          <w:color w:val="800080"/>
          <w:sz w:val="16"/>
          <w:szCs w:val="16"/>
        </w:rPr>
        <w:t>...................................................................................................................................................................................................................................</w:t>
      </w:r>
    </w:p>
    <w:p w:rsidR="004A1787" w:rsidRDefault="004A1787" w:rsidP="004A1787">
      <w:pPr>
        <w:jc w:val="both"/>
        <w:rPr>
          <w:bCs/>
        </w:rPr>
      </w:pPr>
      <w:r>
        <w:rPr>
          <w:bCs/>
        </w:rPr>
        <w:br w:type="page"/>
      </w:r>
      <w:r>
        <w:rPr>
          <w:bCs/>
        </w:rPr>
        <w:lastRenderedPageBreak/>
        <w:t>Ngày dạy : thứ ........., ngày ...... tháng ...... năm 201...</w:t>
      </w:r>
    </w:p>
    <w:p w:rsidR="004A1787" w:rsidRDefault="004A1787" w:rsidP="004A1787">
      <w:pPr>
        <w:jc w:val="both"/>
        <w:rPr>
          <w:bCs/>
          <w:sz w:val="12"/>
          <w:szCs w:val="12"/>
        </w:rPr>
      </w:pPr>
    </w:p>
    <w:p w:rsidR="004A1787" w:rsidRDefault="004A1787" w:rsidP="004A1787">
      <w:pPr>
        <w:jc w:val="center"/>
        <w:rPr>
          <w:bCs/>
          <w:color w:val="000000"/>
        </w:rPr>
      </w:pPr>
      <w:r>
        <w:rPr>
          <w:bCs/>
          <w:i/>
        </w:rPr>
        <w:t xml:space="preserve">Chính Tả tuần </w:t>
      </w:r>
      <w:r>
        <w:rPr>
          <w:b/>
          <w:bCs/>
          <w:i/>
          <w:color w:val="FF0000"/>
        </w:rPr>
        <w:t>16</w:t>
      </w:r>
      <w:r>
        <w:rPr>
          <w:bCs/>
          <w:color w:val="000000"/>
        </w:rPr>
        <w:t xml:space="preserve"> </w:t>
      </w:r>
      <w:r>
        <w:rPr>
          <w:bCs/>
          <w:i/>
          <w:color w:val="000000"/>
        </w:rPr>
        <w:t xml:space="preserve">tiết </w:t>
      </w:r>
      <w:r>
        <w:rPr>
          <w:b/>
          <w:bCs/>
          <w:i/>
          <w:color w:val="0000FF"/>
        </w:rPr>
        <w:t>2</w:t>
      </w:r>
    </w:p>
    <w:p w:rsidR="004A1787" w:rsidRDefault="004A1787" w:rsidP="004A1787">
      <w:pPr>
        <w:jc w:val="center"/>
        <w:rPr>
          <w:rFonts w:ascii="UTM Edwardian" w:hAnsi="UTM Edwardian"/>
          <w:b/>
          <w:iCs/>
          <w:color w:val="FF0000"/>
          <w:sz w:val="48"/>
          <w:szCs w:val="48"/>
        </w:rPr>
      </w:pPr>
      <w:r>
        <w:rPr>
          <w:b/>
          <w:i/>
          <w:iCs/>
          <w:color w:val="0000FF"/>
        </w:rPr>
        <w:t>Nhớ - Viết :</w:t>
      </w:r>
      <w:r>
        <w:rPr>
          <w:b/>
          <w:i/>
          <w:iCs/>
          <w:color w:val="FF0000"/>
          <w:sz w:val="28"/>
          <w:szCs w:val="28"/>
        </w:rPr>
        <w:t xml:space="preserve"> </w:t>
      </w:r>
      <w:r>
        <w:rPr>
          <w:rFonts w:ascii="UTM Edwardian" w:hAnsi="UTM Edwardian"/>
          <w:b/>
          <w:iCs/>
          <w:color w:val="FF0000"/>
          <w:sz w:val="48"/>
          <w:szCs w:val="48"/>
        </w:rPr>
        <w:t xml:space="preserve">Về Quê Ngoại </w:t>
      </w:r>
    </w:p>
    <w:p w:rsidR="004A1787" w:rsidRDefault="004A1787" w:rsidP="004A1787">
      <w:pPr>
        <w:jc w:val="center"/>
        <w:rPr>
          <w:b/>
          <w:i/>
          <w:iCs/>
          <w:color w:val="0000FF"/>
        </w:rPr>
      </w:pPr>
      <w:r>
        <w:rPr>
          <w:b/>
          <w:i/>
          <w:iCs/>
          <w:color w:val="0000FF"/>
        </w:rPr>
        <w:t>Phân biệt tr/ch; dấu hỏi/dấu ngã</w:t>
      </w:r>
    </w:p>
    <w:p w:rsidR="004A1787" w:rsidRDefault="004A1787" w:rsidP="004A1787">
      <w:pPr>
        <w:spacing w:line="345" w:lineRule="auto"/>
        <w:jc w:val="both"/>
        <w:rPr>
          <w:b/>
          <w:iCs/>
        </w:rPr>
      </w:pPr>
      <w:r>
        <w:rPr>
          <w:b/>
          <w:iCs/>
        </w:rPr>
        <w:t>I. MỤC TIÊU</w:t>
      </w:r>
      <w:r>
        <w:rPr>
          <w:b/>
        </w:rPr>
        <w:t>:</w:t>
      </w:r>
    </w:p>
    <w:p w:rsidR="004A1787" w:rsidRDefault="004A1787" w:rsidP="004A1787">
      <w:pPr>
        <w:spacing w:line="345" w:lineRule="auto"/>
        <w:jc w:val="both"/>
        <w:rPr>
          <w:color w:val="000000"/>
        </w:rPr>
      </w:pPr>
      <w:r>
        <w:rPr>
          <w:iCs/>
        </w:rPr>
        <w:t xml:space="preserve">  </w:t>
      </w:r>
      <w:r>
        <w:rPr>
          <w:iCs/>
        </w:rPr>
        <w:tab/>
      </w:r>
      <w:r>
        <w:rPr>
          <w:b/>
          <w:bCs/>
          <w:i/>
          <w:iCs/>
          <w:color w:val="000000"/>
        </w:rPr>
        <w:t>1. Kiến thức</w:t>
      </w:r>
      <w:r>
        <w:rPr>
          <w:color w:val="000000"/>
        </w:rPr>
        <w:t xml:space="preserve"> : Nhớ - viết đúng bài chính tả; trình bày đúng hình thức thể thơ lục bát.</w:t>
      </w:r>
    </w:p>
    <w:p w:rsidR="004A1787" w:rsidRDefault="004A1787" w:rsidP="004A1787">
      <w:pPr>
        <w:spacing w:line="345" w:lineRule="auto"/>
        <w:jc w:val="both"/>
        <w:rPr>
          <w:color w:val="000000"/>
        </w:rPr>
      </w:pPr>
      <w:r>
        <w:rPr>
          <w:bCs/>
          <w:i/>
          <w:iCs/>
          <w:color w:val="000000"/>
        </w:rPr>
        <w:t xml:space="preserve">  </w:t>
      </w:r>
      <w:r>
        <w:rPr>
          <w:bCs/>
          <w:i/>
          <w:iCs/>
          <w:color w:val="000000"/>
        </w:rPr>
        <w:tab/>
      </w:r>
      <w:r>
        <w:rPr>
          <w:b/>
          <w:bCs/>
          <w:i/>
          <w:iCs/>
          <w:color w:val="000000"/>
        </w:rPr>
        <w:t>2. Kĩ năng</w:t>
      </w:r>
      <w:r>
        <w:rPr>
          <w:bCs/>
          <w:i/>
          <w:iCs/>
          <w:color w:val="000000"/>
        </w:rPr>
        <w:t>:</w:t>
      </w:r>
      <w:r>
        <w:t xml:space="preserve"> </w:t>
      </w:r>
      <w:r>
        <w:rPr>
          <w:color w:val="000000"/>
        </w:rPr>
        <w:t>Làm đúng BT (2) a/b</w:t>
      </w:r>
      <w:r>
        <w:rPr>
          <w:color w:val="0000FF"/>
        </w:rPr>
        <w:t xml:space="preserve"> hoặc Bài tập phương ngữ do giáo viên soạn</w:t>
      </w:r>
      <w:r>
        <w:rPr>
          <w:color w:val="000000"/>
        </w:rPr>
        <w:t>.</w:t>
      </w:r>
    </w:p>
    <w:p w:rsidR="004A1787" w:rsidRDefault="004A1787" w:rsidP="004A1787">
      <w:pPr>
        <w:spacing w:line="345" w:lineRule="auto"/>
        <w:jc w:val="both"/>
      </w:pPr>
      <w:r>
        <w:rPr>
          <w:bCs/>
          <w:i/>
          <w:iCs/>
        </w:rPr>
        <w:t xml:space="preserve">  </w:t>
      </w:r>
      <w:r>
        <w:rPr>
          <w:bCs/>
          <w:i/>
          <w:iCs/>
        </w:rPr>
        <w:tab/>
      </w:r>
      <w:r>
        <w:rPr>
          <w:b/>
          <w:bCs/>
          <w:i/>
          <w:iCs/>
        </w:rPr>
        <w:t>3. Thái độ</w:t>
      </w:r>
      <w:r>
        <w:t xml:space="preserve"> : Cẩn thận khi viết bài, yêu thích ngôn ngữ Tiếng Việt.</w:t>
      </w:r>
    </w:p>
    <w:p w:rsidR="004A1787" w:rsidRDefault="004A1787" w:rsidP="004A1787">
      <w:pPr>
        <w:spacing w:line="345" w:lineRule="auto"/>
        <w:jc w:val="both"/>
        <w:rPr>
          <w:sz w:val="12"/>
          <w:szCs w:val="12"/>
        </w:rPr>
      </w:pPr>
    </w:p>
    <w:p w:rsidR="004A1787" w:rsidRDefault="004A1787" w:rsidP="004A1787">
      <w:pPr>
        <w:spacing w:line="345" w:lineRule="auto"/>
        <w:jc w:val="both"/>
        <w:rPr>
          <w:b/>
          <w:iCs/>
        </w:rPr>
      </w:pPr>
      <w:r>
        <w:rPr>
          <w:b/>
          <w:iCs/>
        </w:rPr>
        <w:t>II. ĐỒ DÙNG DẠY - HỌC:</w:t>
      </w:r>
    </w:p>
    <w:p w:rsidR="004A1787" w:rsidRDefault="004A1787" w:rsidP="004A1787">
      <w:pPr>
        <w:spacing w:line="345" w:lineRule="auto"/>
        <w:jc w:val="both"/>
        <w:rPr>
          <w:iCs/>
        </w:rPr>
      </w:pPr>
      <w:r>
        <w:rPr>
          <w:iCs/>
        </w:rPr>
        <w:tab/>
      </w:r>
      <w:r>
        <w:rPr>
          <w:i/>
          <w:iCs/>
        </w:rPr>
        <w:t>1. Giáo viên</w:t>
      </w:r>
      <w:r>
        <w:rPr>
          <w:iCs/>
        </w:rPr>
        <w:t>: Bảng phụ.</w:t>
      </w:r>
    </w:p>
    <w:p w:rsidR="004A1787" w:rsidRDefault="004A1787" w:rsidP="004A1787">
      <w:pPr>
        <w:spacing w:line="345" w:lineRule="auto"/>
        <w:jc w:val="both"/>
      </w:pPr>
      <w:r>
        <w:tab/>
      </w:r>
      <w:r>
        <w:rPr>
          <w:i/>
        </w:rPr>
        <w:t>2. Học sinh</w:t>
      </w:r>
      <w:r>
        <w:t xml:space="preserve"> : Bảng con, đồ dùng học tập.</w:t>
      </w:r>
    </w:p>
    <w:p w:rsidR="004A1787" w:rsidRDefault="004A1787" w:rsidP="004A1787">
      <w:pPr>
        <w:spacing w:line="345" w:lineRule="auto"/>
        <w:jc w:val="both"/>
        <w:rPr>
          <w:b/>
          <w:iCs/>
        </w:rPr>
      </w:pPr>
      <w:r>
        <w:rPr>
          <w:b/>
          <w:iCs/>
        </w:rPr>
        <w:t>III. CÁC HOẠT ĐỘNG DẠY - HỌC CHỦ YẾU:</w:t>
      </w:r>
    </w:p>
    <w:p w:rsidR="004A1787" w:rsidRDefault="004A1787" w:rsidP="004A1787">
      <w:pPr>
        <w:pStyle w:val="Footer"/>
        <w:spacing w:line="345" w:lineRule="auto"/>
        <w:rPr>
          <w:sz w:val="12"/>
          <w:szCs w:val="12"/>
        </w:rPr>
      </w:pPr>
    </w:p>
    <w:tbl>
      <w:tblPr>
        <w:tblW w:w="9657" w:type="dxa"/>
        <w:jc w:val="center"/>
        <w:tblLook w:val="01E0" w:firstRow="1" w:lastRow="1" w:firstColumn="1" w:lastColumn="1" w:noHBand="0" w:noVBand="0"/>
      </w:tblPr>
      <w:tblGrid>
        <w:gridCol w:w="5284"/>
        <w:gridCol w:w="4373"/>
      </w:tblGrid>
      <w:tr w:rsidR="004A1787" w:rsidTr="004A1787">
        <w:trPr>
          <w:jc w:val="center"/>
        </w:trPr>
        <w:tc>
          <w:tcPr>
            <w:tcW w:w="5284" w:type="dxa"/>
            <w:tcBorders>
              <w:top w:val="single" w:sz="4" w:space="0" w:color="auto"/>
              <w:left w:val="single" w:sz="4" w:space="0" w:color="auto"/>
              <w:bottom w:val="single" w:sz="4" w:space="0" w:color="auto"/>
              <w:right w:val="single" w:sz="4" w:space="0" w:color="auto"/>
            </w:tcBorders>
            <w:hideMark/>
          </w:tcPr>
          <w:p w:rsidR="004A1787" w:rsidRDefault="004A1787">
            <w:pPr>
              <w:pStyle w:val="Footer"/>
              <w:spacing w:line="345" w:lineRule="auto"/>
              <w:rPr>
                <w:i/>
              </w:rPr>
            </w:pPr>
            <w:r>
              <w:rPr>
                <w:b/>
                <w:bCs/>
                <w:i/>
                <w:iCs/>
              </w:rPr>
              <w:t>Hoạt động dạy</w:t>
            </w:r>
          </w:p>
        </w:tc>
        <w:tc>
          <w:tcPr>
            <w:tcW w:w="4373" w:type="dxa"/>
            <w:tcBorders>
              <w:top w:val="single" w:sz="4" w:space="0" w:color="auto"/>
              <w:left w:val="single" w:sz="4" w:space="0" w:color="auto"/>
              <w:bottom w:val="single" w:sz="4" w:space="0" w:color="auto"/>
              <w:right w:val="single" w:sz="4" w:space="0" w:color="auto"/>
            </w:tcBorders>
            <w:hideMark/>
          </w:tcPr>
          <w:p w:rsidR="004A1787" w:rsidRDefault="004A1787">
            <w:pPr>
              <w:pStyle w:val="Footer"/>
              <w:spacing w:line="345" w:lineRule="auto"/>
              <w:rPr>
                <w:i/>
              </w:rPr>
            </w:pPr>
            <w:r>
              <w:rPr>
                <w:b/>
                <w:bCs/>
                <w:i/>
                <w:iCs/>
              </w:rPr>
              <w:t>Hoạt động học</w:t>
            </w:r>
          </w:p>
        </w:tc>
      </w:tr>
      <w:tr w:rsidR="004A1787" w:rsidTr="004A1787">
        <w:trPr>
          <w:jc w:val="center"/>
        </w:trPr>
        <w:tc>
          <w:tcPr>
            <w:tcW w:w="5284" w:type="dxa"/>
            <w:tcBorders>
              <w:top w:val="single" w:sz="4" w:space="0" w:color="auto"/>
              <w:left w:val="single" w:sz="4" w:space="0" w:color="auto"/>
              <w:bottom w:val="single" w:sz="4" w:space="0" w:color="auto"/>
              <w:right w:val="single" w:sz="4" w:space="0" w:color="auto"/>
            </w:tcBorders>
          </w:tcPr>
          <w:p w:rsidR="004A1787" w:rsidRDefault="004A1787">
            <w:pPr>
              <w:tabs>
                <w:tab w:val="left" w:pos="2552"/>
                <w:tab w:val="left" w:pos="2880"/>
              </w:tabs>
              <w:spacing w:line="345" w:lineRule="auto"/>
              <w:jc w:val="both"/>
              <w:rPr>
                <w:b/>
                <w:bCs/>
                <w:iCs/>
              </w:rPr>
            </w:pPr>
            <w:r>
              <w:rPr>
                <w:b/>
                <w:bCs/>
                <w:iCs/>
              </w:rPr>
              <w:t>1. Hoạt động khởi động (5 phút):</w:t>
            </w:r>
          </w:p>
          <w:p w:rsidR="004A1787" w:rsidRDefault="004A1787">
            <w:pPr>
              <w:tabs>
                <w:tab w:val="left" w:pos="2552"/>
                <w:tab w:val="left" w:pos="2880"/>
              </w:tabs>
              <w:spacing w:line="345" w:lineRule="auto"/>
              <w:jc w:val="both"/>
              <w:rPr>
                <w:bCs/>
                <w:iCs/>
              </w:rPr>
            </w:pPr>
            <w:r>
              <w:rPr>
                <w:bCs/>
                <w:iCs/>
              </w:rPr>
              <w:t>- Yêu cầu học sinh viết bảng con một số từ.</w:t>
            </w:r>
          </w:p>
          <w:p w:rsidR="004A1787" w:rsidRDefault="004A1787">
            <w:pPr>
              <w:tabs>
                <w:tab w:val="left" w:pos="2552"/>
                <w:tab w:val="left" w:pos="2880"/>
              </w:tabs>
              <w:spacing w:line="345" w:lineRule="auto"/>
              <w:jc w:val="both"/>
              <w:rPr>
                <w:bCs/>
                <w:iCs/>
              </w:rPr>
            </w:pPr>
            <w:r>
              <w:rPr>
                <w:bCs/>
                <w:iCs/>
              </w:rPr>
              <w:t>- Nhận xét, đánh giá chung.</w:t>
            </w:r>
          </w:p>
          <w:p w:rsidR="004A1787" w:rsidRDefault="004A1787">
            <w:pPr>
              <w:tabs>
                <w:tab w:val="left" w:pos="2552"/>
                <w:tab w:val="left" w:pos="2880"/>
              </w:tabs>
              <w:spacing w:line="345" w:lineRule="auto"/>
              <w:jc w:val="both"/>
              <w:rPr>
                <w:bCs/>
                <w:iCs/>
              </w:rPr>
            </w:pPr>
            <w:r>
              <w:rPr>
                <w:bCs/>
                <w:iCs/>
              </w:rPr>
              <w:t>- Giới thiệu bài mới : trực tiếp.</w:t>
            </w:r>
          </w:p>
          <w:p w:rsidR="004A1787" w:rsidRDefault="004A1787">
            <w:pPr>
              <w:tabs>
                <w:tab w:val="left" w:pos="2552"/>
                <w:tab w:val="left" w:pos="2880"/>
              </w:tabs>
              <w:spacing w:line="345" w:lineRule="auto"/>
              <w:jc w:val="both"/>
              <w:rPr>
                <w:b/>
                <w:bCs/>
                <w:iCs/>
              </w:rPr>
            </w:pPr>
            <w:r>
              <w:rPr>
                <w:b/>
                <w:bCs/>
                <w:iCs/>
              </w:rPr>
              <w:t>2. Các họat động chính :</w:t>
            </w:r>
          </w:p>
          <w:p w:rsidR="004A1787" w:rsidRDefault="004A1787">
            <w:pPr>
              <w:spacing w:line="345" w:lineRule="auto"/>
              <w:jc w:val="both"/>
              <w:rPr>
                <w:b/>
                <w:i/>
              </w:rPr>
            </w:pPr>
            <w:r>
              <w:rPr>
                <w:b/>
                <w:bCs/>
                <w:i/>
              </w:rPr>
              <w:t>a. Hoạt động 1</w:t>
            </w:r>
            <w:r>
              <w:rPr>
                <w:b/>
                <w:i/>
              </w:rPr>
              <w:t>: Hướng dẫn HS nhớ - viết (15 ph)</w:t>
            </w:r>
          </w:p>
          <w:p w:rsidR="004A1787" w:rsidRDefault="004A1787">
            <w:pPr>
              <w:spacing w:line="345" w:lineRule="auto"/>
              <w:jc w:val="both"/>
            </w:pPr>
            <w:r>
              <w:t xml:space="preserve">* </w:t>
            </w:r>
            <w:r>
              <w:rPr>
                <w:bCs/>
                <w:i/>
                <w:iCs/>
              </w:rPr>
              <w:t>Mục tiêu</w:t>
            </w:r>
            <w:r>
              <w:t>: Giúp học sinh nhớ - viết đúng bài chính tả vào vở.</w:t>
            </w:r>
          </w:p>
          <w:p w:rsidR="004A1787" w:rsidRDefault="004A1787">
            <w:pPr>
              <w:spacing w:line="345" w:lineRule="auto"/>
              <w:jc w:val="both"/>
            </w:pPr>
            <w:r>
              <w:t xml:space="preserve">* </w:t>
            </w:r>
            <w:r>
              <w:rPr>
                <w:bCs/>
                <w:i/>
                <w:iCs/>
              </w:rPr>
              <w:t>Cách tiến hành</w:t>
            </w:r>
            <w:r>
              <w:t>:</w:t>
            </w:r>
          </w:p>
          <w:p w:rsidR="004A1787" w:rsidRDefault="004A1787">
            <w:pPr>
              <w:spacing w:line="345" w:lineRule="auto"/>
              <w:jc w:val="both"/>
              <w:rPr>
                <w:i/>
                <w:iCs/>
              </w:rPr>
            </w:pPr>
            <w:r>
              <w:t xml:space="preserve">- Đọc 10 dòng đầu của bài: </w:t>
            </w:r>
            <w:r>
              <w:rPr>
                <w:i/>
                <w:iCs/>
              </w:rPr>
              <w:t>Về quê ngoại.</w:t>
            </w:r>
          </w:p>
          <w:p w:rsidR="004A1787" w:rsidRDefault="004A1787">
            <w:pPr>
              <w:spacing w:line="345" w:lineRule="auto"/>
              <w:jc w:val="both"/>
            </w:pPr>
            <w:r>
              <w:t>- Mời 2 HS đọc lại.</w:t>
            </w:r>
          </w:p>
          <w:p w:rsidR="004A1787" w:rsidRDefault="004A1787">
            <w:pPr>
              <w:spacing w:line="345" w:lineRule="auto"/>
              <w:jc w:val="both"/>
            </w:pPr>
            <w:r>
              <w:t>- Hướng dẫn HS nắm nội dung và cách trình bày bài thơ.</w:t>
            </w:r>
          </w:p>
          <w:p w:rsidR="004A1787" w:rsidRDefault="004A1787">
            <w:pPr>
              <w:spacing w:line="345" w:lineRule="auto"/>
              <w:jc w:val="both"/>
              <w:rPr>
                <w:i/>
              </w:rPr>
            </w:pPr>
            <w:r>
              <w:rPr>
                <w:i/>
              </w:rPr>
              <w:t xml:space="preserve">+ </w:t>
            </w:r>
            <w:r>
              <w:rPr>
                <w:i/>
                <w:iCs/>
              </w:rPr>
              <w:t>Đoạn viết gồm mấy câu?</w:t>
            </w:r>
          </w:p>
          <w:p w:rsidR="004A1787" w:rsidRDefault="004A1787">
            <w:pPr>
              <w:pStyle w:val="BodyText3"/>
              <w:spacing w:after="0" w:line="345" w:lineRule="auto"/>
              <w:jc w:val="both"/>
              <w:rPr>
                <w:i/>
                <w:iCs/>
                <w:position w:val="0"/>
                <w:sz w:val="24"/>
                <w:szCs w:val="24"/>
              </w:rPr>
            </w:pPr>
            <w:r>
              <w:rPr>
                <w:i/>
                <w:position w:val="0"/>
                <w:sz w:val="24"/>
                <w:szCs w:val="24"/>
              </w:rPr>
              <w:t>+ Nhắc lại cách trình bày đoạn thơ viết theo thể lục bát?</w:t>
            </w:r>
          </w:p>
          <w:p w:rsidR="004A1787" w:rsidRDefault="004A1787">
            <w:pPr>
              <w:spacing w:line="345" w:lineRule="auto"/>
              <w:jc w:val="both"/>
            </w:pPr>
            <w:r>
              <w:t xml:space="preserve">- Cho HS tìm và viết từ dễ sai vào bảng con </w:t>
            </w:r>
          </w:p>
          <w:p w:rsidR="004A1787" w:rsidRDefault="004A1787">
            <w:pPr>
              <w:pStyle w:val="BodyText2"/>
              <w:spacing w:after="0" w:line="345" w:lineRule="auto"/>
              <w:jc w:val="both"/>
              <w:rPr>
                <w:position w:val="0"/>
              </w:rPr>
            </w:pPr>
            <w:r>
              <w:rPr>
                <w:position w:val="0"/>
              </w:rPr>
              <w:t xml:space="preserve">- Cho HS viết bài vào vở </w:t>
            </w:r>
          </w:p>
          <w:p w:rsidR="004A1787" w:rsidRDefault="004A1787">
            <w:pPr>
              <w:pStyle w:val="BodyText2"/>
              <w:spacing w:after="0" w:line="345" w:lineRule="auto"/>
              <w:jc w:val="both"/>
              <w:rPr>
                <w:position w:val="0"/>
              </w:rPr>
            </w:pPr>
            <w:r>
              <w:rPr>
                <w:position w:val="0"/>
              </w:rPr>
              <w:lastRenderedPageBreak/>
              <w:t>- Nhắc nhở cách trình bày.</w:t>
            </w:r>
          </w:p>
          <w:p w:rsidR="004A1787" w:rsidRDefault="004A1787">
            <w:pPr>
              <w:pStyle w:val="BodyText2"/>
              <w:spacing w:after="0" w:line="345" w:lineRule="auto"/>
              <w:jc w:val="both"/>
              <w:rPr>
                <w:position w:val="0"/>
              </w:rPr>
            </w:pPr>
            <w:r>
              <w:rPr>
                <w:position w:val="0"/>
              </w:rPr>
              <w:t>- Yêu cầu HS đổi vở bắt lỗi chéo</w:t>
            </w:r>
          </w:p>
          <w:p w:rsidR="004A1787" w:rsidRDefault="004A1787">
            <w:pPr>
              <w:spacing w:line="345" w:lineRule="auto"/>
              <w:jc w:val="both"/>
            </w:pPr>
            <w:r>
              <w:t>- Chấm 7 bài nhận xét bài viết của HS.</w:t>
            </w:r>
          </w:p>
          <w:p w:rsidR="004A1787" w:rsidRDefault="004A1787">
            <w:pPr>
              <w:spacing w:line="345" w:lineRule="auto"/>
              <w:jc w:val="both"/>
              <w:rPr>
                <w:b/>
                <w:i/>
              </w:rPr>
            </w:pPr>
            <w:r>
              <w:rPr>
                <w:b/>
                <w:bCs/>
                <w:i/>
              </w:rPr>
              <w:t>b. Hoạt động 2</w:t>
            </w:r>
            <w:r>
              <w:rPr>
                <w:b/>
                <w:i/>
              </w:rPr>
              <w:t>: Hướng dẫn HS làm bài tập (12 phút)</w:t>
            </w:r>
          </w:p>
          <w:p w:rsidR="004A1787" w:rsidRDefault="004A1787">
            <w:pPr>
              <w:spacing w:line="345" w:lineRule="auto"/>
              <w:jc w:val="both"/>
            </w:pPr>
            <w:r>
              <w:t xml:space="preserve">* </w:t>
            </w:r>
            <w:r>
              <w:rPr>
                <w:bCs/>
                <w:i/>
                <w:iCs/>
              </w:rPr>
              <w:t>Mục tiêu</w:t>
            </w:r>
            <w:r>
              <w:t>: Giúp HS làm đúng bài tập trong vở.</w:t>
            </w:r>
          </w:p>
          <w:p w:rsidR="004A1787" w:rsidRDefault="004A1787">
            <w:pPr>
              <w:pStyle w:val="BodyTextIndent2"/>
              <w:spacing w:after="0" w:line="345" w:lineRule="auto"/>
              <w:ind w:left="0"/>
              <w:jc w:val="both"/>
              <w:rPr>
                <w:position w:val="0"/>
              </w:rPr>
            </w:pPr>
            <w:r>
              <w:rPr>
                <w:position w:val="0"/>
              </w:rPr>
              <w:t xml:space="preserve">* </w:t>
            </w:r>
            <w:r>
              <w:rPr>
                <w:bCs/>
                <w:i/>
                <w:iCs/>
                <w:position w:val="0"/>
              </w:rPr>
              <w:t>Cách tiến hành</w:t>
            </w:r>
            <w:r>
              <w:rPr>
                <w:position w:val="0"/>
              </w:rPr>
              <w:t>:</w:t>
            </w:r>
          </w:p>
          <w:p w:rsidR="004A1787" w:rsidRDefault="004A1787">
            <w:pPr>
              <w:spacing w:line="345" w:lineRule="auto"/>
              <w:jc w:val="both"/>
            </w:pPr>
            <w:r>
              <w:rPr>
                <w:b/>
                <w:iCs/>
              </w:rPr>
              <w:t>Bài tập 2</w:t>
            </w:r>
            <w:r>
              <w:t xml:space="preserve">: Chọn phần </w:t>
            </w:r>
            <w:r>
              <w:rPr>
                <w:b/>
              </w:rPr>
              <w:t>b</w:t>
            </w:r>
            <w:r>
              <w:t xml:space="preserve">: Điền vào chỗ trống </w:t>
            </w:r>
            <w:r>
              <w:rPr>
                <w:bCs/>
                <w:i/>
                <w:iCs/>
              </w:rPr>
              <w:t>dấu hỏi hay dấu ngã</w:t>
            </w:r>
          </w:p>
          <w:p w:rsidR="004A1787" w:rsidRDefault="004A1787">
            <w:pPr>
              <w:spacing w:line="345" w:lineRule="auto"/>
              <w:jc w:val="both"/>
            </w:pPr>
            <w:r>
              <w:t>- Cho 1 HS nêu yêu cầu của đề bài.</w:t>
            </w:r>
          </w:p>
          <w:p w:rsidR="004A1787" w:rsidRDefault="004A1787">
            <w:pPr>
              <w:pStyle w:val="BodyText2"/>
              <w:spacing w:after="0" w:line="345" w:lineRule="auto"/>
              <w:jc w:val="both"/>
              <w:rPr>
                <w:position w:val="0"/>
              </w:rPr>
            </w:pPr>
            <w:r>
              <w:rPr>
                <w:position w:val="0"/>
              </w:rPr>
              <w:t>- Yêu cầu HS cả lớp làm vào vở</w:t>
            </w:r>
          </w:p>
          <w:p w:rsidR="004A1787" w:rsidRDefault="004A1787">
            <w:pPr>
              <w:pStyle w:val="BodyText2"/>
              <w:spacing w:after="0" w:line="345" w:lineRule="auto"/>
              <w:jc w:val="both"/>
              <w:rPr>
                <w:position w:val="0"/>
              </w:rPr>
            </w:pPr>
            <w:r>
              <w:rPr>
                <w:position w:val="0"/>
              </w:rPr>
              <w:t>- Dán 3 băng giấy mời 3 HS lên bảng làm</w:t>
            </w:r>
          </w:p>
          <w:p w:rsidR="004A1787" w:rsidRDefault="004A1787">
            <w:pPr>
              <w:pStyle w:val="BodyText2"/>
              <w:spacing w:after="0" w:line="345" w:lineRule="auto"/>
              <w:jc w:val="both"/>
              <w:rPr>
                <w:position w:val="0"/>
              </w:rPr>
            </w:pPr>
            <w:r>
              <w:rPr>
                <w:position w:val="0"/>
              </w:rPr>
              <w:t>- Nhận xét, chốt lời giải đúng</w:t>
            </w:r>
          </w:p>
          <w:p w:rsidR="004A1787" w:rsidRDefault="004A1787">
            <w:pPr>
              <w:pStyle w:val="Footer"/>
              <w:spacing w:line="345" w:lineRule="auto"/>
              <w:jc w:val="both"/>
              <w:rPr>
                <w:i/>
              </w:rPr>
            </w:pPr>
            <w:r>
              <w:rPr>
                <w:i/>
              </w:rPr>
              <w:t xml:space="preserve">Lưỡi – những – thẳng </w:t>
            </w:r>
            <w:r>
              <w:t>băng</w:t>
            </w:r>
            <w:r>
              <w:rPr>
                <w:i/>
              </w:rPr>
              <w:t xml:space="preserve"> – để –  lưỡi (cái cày)</w:t>
            </w:r>
          </w:p>
          <w:p w:rsidR="004A1787" w:rsidRDefault="004A1787">
            <w:pPr>
              <w:pStyle w:val="Footer"/>
              <w:spacing w:line="345" w:lineRule="auto"/>
              <w:jc w:val="both"/>
              <w:rPr>
                <w:i/>
              </w:rPr>
            </w:pPr>
            <w:r>
              <w:rPr>
                <w:i/>
              </w:rPr>
              <w:t xml:space="preserve">Thuở bé – tuổi – nửa </w:t>
            </w:r>
            <w:r>
              <w:t>chừng</w:t>
            </w:r>
            <w:r>
              <w:rPr>
                <w:i/>
              </w:rPr>
              <w:t xml:space="preserve"> – tuổi – đã </w:t>
            </w:r>
            <w:r>
              <w:t xml:space="preserve">già </w:t>
            </w:r>
            <w:r>
              <w:rPr>
                <w:i/>
              </w:rPr>
              <w:t>(mặt trăng vào những ngày đầu tháng, giữa tháng, cuối tháng).</w:t>
            </w:r>
          </w:p>
          <w:p w:rsidR="004A1787" w:rsidRDefault="004A1787">
            <w:pPr>
              <w:pStyle w:val="Footer"/>
              <w:spacing w:line="345" w:lineRule="auto"/>
              <w:jc w:val="center"/>
              <w:rPr>
                <w:i/>
              </w:rPr>
            </w:pPr>
            <w:r>
              <w:rPr>
                <w:i/>
                <w:noProof/>
              </w:rPr>
              <w:drawing>
                <wp:inline distT="0" distB="0" distL="0" distR="0">
                  <wp:extent cx="2705100" cy="1685925"/>
                  <wp:effectExtent l="0" t="0" r="0" b="0"/>
                  <wp:docPr id="7" name="Picture 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untitl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05100" cy="1685925"/>
                          </a:xfrm>
                          <a:prstGeom prst="rect">
                            <a:avLst/>
                          </a:prstGeom>
                          <a:noFill/>
                          <a:ln>
                            <a:noFill/>
                          </a:ln>
                        </pic:spPr>
                      </pic:pic>
                    </a:graphicData>
                  </a:graphic>
                </wp:inline>
              </w:drawing>
            </w:r>
          </w:p>
          <w:p w:rsidR="004A1787" w:rsidRDefault="004A1787">
            <w:pPr>
              <w:pStyle w:val="Footer"/>
              <w:spacing w:line="345" w:lineRule="auto"/>
              <w:jc w:val="center"/>
            </w:pPr>
            <w:r>
              <w:t>thuở bé</w:t>
            </w:r>
          </w:p>
          <w:p w:rsidR="004A1787" w:rsidRDefault="004A1787">
            <w:pPr>
              <w:tabs>
                <w:tab w:val="left" w:pos="250"/>
              </w:tabs>
              <w:spacing w:line="345" w:lineRule="auto"/>
              <w:jc w:val="both"/>
              <w:rPr>
                <w:b/>
                <w:color w:val="0000FF"/>
              </w:rPr>
            </w:pPr>
            <w:r>
              <w:rPr>
                <w:b/>
                <w:color w:val="0000FF"/>
              </w:rPr>
              <w:t>3. Hoạt động nối tiếp (5 phút):</w:t>
            </w:r>
          </w:p>
          <w:p w:rsidR="004A1787" w:rsidRDefault="004A1787">
            <w:pPr>
              <w:tabs>
                <w:tab w:val="left" w:pos="250"/>
              </w:tabs>
              <w:spacing w:line="345" w:lineRule="auto"/>
              <w:jc w:val="both"/>
              <w:rPr>
                <w:color w:val="0000FF"/>
              </w:rPr>
            </w:pPr>
            <w:r>
              <w:rPr>
                <w:color w:val="0000FF"/>
              </w:rPr>
              <w:t>- Nhắc lại nội dung bài học.</w:t>
            </w:r>
          </w:p>
          <w:p w:rsidR="004A1787" w:rsidRDefault="004A1787">
            <w:pPr>
              <w:spacing w:line="345" w:lineRule="auto"/>
              <w:jc w:val="both"/>
              <w:rPr>
                <w:color w:val="0000FF"/>
              </w:rPr>
            </w:pPr>
            <w:r>
              <w:rPr>
                <w:color w:val="0000FF"/>
              </w:rPr>
              <w:t>- Cho 2 HS thi đua viết nhanh: hình tròn</w:t>
            </w:r>
          </w:p>
          <w:p w:rsidR="004A1787" w:rsidRDefault="004A1787">
            <w:pPr>
              <w:spacing w:line="345" w:lineRule="auto"/>
              <w:jc w:val="both"/>
              <w:rPr>
                <w:color w:val="0000FF"/>
              </w:rPr>
            </w:pPr>
            <w:r>
              <w:rPr>
                <w:color w:val="0000FF"/>
              </w:rPr>
              <w:t>- Xem lại bài, chuẩn bị bài sau.</w:t>
            </w:r>
          </w:p>
          <w:p w:rsidR="004A1787" w:rsidRDefault="004A1787">
            <w:pPr>
              <w:pStyle w:val="Footer"/>
              <w:spacing w:line="345" w:lineRule="auto"/>
              <w:jc w:val="both"/>
              <w:rPr>
                <w:i/>
                <w:sz w:val="8"/>
                <w:szCs w:val="8"/>
              </w:rPr>
            </w:pPr>
          </w:p>
        </w:tc>
        <w:tc>
          <w:tcPr>
            <w:tcW w:w="4373" w:type="dxa"/>
            <w:tcBorders>
              <w:top w:val="single" w:sz="4" w:space="0" w:color="auto"/>
              <w:left w:val="single" w:sz="4" w:space="0" w:color="auto"/>
              <w:bottom w:val="single" w:sz="4" w:space="0" w:color="auto"/>
              <w:right w:val="single" w:sz="4" w:space="0" w:color="auto"/>
            </w:tcBorders>
          </w:tcPr>
          <w:p w:rsidR="004A1787" w:rsidRDefault="004A1787">
            <w:pPr>
              <w:pStyle w:val="BodyText2"/>
              <w:spacing w:after="0" w:line="345" w:lineRule="auto"/>
              <w:jc w:val="both"/>
              <w:rPr>
                <w:position w:val="0"/>
              </w:rPr>
            </w:pPr>
          </w:p>
          <w:p w:rsidR="004A1787" w:rsidRDefault="004A1787">
            <w:pPr>
              <w:pStyle w:val="BodyText2"/>
              <w:spacing w:after="0" w:line="345" w:lineRule="auto"/>
              <w:jc w:val="center"/>
              <w:rPr>
                <w:position w:val="0"/>
              </w:rPr>
            </w:pPr>
            <w:r>
              <w:rPr>
                <w:noProof/>
                <w:position w:val="0"/>
              </w:rPr>
              <w:drawing>
                <wp:inline distT="0" distB="0" distL="0" distR="0">
                  <wp:extent cx="2476500" cy="1504950"/>
                  <wp:effectExtent l="0" t="0" r="0" b="0"/>
                  <wp:docPr id="6" name="Picture 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untitled"/>
                          <pic:cNvPicPr>
                            <a:picLocks noChangeAspect="1" noChangeArrowheads="1"/>
                          </pic:cNvPicPr>
                        </pic:nvPicPr>
                        <pic:blipFill>
                          <a:blip r:embed="rId44">
                            <a:lum bright="6000"/>
                            <a:extLst>
                              <a:ext uri="{28A0092B-C50C-407E-A947-70E740481C1C}">
                                <a14:useLocalDpi xmlns:a14="http://schemas.microsoft.com/office/drawing/2010/main" val="0"/>
                              </a:ext>
                            </a:extLst>
                          </a:blip>
                          <a:srcRect/>
                          <a:stretch>
                            <a:fillRect/>
                          </a:stretch>
                        </pic:blipFill>
                        <pic:spPr bwMode="auto">
                          <a:xfrm>
                            <a:off x="0" y="0"/>
                            <a:ext cx="2476500" cy="1504950"/>
                          </a:xfrm>
                          <a:prstGeom prst="rect">
                            <a:avLst/>
                          </a:prstGeom>
                          <a:noFill/>
                          <a:ln>
                            <a:noFill/>
                          </a:ln>
                        </pic:spPr>
                      </pic:pic>
                    </a:graphicData>
                  </a:graphic>
                </wp:inline>
              </w:drawing>
            </w:r>
          </w:p>
          <w:p w:rsidR="004A1787" w:rsidRDefault="004A1787">
            <w:pPr>
              <w:pStyle w:val="BodyText2"/>
              <w:spacing w:after="0" w:line="345" w:lineRule="auto"/>
              <w:jc w:val="center"/>
              <w:rPr>
                <w:position w:val="0"/>
              </w:rPr>
            </w:pPr>
            <w:r>
              <w:rPr>
                <w:position w:val="0"/>
              </w:rPr>
              <w:t>Về quê ngoại</w:t>
            </w:r>
          </w:p>
          <w:p w:rsidR="004A1787" w:rsidRDefault="004A1787">
            <w:pPr>
              <w:pStyle w:val="BodyText2"/>
              <w:spacing w:after="0" w:line="345" w:lineRule="auto"/>
              <w:jc w:val="both"/>
              <w:rPr>
                <w:position w:val="0"/>
                <w:sz w:val="16"/>
                <w:szCs w:val="16"/>
              </w:rPr>
            </w:pPr>
          </w:p>
          <w:p w:rsidR="004A1787" w:rsidRDefault="004A1787">
            <w:pPr>
              <w:pStyle w:val="BodyText2"/>
              <w:spacing w:after="0" w:line="345" w:lineRule="auto"/>
              <w:jc w:val="both"/>
              <w:rPr>
                <w:position w:val="0"/>
              </w:rPr>
            </w:pPr>
            <w:r>
              <w:rPr>
                <w:position w:val="0"/>
              </w:rPr>
              <w:t>- Lắng nghe.</w:t>
            </w:r>
          </w:p>
          <w:p w:rsidR="004A1787" w:rsidRDefault="004A1787">
            <w:pPr>
              <w:spacing w:line="345" w:lineRule="auto"/>
              <w:jc w:val="both"/>
            </w:pPr>
            <w:r>
              <w:t>- Hai HS đọc lại.</w:t>
            </w:r>
          </w:p>
          <w:p w:rsidR="004A1787" w:rsidRDefault="004A1787">
            <w:pPr>
              <w:pStyle w:val="BodyText2"/>
              <w:spacing w:after="0" w:line="345" w:lineRule="auto"/>
              <w:jc w:val="both"/>
              <w:rPr>
                <w:position w:val="0"/>
              </w:rPr>
            </w:pPr>
            <w:r>
              <w:rPr>
                <w:position w:val="0"/>
              </w:rPr>
              <w:t xml:space="preserve">- Học cá nhân </w:t>
            </w:r>
          </w:p>
          <w:p w:rsidR="004A1787" w:rsidRDefault="004A1787">
            <w:pPr>
              <w:pStyle w:val="BodyText2"/>
              <w:spacing w:after="0" w:line="345" w:lineRule="auto"/>
              <w:jc w:val="both"/>
              <w:rPr>
                <w:position w:val="0"/>
              </w:rPr>
            </w:pPr>
          </w:p>
          <w:p w:rsidR="004A1787" w:rsidRDefault="004A1787">
            <w:pPr>
              <w:pStyle w:val="BodyText2"/>
              <w:spacing w:after="0" w:line="345" w:lineRule="auto"/>
              <w:jc w:val="both"/>
              <w:rPr>
                <w:position w:val="0"/>
              </w:rPr>
            </w:pPr>
          </w:p>
          <w:p w:rsidR="004A1787" w:rsidRDefault="004A1787">
            <w:pPr>
              <w:pStyle w:val="BodyText2"/>
              <w:spacing w:after="0" w:line="345" w:lineRule="auto"/>
              <w:jc w:val="both"/>
              <w:rPr>
                <w:position w:val="0"/>
              </w:rPr>
            </w:pPr>
          </w:p>
          <w:p w:rsidR="004A1787" w:rsidRDefault="004A1787">
            <w:pPr>
              <w:pStyle w:val="BodyText2"/>
              <w:spacing w:after="0" w:line="345" w:lineRule="auto"/>
              <w:jc w:val="both"/>
              <w:rPr>
                <w:position w:val="0"/>
              </w:rPr>
            </w:pPr>
          </w:p>
          <w:p w:rsidR="004A1787" w:rsidRDefault="004A1787">
            <w:pPr>
              <w:pStyle w:val="BodyText2"/>
              <w:spacing w:after="0" w:line="345" w:lineRule="auto"/>
              <w:jc w:val="both"/>
              <w:rPr>
                <w:position w:val="0"/>
              </w:rPr>
            </w:pPr>
            <w:r>
              <w:rPr>
                <w:position w:val="0"/>
              </w:rPr>
              <w:t xml:space="preserve">- Viết bảng con </w:t>
            </w:r>
          </w:p>
          <w:p w:rsidR="004A1787" w:rsidRDefault="004A1787">
            <w:pPr>
              <w:pStyle w:val="BodyText2"/>
              <w:spacing w:after="0" w:line="345" w:lineRule="auto"/>
              <w:jc w:val="both"/>
              <w:rPr>
                <w:position w:val="0"/>
              </w:rPr>
            </w:pPr>
            <w:r>
              <w:rPr>
                <w:position w:val="0"/>
              </w:rPr>
              <w:t>- Nhớ - viết bài vào vở.</w:t>
            </w:r>
          </w:p>
          <w:p w:rsidR="004A1787" w:rsidRDefault="004A1787">
            <w:pPr>
              <w:pStyle w:val="BodyText2"/>
              <w:spacing w:after="0" w:line="345" w:lineRule="auto"/>
              <w:jc w:val="both"/>
              <w:rPr>
                <w:position w:val="0"/>
              </w:rPr>
            </w:pPr>
          </w:p>
          <w:p w:rsidR="004A1787" w:rsidRDefault="004A1787">
            <w:pPr>
              <w:spacing w:line="345" w:lineRule="auto"/>
              <w:jc w:val="both"/>
            </w:pPr>
            <w:r>
              <w:t>- Từng cặp HS đổi vở bắt lỗi</w:t>
            </w:r>
          </w:p>
          <w:p w:rsidR="004A1787" w:rsidRDefault="004A1787">
            <w:pPr>
              <w:spacing w:line="345" w:lineRule="auto"/>
              <w:jc w:val="both"/>
            </w:pPr>
          </w:p>
          <w:p w:rsidR="004A1787" w:rsidRDefault="004A1787">
            <w:pPr>
              <w:spacing w:line="345" w:lineRule="auto"/>
              <w:jc w:val="both"/>
            </w:pPr>
          </w:p>
          <w:p w:rsidR="004A1787" w:rsidRDefault="004A1787">
            <w:pPr>
              <w:spacing w:line="345" w:lineRule="auto"/>
              <w:jc w:val="both"/>
            </w:pPr>
          </w:p>
          <w:p w:rsidR="004A1787" w:rsidRDefault="004A1787">
            <w:pPr>
              <w:spacing w:line="345" w:lineRule="auto"/>
              <w:jc w:val="both"/>
            </w:pPr>
          </w:p>
          <w:p w:rsidR="004A1787" w:rsidRDefault="004A1787">
            <w:pPr>
              <w:spacing w:line="345" w:lineRule="auto"/>
              <w:jc w:val="both"/>
            </w:pPr>
          </w:p>
          <w:p w:rsidR="004A1787" w:rsidRDefault="004A1787">
            <w:pPr>
              <w:spacing w:line="345" w:lineRule="auto"/>
              <w:jc w:val="both"/>
            </w:pPr>
          </w:p>
          <w:p w:rsidR="004A1787" w:rsidRDefault="004A1787">
            <w:pPr>
              <w:spacing w:line="345" w:lineRule="auto"/>
              <w:jc w:val="both"/>
            </w:pPr>
          </w:p>
          <w:p w:rsidR="004A1787" w:rsidRDefault="004A1787">
            <w:pPr>
              <w:spacing w:line="345" w:lineRule="auto"/>
              <w:jc w:val="both"/>
            </w:pPr>
            <w:r>
              <w:t xml:space="preserve">- 1 HS đọc yêu cầu của bài. </w:t>
            </w:r>
          </w:p>
          <w:p w:rsidR="004A1787" w:rsidRDefault="004A1787">
            <w:pPr>
              <w:spacing w:line="345" w:lineRule="auto"/>
              <w:jc w:val="both"/>
            </w:pPr>
            <w:r>
              <w:t>- Làm bài vào vở</w:t>
            </w:r>
          </w:p>
          <w:p w:rsidR="004A1787" w:rsidRDefault="004A1787">
            <w:pPr>
              <w:spacing w:line="345" w:lineRule="auto"/>
              <w:jc w:val="both"/>
            </w:pPr>
            <w:r>
              <w:t>- 3 HS lên bảng làm.</w:t>
            </w:r>
          </w:p>
          <w:p w:rsidR="004A1787" w:rsidRDefault="004A1787">
            <w:pPr>
              <w:spacing w:line="345" w:lineRule="auto"/>
              <w:jc w:val="both"/>
            </w:pPr>
            <w:r>
              <w:t>- Nhận xét.</w:t>
            </w:r>
          </w:p>
          <w:p w:rsidR="004A1787" w:rsidRDefault="004A1787">
            <w:pPr>
              <w:spacing w:line="345" w:lineRule="auto"/>
              <w:jc w:val="center"/>
            </w:pPr>
            <w:r>
              <w:rPr>
                <w:noProof/>
              </w:rPr>
              <w:drawing>
                <wp:inline distT="0" distB="0" distL="0" distR="0">
                  <wp:extent cx="2428875" cy="1885950"/>
                  <wp:effectExtent l="0" t="0" r="0" b="0"/>
                  <wp:docPr id="5" name="Picture 5" descr="YVCAJAUDVOCAI17CM3CART483MCAM97C2XCANG7XA6CA3669WECAT3BG0ECAMB7DFBCAXT11JVCAIYRXTOCAS7NF94CA35QSX2CAMLPXOHCAZ342WXCAPAPZ7KCA26ZP7KCA9RJ0A7CA1GYUC3CA0YG2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YVCAJAUDVOCAI17CM3CART483MCAM97C2XCANG7XA6CA3669WECAT3BG0ECAMB7DFBCAXT11JVCAIYRXTOCAS7NF94CA35QSX2CAMLPXOHCAZ342WXCAPAPZ7KCA26ZP7KCA9RJ0A7CA1GYUC3CA0YG2R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28875" cy="1885950"/>
                          </a:xfrm>
                          <a:prstGeom prst="rect">
                            <a:avLst/>
                          </a:prstGeom>
                          <a:noFill/>
                          <a:ln>
                            <a:noFill/>
                          </a:ln>
                        </pic:spPr>
                      </pic:pic>
                    </a:graphicData>
                  </a:graphic>
                </wp:inline>
              </w:drawing>
            </w:r>
          </w:p>
          <w:p w:rsidR="004A1787" w:rsidRDefault="004A1787">
            <w:pPr>
              <w:spacing w:line="345" w:lineRule="auto"/>
              <w:jc w:val="center"/>
            </w:pPr>
            <w:r>
              <w:t>lưỡi cày</w:t>
            </w:r>
          </w:p>
          <w:p w:rsidR="004A1787" w:rsidRDefault="004A1787">
            <w:pPr>
              <w:spacing w:line="345" w:lineRule="auto"/>
              <w:jc w:val="center"/>
            </w:pPr>
            <w:r>
              <w:rPr>
                <w:noProof/>
              </w:rPr>
              <w:drawing>
                <wp:inline distT="0" distB="0" distL="0" distR="0">
                  <wp:extent cx="1885950" cy="1400175"/>
                  <wp:effectExtent l="0" t="0" r="0" b="0"/>
                  <wp:docPr id="4" name="Picture 4" descr="mat tr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t trang"/>
                          <pic:cNvPicPr>
                            <a:picLocks noChangeAspect="1" noChangeArrowheads="1"/>
                          </pic:cNvPicPr>
                        </pic:nvPicPr>
                        <pic:blipFill>
                          <a:blip r:embed="rId46">
                            <a:lum bright="18000"/>
                            <a:extLst>
                              <a:ext uri="{28A0092B-C50C-407E-A947-70E740481C1C}">
                                <a14:useLocalDpi xmlns:a14="http://schemas.microsoft.com/office/drawing/2010/main" val="0"/>
                              </a:ext>
                            </a:extLst>
                          </a:blip>
                          <a:srcRect/>
                          <a:stretch>
                            <a:fillRect/>
                          </a:stretch>
                        </pic:blipFill>
                        <pic:spPr bwMode="auto">
                          <a:xfrm>
                            <a:off x="0" y="0"/>
                            <a:ext cx="1885950" cy="1400175"/>
                          </a:xfrm>
                          <a:prstGeom prst="rect">
                            <a:avLst/>
                          </a:prstGeom>
                          <a:noFill/>
                          <a:ln>
                            <a:noFill/>
                          </a:ln>
                        </pic:spPr>
                      </pic:pic>
                    </a:graphicData>
                  </a:graphic>
                </wp:inline>
              </w:drawing>
            </w:r>
          </w:p>
          <w:p w:rsidR="004A1787" w:rsidRDefault="004A1787">
            <w:pPr>
              <w:spacing w:line="345" w:lineRule="auto"/>
              <w:jc w:val="center"/>
            </w:pPr>
            <w:r>
              <w:t>mặt trăng cuối tháng</w:t>
            </w:r>
          </w:p>
        </w:tc>
      </w:tr>
    </w:tbl>
    <w:p w:rsidR="004A1787" w:rsidRDefault="004A1787" w:rsidP="004A1787">
      <w:pPr>
        <w:pStyle w:val="Footer"/>
        <w:spacing w:line="333" w:lineRule="auto"/>
      </w:pPr>
      <w:r>
        <w:lastRenderedPageBreak/>
        <w:tab/>
      </w:r>
    </w:p>
    <w:p w:rsidR="004A1787" w:rsidRDefault="004A1787" w:rsidP="004A1787">
      <w:pPr>
        <w:spacing w:line="429" w:lineRule="auto"/>
        <w:jc w:val="both"/>
        <w:rPr>
          <w:b/>
          <w:position w:val="16"/>
        </w:rPr>
      </w:pPr>
      <w:r>
        <w:rPr>
          <w:b/>
          <w:color w:val="0000FF"/>
          <w:sz w:val="32"/>
          <w:szCs w:val="32"/>
          <w:lang w:val="nl-NL"/>
        </w:rPr>
        <w:sym w:font="Wingdings" w:char="F040"/>
      </w:r>
      <w:r>
        <w:rPr>
          <w:b/>
        </w:rPr>
        <w:t xml:space="preserve"> RÚT KINH NGHIỆM TIẾT DẠY :</w:t>
      </w:r>
    </w:p>
    <w:p w:rsidR="004A1787" w:rsidRDefault="004A1787" w:rsidP="004A1787">
      <w:pPr>
        <w:spacing w:line="429" w:lineRule="auto"/>
        <w:jc w:val="center"/>
        <w:rPr>
          <w:color w:val="800080"/>
          <w:sz w:val="16"/>
          <w:szCs w:val="16"/>
        </w:rPr>
      </w:pPr>
      <w:r>
        <w:rPr>
          <w:color w:val="800080"/>
          <w:sz w:val="16"/>
          <w:szCs w:val="16"/>
        </w:rPr>
        <w:t>...................................................................................................................................................................................................................................</w:t>
      </w:r>
    </w:p>
    <w:p w:rsidR="004A1787" w:rsidRDefault="004A1787" w:rsidP="004A1787">
      <w:pPr>
        <w:spacing w:line="429" w:lineRule="auto"/>
        <w:jc w:val="center"/>
        <w:rPr>
          <w:color w:val="800080"/>
          <w:sz w:val="16"/>
          <w:szCs w:val="16"/>
        </w:rPr>
      </w:pPr>
      <w:r>
        <w:rPr>
          <w:color w:val="800080"/>
          <w:sz w:val="16"/>
          <w:szCs w:val="16"/>
        </w:rPr>
        <w:lastRenderedPageBreak/>
        <w:t>...................................................................................................................................................................................................................................</w:t>
      </w:r>
    </w:p>
    <w:p w:rsidR="004A1787" w:rsidRDefault="004A1787" w:rsidP="004A1787">
      <w:pPr>
        <w:spacing w:line="429" w:lineRule="auto"/>
        <w:jc w:val="center"/>
        <w:rPr>
          <w:color w:val="800080"/>
          <w:sz w:val="16"/>
          <w:szCs w:val="16"/>
        </w:rPr>
      </w:pPr>
      <w:r>
        <w:rPr>
          <w:color w:val="800080"/>
          <w:sz w:val="16"/>
          <w:szCs w:val="16"/>
        </w:rPr>
        <w:t>...................................................................................................................................................................................................................................</w:t>
      </w:r>
    </w:p>
    <w:p w:rsidR="004A1787" w:rsidRDefault="004A1787" w:rsidP="004A1787">
      <w:pPr>
        <w:spacing w:line="429" w:lineRule="auto"/>
        <w:jc w:val="center"/>
        <w:rPr>
          <w:color w:val="800080"/>
          <w:sz w:val="16"/>
          <w:szCs w:val="16"/>
        </w:rPr>
      </w:pPr>
      <w:r>
        <w:rPr>
          <w:color w:val="800080"/>
          <w:sz w:val="16"/>
          <w:szCs w:val="16"/>
        </w:rPr>
        <w:t>...................................................................................................................................................................................................................................</w:t>
      </w:r>
    </w:p>
    <w:p w:rsidR="004A1787" w:rsidRDefault="004A1787" w:rsidP="004A1787">
      <w:pPr>
        <w:spacing w:line="429" w:lineRule="auto"/>
        <w:jc w:val="center"/>
        <w:rPr>
          <w:color w:val="800080"/>
          <w:sz w:val="16"/>
          <w:szCs w:val="16"/>
        </w:rPr>
      </w:pPr>
      <w:r>
        <w:rPr>
          <w:color w:val="800080"/>
          <w:sz w:val="16"/>
          <w:szCs w:val="16"/>
        </w:rPr>
        <w:t>...................................................................................................................................................................................................................................</w:t>
      </w:r>
    </w:p>
    <w:p w:rsidR="004A1787" w:rsidRDefault="004A1787" w:rsidP="004A1787">
      <w:pPr>
        <w:spacing w:line="429" w:lineRule="auto"/>
        <w:jc w:val="center"/>
        <w:rPr>
          <w:color w:val="800080"/>
          <w:sz w:val="16"/>
          <w:szCs w:val="16"/>
        </w:rPr>
      </w:pPr>
      <w:r>
        <w:rPr>
          <w:color w:val="800080"/>
          <w:sz w:val="16"/>
          <w:szCs w:val="16"/>
        </w:rPr>
        <w:t>...................................................................................................................................................................................................................................</w:t>
      </w:r>
    </w:p>
    <w:p w:rsidR="004A1787" w:rsidRDefault="004A1787" w:rsidP="004A1787">
      <w:pPr>
        <w:spacing w:line="429" w:lineRule="auto"/>
        <w:jc w:val="center"/>
        <w:rPr>
          <w:color w:val="800080"/>
          <w:sz w:val="16"/>
          <w:szCs w:val="16"/>
        </w:rPr>
      </w:pPr>
      <w:r>
        <w:rPr>
          <w:color w:val="800080"/>
          <w:sz w:val="16"/>
          <w:szCs w:val="16"/>
        </w:rPr>
        <w:t>...................................................................................................................................................................................................................................</w:t>
      </w:r>
    </w:p>
    <w:p w:rsidR="004A1787" w:rsidRDefault="004A1787" w:rsidP="004A1787">
      <w:pPr>
        <w:jc w:val="both"/>
        <w:rPr>
          <w:bCs/>
        </w:rPr>
      </w:pPr>
      <w:r>
        <w:rPr>
          <w:bCs/>
        </w:rPr>
        <w:t>Ngày dạy : thứ ........., ngày ...... tháng ...... năm 201...</w:t>
      </w:r>
    </w:p>
    <w:p w:rsidR="004A1787" w:rsidRDefault="004A1787" w:rsidP="004A1787">
      <w:pPr>
        <w:jc w:val="both"/>
        <w:rPr>
          <w:bCs/>
          <w:sz w:val="12"/>
          <w:szCs w:val="12"/>
        </w:rPr>
      </w:pPr>
    </w:p>
    <w:p w:rsidR="004A1787" w:rsidRDefault="004A1787" w:rsidP="004A1787">
      <w:pPr>
        <w:jc w:val="center"/>
        <w:rPr>
          <w:bCs/>
          <w:color w:val="000000"/>
        </w:rPr>
      </w:pPr>
      <w:r>
        <w:rPr>
          <w:bCs/>
          <w:i/>
        </w:rPr>
        <w:t xml:space="preserve">Chính Tả tuần </w:t>
      </w:r>
      <w:r>
        <w:rPr>
          <w:b/>
          <w:bCs/>
          <w:i/>
          <w:color w:val="FF0000"/>
        </w:rPr>
        <w:t>17</w:t>
      </w:r>
      <w:r>
        <w:rPr>
          <w:bCs/>
          <w:color w:val="000000"/>
        </w:rPr>
        <w:t xml:space="preserve"> </w:t>
      </w:r>
      <w:r>
        <w:rPr>
          <w:bCs/>
          <w:i/>
          <w:color w:val="000000"/>
        </w:rPr>
        <w:t xml:space="preserve">tiết </w:t>
      </w:r>
      <w:r>
        <w:rPr>
          <w:b/>
          <w:bCs/>
          <w:i/>
          <w:color w:val="0000FF"/>
        </w:rPr>
        <w:t>1</w:t>
      </w:r>
    </w:p>
    <w:p w:rsidR="004A1787" w:rsidRDefault="004A1787" w:rsidP="004A1787">
      <w:pPr>
        <w:jc w:val="center"/>
        <w:rPr>
          <w:rFonts w:ascii="UTM Edwardian" w:hAnsi="UTM Edwardian"/>
          <w:b/>
          <w:iCs/>
          <w:color w:val="FF0000"/>
          <w:sz w:val="48"/>
          <w:szCs w:val="48"/>
        </w:rPr>
      </w:pPr>
      <w:r>
        <w:rPr>
          <w:b/>
          <w:i/>
          <w:iCs/>
          <w:color w:val="0000FF"/>
        </w:rPr>
        <w:t>Nghe - Viết :</w:t>
      </w:r>
      <w:r>
        <w:rPr>
          <w:b/>
          <w:i/>
          <w:iCs/>
          <w:color w:val="FF0000"/>
          <w:sz w:val="28"/>
          <w:szCs w:val="28"/>
        </w:rPr>
        <w:t xml:space="preserve"> </w:t>
      </w:r>
      <w:r>
        <w:rPr>
          <w:rFonts w:ascii="UTM Edwardian" w:hAnsi="UTM Edwardian"/>
          <w:b/>
          <w:iCs/>
          <w:color w:val="FF0000"/>
          <w:sz w:val="48"/>
          <w:szCs w:val="48"/>
        </w:rPr>
        <w:t xml:space="preserve">Vầng Trăng Quê Em </w:t>
      </w:r>
    </w:p>
    <w:p w:rsidR="004A1787" w:rsidRDefault="004A1787" w:rsidP="004A1787">
      <w:pPr>
        <w:jc w:val="center"/>
        <w:rPr>
          <w:b/>
          <w:i/>
          <w:iCs/>
          <w:color w:val="0000FF"/>
        </w:rPr>
      </w:pPr>
      <w:r>
        <w:rPr>
          <w:b/>
          <w:i/>
          <w:iCs/>
          <w:color w:val="0000FF"/>
        </w:rPr>
        <w:t>Phân biệt r/d/gi; ât/âc</w:t>
      </w:r>
    </w:p>
    <w:p w:rsidR="004A1787" w:rsidRDefault="004A1787" w:rsidP="004A1787">
      <w:pPr>
        <w:jc w:val="center"/>
        <w:rPr>
          <w:b/>
          <w:iCs/>
          <w:color w:val="800000"/>
        </w:rPr>
      </w:pPr>
      <w:r>
        <w:rPr>
          <w:b/>
          <w:iCs/>
          <w:color w:val="800000"/>
        </w:rPr>
        <w:t>(MT)</w:t>
      </w:r>
    </w:p>
    <w:p w:rsidR="004A1787" w:rsidRDefault="004A1787" w:rsidP="004A1787">
      <w:pPr>
        <w:spacing w:line="333" w:lineRule="auto"/>
        <w:jc w:val="both"/>
        <w:rPr>
          <w:b/>
          <w:iCs/>
        </w:rPr>
      </w:pPr>
      <w:r>
        <w:rPr>
          <w:b/>
          <w:iCs/>
        </w:rPr>
        <w:t>I. MỤC TIÊU</w:t>
      </w:r>
      <w:r>
        <w:rPr>
          <w:b/>
        </w:rPr>
        <w:t>:</w:t>
      </w:r>
    </w:p>
    <w:p w:rsidR="004A1787" w:rsidRDefault="004A1787" w:rsidP="004A1787">
      <w:pPr>
        <w:spacing w:line="333" w:lineRule="auto"/>
        <w:jc w:val="both"/>
        <w:rPr>
          <w:color w:val="000000"/>
        </w:rPr>
      </w:pPr>
      <w:r>
        <w:rPr>
          <w:iCs/>
        </w:rPr>
        <w:t xml:space="preserve">  </w:t>
      </w:r>
      <w:r>
        <w:rPr>
          <w:iCs/>
        </w:rPr>
        <w:tab/>
      </w:r>
      <w:r>
        <w:rPr>
          <w:b/>
          <w:bCs/>
          <w:i/>
          <w:iCs/>
          <w:color w:val="000000"/>
        </w:rPr>
        <w:t>1. Kiến thức</w:t>
      </w:r>
      <w:r>
        <w:rPr>
          <w:color w:val="000000"/>
        </w:rPr>
        <w:t xml:space="preserve"> : Nghe - viết đúng bài chính tả; trình bày đúng hình thức bài văn xuôi.</w:t>
      </w:r>
    </w:p>
    <w:p w:rsidR="004A1787" w:rsidRDefault="004A1787" w:rsidP="004A1787">
      <w:pPr>
        <w:spacing w:line="333" w:lineRule="auto"/>
        <w:jc w:val="both"/>
        <w:rPr>
          <w:color w:val="000000"/>
        </w:rPr>
      </w:pPr>
      <w:r>
        <w:rPr>
          <w:bCs/>
          <w:i/>
          <w:iCs/>
          <w:color w:val="000000"/>
        </w:rPr>
        <w:t xml:space="preserve">  </w:t>
      </w:r>
      <w:r>
        <w:rPr>
          <w:bCs/>
          <w:i/>
          <w:iCs/>
          <w:color w:val="000000"/>
        </w:rPr>
        <w:tab/>
      </w:r>
      <w:r>
        <w:rPr>
          <w:b/>
          <w:bCs/>
          <w:i/>
          <w:iCs/>
          <w:color w:val="000000"/>
        </w:rPr>
        <w:t>2. Kĩ năng</w:t>
      </w:r>
      <w:r>
        <w:rPr>
          <w:bCs/>
          <w:i/>
          <w:iCs/>
          <w:color w:val="000000"/>
        </w:rPr>
        <w:t>:</w:t>
      </w:r>
      <w:r>
        <w:t xml:space="preserve"> </w:t>
      </w:r>
      <w:r>
        <w:rPr>
          <w:color w:val="000000"/>
        </w:rPr>
        <w:t>Làm đúng BT (2) a/b</w:t>
      </w:r>
      <w:r>
        <w:rPr>
          <w:color w:val="0000FF"/>
        </w:rPr>
        <w:t xml:space="preserve"> hoặc Bài tập phương ngữ do giáo viên soạn</w:t>
      </w:r>
      <w:r>
        <w:rPr>
          <w:color w:val="000000"/>
        </w:rPr>
        <w:t>.</w:t>
      </w:r>
    </w:p>
    <w:p w:rsidR="004A1787" w:rsidRDefault="004A1787" w:rsidP="004A1787">
      <w:pPr>
        <w:spacing w:line="333" w:lineRule="auto"/>
        <w:jc w:val="both"/>
      </w:pPr>
      <w:r>
        <w:rPr>
          <w:bCs/>
          <w:i/>
          <w:iCs/>
        </w:rPr>
        <w:t xml:space="preserve">  </w:t>
      </w:r>
      <w:r>
        <w:rPr>
          <w:bCs/>
          <w:i/>
          <w:iCs/>
        </w:rPr>
        <w:tab/>
      </w:r>
      <w:r>
        <w:rPr>
          <w:b/>
          <w:bCs/>
          <w:i/>
          <w:iCs/>
        </w:rPr>
        <w:t>3. Thái độ</w:t>
      </w:r>
      <w:r>
        <w:t xml:space="preserve"> : Cẩn thận khi viết bài, yêu thích ngôn ngữ Tiếng Việt.</w:t>
      </w:r>
    </w:p>
    <w:p w:rsidR="004A1787" w:rsidRDefault="004A1787" w:rsidP="004A1787">
      <w:pPr>
        <w:spacing w:line="333" w:lineRule="auto"/>
        <w:jc w:val="both"/>
        <w:rPr>
          <w:i/>
          <w:color w:val="800000"/>
        </w:rPr>
      </w:pPr>
      <w:r>
        <w:rPr>
          <w:b/>
          <w:color w:val="800000"/>
        </w:rPr>
        <w:t>* MT:</w:t>
      </w:r>
      <w:r>
        <w:rPr>
          <w:color w:val="800000"/>
        </w:rPr>
        <w:t xml:space="preserve"> </w:t>
      </w:r>
      <w:r>
        <w:rPr>
          <w:i/>
          <w:color w:val="800000"/>
        </w:rPr>
        <w:t>Giáo dục học sinh yêu cảnh đẹp thiên nhiên trên đất nước ta, từ đó thêm yêu quý môi trường xung quanh, có ý thức bảo vệ môi trường (trực tiếp).</w:t>
      </w:r>
    </w:p>
    <w:p w:rsidR="004A1787" w:rsidRDefault="004A1787" w:rsidP="004A1787">
      <w:pPr>
        <w:spacing w:line="333" w:lineRule="auto"/>
        <w:jc w:val="both"/>
        <w:rPr>
          <w:sz w:val="12"/>
          <w:szCs w:val="12"/>
        </w:rPr>
      </w:pPr>
    </w:p>
    <w:p w:rsidR="004A1787" w:rsidRDefault="004A1787" w:rsidP="004A1787">
      <w:pPr>
        <w:spacing w:line="333" w:lineRule="auto"/>
        <w:jc w:val="both"/>
        <w:rPr>
          <w:b/>
          <w:iCs/>
        </w:rPr>
      </w:pPr>
      <w:r>
        <w:rPr>
          <w:b/>
          <w:iCs/>
        </w:rPr>
        <w:t>II. ĐỒ DÙNG DẠY - HỌC:</w:t>
      </w:r>
    </w:p>
    <w:p w:rsidR="004A1787" w:rsidRDefault="004A1787" w:rsidP="004A1787">
      <w:pPr>
        <w:spacing w:line="333" w:lineRule="auto"/>
        <w:jc w:val="both"/>
        <w:rPr>
          <w:iCs/>
        </w:rPr>
      </w:pPr>
      <w:r>
        <w:rPr>
          <w:iCs/>
        </w:rPr>
        <w:tab/>
      </w:r>
      <w:r>
        <w:rPr>
          <w:i/>
          <w:iCs/>
        </w:rPr>
        <w:t>1. Giáo viên</w:t>
      </w:r>
      <w:r>
        <w:rPr>
          <w:iCs/>
        </w:rPr>
        <w:t>: Bảng phụ.</w:t>
      </w:r>
    </w:p>
    <w:p w:rsidR="004A1787" w:rsidRDefault="004A1787" w:rsidP="004A1787">
      <w:pPr>
        <w:spacing w:line="333" w:lineRule="auto"/>
        <w:jc w:val="both"/>
      </w:pPr>
      <w:r>
        <w:tab/>
      </w:r>
      <w:r>
        <w:rPr>
          <w:i/>
        </w:rPr>
        <w:t>2. Học sinh</w:t>
      </w:r>
      <w:r>
        <w:t xml:space="preserve"> : Bảng con, đồ dùng học tập.</w:t>
      </w:r>
    </w:p>
    <w:p w:rsidR="004A1787" w:rsidRDefault="004A1787" w:rsidP="004A1787">
      <w:pPr>
        <w:spacing w:line="333" w:lineRule="auto"/>
        <w:jc w:val="both"/>
        <w:rPr>
          <w:b/>
          <w:iCs/>
        </w:rPr>
      </w:pPr>
      <w:r>
        <w:rPr>
          <w:b/>
          <w:iCs/>
        </w:rPr>
        <w:t>III. CÁC HOẠT ĐỘNG DẠY - HỌC CHỦ YẾU:</w:t>
      </w:r>
    </w:p>
    <w:p w:rsidR="004A1787" w:rsidRDefault="004A1787" w:rsidP="004A1787">
      <w:pPr>
        <w:spacing w:line="333" w:lineRule="auto"/>
        <w:rPr>
          <w:b/>
          <w:bCs/>
          <w:sz w:val="12"/>
          <w:szCs w:val="12"/>
        </w:rPr>
      </w:pPr>
    </w:p>
    <w:tbl>
      <w:tblPr>
        <w:tblW w:w="9671" w:type="dxa"/>
        <w:jc w:val="center"/>
        <w:tblLook w:val="01E0" w:firstRow="1" w:lastRow="1" w:firstColumn="1" w:lastColumn="1" w:noHBand="0" w:noVBand="0"/>
      </w:tblPr>
      <w:tblGrid>
        <w:gridCol w:w="5310"/>
        <w:gridCol w:w="4361"/>
      </w:tblGrid>
      <w:tr w:rsidR="004A1787" w:rsidTr="004A1787">
        <w:trPr>
          <w:jc w:val="center"/>
        </w:trPr>
        <w:tc>
          <w:tcPr>
            <w:tcW w:w="5310" w:type="dxa"/>
            <w:tcBorders>
              <w:top w:val="single" w:sz="4" w:space="0" w:color="auto"/>
              <w:left w:val="single" w:sz="4" w:space="0" w:color="auto"/>
              <w:bottom w:val="single" w:sz="4" w:space="0" w:color="auto"/>
              <w:right w:val="single" w:sz="4" w:space="0" w:color="auto"/>
            </w:tcBorders>
            <w:hideMark/>
          </w:tcPr>
          <w:p w:rsidR="004A1787" w:rsidRDefault="004A1787">
            <w:pPr>
              <w:spacing w:line="333" w:lineRule="auto"/>
              <w:jc w:val="center"/>
              <w:rPr>
                <w:b/>
                <w:bCs/>
                <w:i/>
                <w:iCs/>
              </w:rPr>
            </w:pPr>
            <w:r>
              <w:rPr>
                <w:b/>
                <w:bCs/>
                <w:i/>
                <w:iCs/>
              </w:rPr>
              <w:t>Hoạt động dạy</w:t>
            </w:r>
          </w:p>
        </w:tc>
        <w:tc>
          <w:tcPr>
            <w:tcW w:w="4361" w:type="dxa"/>
            <w:tcBorders>
              <w:top w:val="single" w:sz="4" w:space="0" w:color="auto"/>
              <w:left w:val="single" w:sz="4" w:space="0" w:color="auto"/>
              <w:bottom w:val="single" w:sz="4" w:space="0" w:color="auto"/>
              <w:right w:val="single" w:sz="4" w:space="0" w:color="auto"/>
            </w:tcBorders>
            <w:hideMark/>
          </w:tcPr>
          <w:p w:rsidR="004A1787" w:rsidRDefault="004A1787">
            <w:pPr>
              <w:spacing w:line="333" w:lineRule="auto"/>
              <w:jc w:val="center"/>
              <w:rPr>
                <w:b/>
                <w:bCs/>
                <w:i/>
                <w:iCs/>
              </w:rPr>
            </w:pPr>
            <w:r>
              <w:rPr>
                <w:b/>
                <w:bCs/>
                <w:i/>
                <w:iCs/>
              </w:rPr>
              <w:t>Hoạt động học</w:t>
            </w:r>
          </w:p>
        </w:tc>
      </w:tr>
      <w:tr w:rsidR="004A1787" w:rsidTr="004A1787">
        <w:trPr>
          <w:jc w:val="center"/>
        </w:trPr>
        <w:tc>
          <w:tcPr>
            <w:tcW w:w="5310" w:type="dxa"/>
            <w:tcBorders>
              <w:top w:val="single" w:sz="4" w:space="0" w:color="auto"/>
              <w:left w:val="single" w:sz="4" w:space="0" w:color="auto"/>
              <w:bottom w:val="single" w:sz="4" w:space="0" w:color="auto"/>
              <w:right w:val="single" w:sz="4" w:space="0" w:color="auto"/>
            </w:tcBorders>
          </w:tcPr>
          <w:p w:rsidR="004A1787" w:rsidRDefault="004A1787">
            <w:pPr>
              <w:tabs>
                <w:tab w:val="left" w:pos="2552"/>
                <w:tab w:val="left" w:pos="2880"/>
              </w:tabs>
              <w:spacing w:line="333" w:lineRule="auto"/>
              <w:jc w:val="both"/>
              <w:rPr>
                <w:b/>
                <w:bCs/>
                <w:iCs/>
              </w:rPr>
            </w:pPr>
            <w:r>
              <w:rPr>
                <w:b/>
                <w:bCs/>
                <w:iCs/>
              </w:rPr>
              <w:t>1. Hoạt động khởi động (5 phút):</w:t>
            </w:r>
          </w:p>
          <w:p w:rsidR="004A1787" w:rsidRDefault="004A1787">
            <w:pPr>
              <w:tabs>
                <w:tab w:val="left" w:pos="2552"/>
                <w:tab w:val="left" w:pos="2880"/>
              </w:tabs>
              <w:spacing w:line="333" w:lineRule="auto"/>
              <w:jc w:val="both"/>
              <w:rPr>
                <w:bCs/>
                <w:iCs/>
              </w:rPr>
            </w:pPr>
            <w:r>
              <w:rPr>
                <w:bCs/>
                <w:iCs/>
              </w:rPr>
              <w:t>- Yêu cầu học sinh viết bảng con một số từ.</w:t>
            </w:r>
          </w:p>
          <w:p w:rsidR="004A1787" w:rsidRDefault="004A1787">
            <w:pPr>
              <w:tabs>
                <w:tab w:val="left" w:pos="2552"/>
                <w:tab w:val="left" w:pos="2880"/>
              </w:tabs>
              <w:spacing w:line="333" w:lineRule="auto"/>
              <w:jc w:val="both"/>
              <w:rPr>
                <w:bCs/>
                <w:iCs/>
              </w:rPr>
            </w:pPr>
            <w:r>
              <w:rPr>
                <w:bCs/>
                <w:iCs/>
              </w:rPr>
              <w:t>- Nhận xét, đánh giá chung.</w:t>
            </w:r>
          </w:p>
          <w:p w:rsidR="004A1787" w:rsidRDefault="004A1787">
            <w:pPr>
              <w:tabs>
                <w:tab w:val="left" w:pos="2552"/>
                <w:tab w:val="left" w:pos="2880"/>
              </w:tabs>
              <w:spacing w:line="333" w:lineRule="auto"/>
              <w:jc w:val="both"/>
              <w:rPr>
                <w:bCs/>
                <w:iCs/>
              </w:rPr>
            </w:pPr>
            <w:r>
              <w:rPr>
                <w:bCs/>
                <w:iCs/>
              </w:rPr>
              <w:t>- Giới thiệu bài mới : trực tiếp.</w:t>
            </w:r>
          </w:p>
          <w:p w:rsidR="004A1787" w:rsidRDefault="004A1787">
            <w:pPr>
              <w:tabs>
                <w:tab w:val="left" w:pos="2552"/>
                <w:tab w:val="left" w:pos="2880"/>
              </w:tabs>
              <w:spacing w:line="333" w:lineRule="auto"/>
              <w:jc w:val="both"/>
              <w:rPr>
                <w:b/>
                <w:bCs/>
                <w:iCs/>
              </w:rPr>
            </w:pPr>
            <w:r>
              <w:rPr>
                <w:b/>
                <w:bCs/>
                <w:iCs/>
              </w:rPr>
              <w:t>2. Các họat động chính :</w:t>
            </w:r>
          </w:p>
          <w:p w:rsidR="004A1787" w:rsidRDefault="004A1787">
            <w:pPr>
              <w:spacing w:line="333" w:lineRule="auto"/>
              <w:jc w:val="both"/>
              <w:rPr>
                <w:b/>
                <w:i/>
              </w:rPr>
            </w:pPr>
            <w:r>
              <w:rPr>
                <w:b/>
                <w:bCs/>
                <w:i/>
              </w:rPr>
              <w:t>a. Hoạt động 1</w:t>
            </w:r>
            <w:r>
              <w:rPr>
                <w:b/>
                <w:i/>
              </w:rPr>
              <w:t>: Hướng dẫn HS nghe - viết (15 phút)</w:t>
            </w:r>
          </w:p>
          <w:p w:rsidR="004A1787" w:rsidRDefault="004A1787">
            <w:pPr>
              <w:spacing w:line="333" w:lineRule="auto"/>
              <w:jc w:val="both"/>
            </w:pPr>
            <w:r>
              <w:t xml:space="preserve">* </w:t>
            </w:r>
            <w:r>
              <w:rPr>
                <w:bCs/>
                <w:i/>
                <w:iCs/>
              </w:rPr>
              <w:t>Mục tiêu</w:t>
            </w:r>
            <w:r>
              <w:t>: Giúp học sinh nghe - viết đúng bài chính tả vào vở.</w:t>
            </w:r>
          </w:p>
          <w:p w:rsidR="004A1787" w:rsidRDefault="004A1787">
            <w:pPr>
              <w:spacing w:line="333" w:lineRule="auto"/>
              <w:jc w:val="both"/>
            </w:pPr>
            <w:r>
              <w:t xml:space="preserve">* </w:t>
            </w:r>
            <w:r>
              <w:rPr>
                <w:bCs/>
                <w:i/>
                <w:iCs/>
              </w:rPr>
              <w:t>Cách tiến hành</w:t>
            </w:r>
            <w:r>
              <w:t>:</w:t>
            </w:r>
          </w:p>
          <w:p w:rsidR="004A1787" w:rsidRDefault="004A1787">
            <w:pPr>
              <w:pStyle w:val="ListParagraph"/>
              <w:spacing w:line="333" w:lineRule="auto"/>
              <w:ind w:left="0"/>
              <w:jc w:val="both"/>
            </w:pPr>
            <w:r>
              <w:rPr>
                <w:i/>
                <w:iCs/>
              </w:rPr>
              <w:t>Hướng dẫn HS chuẩn bị</w:t>
            </w:r>
            <w:r>
              <w:t>.</w:t>
            </w:r>
          </w:p>
          <w:p w:rsidR="004A1787" w:rsidRDefault="004A1787">
            <w:pPr>
              <w:spacing w:line="333" w:lineRule="auto"/>
              <w:jc w:val="both"/>
            </w:pPr>
            <w:r>
              <w:lastRenderedPageBreak/>
              <w:t>- Đọc toàn bài viết chính tả.</w:t>
            </w:r>
          </w:p>
          <w:p w:rsidR="004A1787" w:rsidRDefault="004A1787">
            <w:pPr>
              <w:spacing w:line="333" w:lineRule="auto"/>
              <w:jc w:val="both"/>
            </w:pPr>
            <w:r>
              <w:t>- Yêu cầu 1 HS đọc lại đoạn viết.</w:t>
            </w:r>
          </w:p>
          <w:p w:rsidR="004A1787" w:rsidRDefault="004A1787">
            <w:pPr>
              <w:spacing w:line="333" w:lineRule="auto"/>
              <w:jc w:val="both"/>
            </w:pPr>
            <w:r>
              <w:t>- Hướng dẫn HS nhận xét và hỏi:</w:t>
            </w:r>
          </w:p>
          <w:p w:rsidR="004A1787" w:rsidRDefault="004A1787">
            <w:pPr>
              <w:spacing w:line="333" w:lineRule="auto"/>
              <w:jc w:val="both"/>
              <w:rPr>
                <w:i/>
                <w:iCs/>
              </w:rPr>
            </w:pPr>
            <w:r>
              <w:rPr>
                <w:i/>
                <w:iCs/>
              </w:rPr>
              <w:t>+ Vầng trăng nhô lên được tả như thế nào?</w:t>
            </w:r>
          </w:p>
          <w:p w:rsidR="004A1787" w:rsidRDefault="004A1787">
            <w:pPr>
              <w:spacing w:line="333" w:lineRule="auto"/>
              <w:jc w:val="both"/>
              <w:rPr>
                <w:i/>
                <w:iCs/>
              </w:rPr>
            </w:pPr>
            <w:r>
              <w:rPr>
                <w:i/>
                <w:iCs/>
              </w:rPr>
              <w:t>+ Bài chính tả gồm mấy đoạn? Chữ đầu mỗi đoạn được viết như thế nào?</w:t>
            </w:r>
          </w:p>
          <w:p w:rsidR="004A1787" w:rsidRDefault="004A1787">
            <w:pPr>
              <w:spacing w:line="333" w:lineRule="auto"/>
              <w:jc w:val="both"/>
            </w:pPr>
            <w:r>
              <w:t>- Cho HS tìm và viết bảng con những chữ dễ viết sai</w:t>
            </w:r>
          </w:p>
          <w:p w:rsidR="004A1787" w:rsidRDefault="004A1787">
            <w:pPr>
              <w:pStyle w:val="ListParagraph"/>
              <w:spacing w:line="333" w:lineRule="auto"/>
              <w:ind w:left="0"/>
              <w:jc w:val="both"/>
              <w:rPr>
                <w:i/>
              </w:rPr>
            </w:pPr>
            <w:r>
              <w:rPr>
                <w:i/>
              </w:rPr>
              <w:t>Viết chính tả</w:t>
            </w:r>
          </w:p>
          <w:p w:rsidR="004A1787" w:rsidRDefault="004A1787">
            <w:pPr>
              <w:spacing w:line="333" w:lineRule="auto"/>
              <w:jc w:val="both"/>
            </w:pPr>
            <w:r>
              <w:t>- Đọc cho HS viết bài vào vở.</w:t>
            </w:r>
          </w:p>
          <w:p w:rsidR="004A1787" w:rsidRDefault="004A1787">
            <w:pPr>
              <w:spacing w:line="333" w:lineRule="auto"/>
              <w:jc w:val="both"/>
            </w:pPr>
            <w:r>
              <w:t>+ Đọc qua một lần cho HS nghe</w:t>
            </w:r>
          </w:p>
          <w:p w:rsidR="004A1787" w:rsidRDefault="004A1787">
            <w:pPr>
              <w:spacing w:line="333" w:lineRule="auto"/>
              <w:jc w:val="both"/>
            </w:pPr>
            <w:r>
              <w:t>+ Đọc từng cụm, câu</w:t>
            </w:r>
          </w:p>
          <w:p w:rsidR="004A1787" w:rsidRDefault="004A1787">
            <w:pPr>
              <w:spacing w:line="333" w:lineRule="auto"/>
              <w:jc w:val="both"/>
            </w:pPr>
            <w:r>
              <w:t>+ Đọc 1 lần cho HS dò lỗi</w:t>
            </w:r>
          </w:p>
          <w:p w:rsidR="004A1787" w:rsidRDefault="004A1787">
            <w:pPr>
              <w:spacing w:line="333" w:lineRule="auto"/>
              <w:jc w:val="both"/>
            </w:pPr>
            <w:r>
              <w:t>- Theo dõi, uốn nắn.</w:t>
            </w:r>
          </w:p>
          <w:p w:rsidR="004A1787" w:rsidRDefault="004A1787">
            <w:pPr>
              <w:spacing w:line="333" w:lineRule="auto"/>
              <w:jc w:val="both"/>
            </w:pPr>
            <w:r>
              <w:t>- Cho HS đổi vở bắt lỗi chéo</w:t>
            </w:r>
          </w:p>
          <w:p w:rsidR="004A1787" w:rsidRDefault="004A1787">
            <w:pPr>
              <w:spacing w:line="333" w:lineRule="auto"/>
              <w:jc w:val="both"/>
            </w:pPr>
            <w:r>
              <w:t>- Chấm 7 bài và nhận xét bài viết của HS.</w:t>
            </w:r>
          </w:p>
          <w:p w:rsidR="004A1787" w:rsidRDefault="004A1787">
            <w:pPr>
              <w:spacing w:line="333" w:lineRule="auto"/>
              <w:jc w:val="both"/>
            </w:pPr>
            <w:r>
              <w:t xml:space="preserve">- HD HS chữa lỗi </w:t>
            </w:r>
          </w:p>
          <w:p w:rsidR="004A1787" w:rsidRDefault="004A1787">
            <w:pPr>
              <w:spacing w:line="333" w:lineRule="auto"/>
              <w:jc w:val="both"/>
              <w:rPr>
                <w:b/>
                <w:i/>
              </w:rPr>
            </w:pPr>
            <w:r>
              <w:rPr>
                <w:b/>
                <w:bCs/>
                <w:i/>
              </w:rPr>
              <w:t>b. Hoạt động</w:t>
            </w:r>
            <w:r>
              <w:rPr>
                <w:b/>
                <w:i/>
              </w:rPr>
              <w:t xml:space="preserve"> </w:t>
            </w:r>
            <w:r>
              <w:rPr>
                <w:b/>
                <w:bCs/>
                <w:i/>
              </w:rPr>
              <w:t>2</w:t>
            </w:r>
            <w:r>
              <w:rPr>
                <w:b/>
                <w:i/>
              </w:rPr>
              <w:t>: Hướng dẫn HS làm bài tập (12 phút).</w:t>
            </w:r>
          </w:p>
          <w:p w:rsidR="004A1787" w:rsidRDefault="004A1787">
            <w:pPr>
              <w:spacing w:line="333" w:lineRule="auto"/>
              <w:jc w:val="both"/>
            </w:pPr>
            <w:r>
              <w:t xml:space="preserve">* </w:t>
            </w:r>
            <w:r>
              <w:rPr>
                <w:bCs/>
                <w:i/>
                <w:iCs/>
              </w:rPr>
              <w:t>Mục tiêu</w:t>
            </w:r>
            <w:r>
              <w:t xml:space="preserve">: Giúp HS biết điền vào chỗ trống tiếng có âm d/gi/r </w:t>
            </w:r>
          </w:p>
          <w:p w:rsidR="004A1787" w:rsidRDefault="004A1787">
            <w:pPr>
              <w:spacing w:line="333" w:lineRule="auto"/>
              <w:jc w:val="both"/>
            </w:pPr>
            <w:r>
              <w:t xml:space="preserve">* </w:t>
            </w:r>
            <w:r>
              <w:rPr>
                <w:bCs/>
                <w:i/>
                <w:iCs/>
              </w:rPr>
              <w:t>Cách tiến hành:</w:t>
            </w:r>
          </w:p>
          <w:p w:rsidR="004A1787" w:rsidRDefault="004A1787">
            <w:pPr>
              <w:spacing w:line="333" w:lineRule="auto"/>
              <w:jc w:val="both"/>
              <w:rPr>
                <w:bCs/>
                <w:iCs/>
              </w:rPr>
            </w:pPr>
            <w:r>
              <w:rPr>
                <w:b/>
                <w:iCs/>
              </w:rPr>
              <w:t>Bài tập 2</w:t>
            </w:r>
            <w:r>
              <w:t xml:space="preserve">: Chon phần </w:t>
            </w:r>
            <w:r>
              <w:rPr>
                <w:b/>
              </w:rPr>
              <w:t>b</w:t>
            </w:r>
            <w:r>
              <w:t xml:space="preserve">: </w:t>
            </w:r>
            <w:r>
              <w:rPr>
                <w:bCs/>
                <w:i/>
                <w:iCs/>
              </w:rPr>
              <w:t xml:space="preserve">Điền vào chỗ trống </w:t>
            </w:r>
            <w:r>
              <w:rPr>
                <w:b/>
                <w:bCs/>
                <w:i/>
                <w:iCs/>
              </w:rPr>
              <w:t>ắt</w:t>
            </w:r>
            <w:r>
              <w:rPr>
                <w:bCs/>
                <w:i/>
                <w:iCs/>
              </w:rPr>
              <w:t xml:space="preserve"> hay </w:t>
            </w:r>
            <w:r>
              <w:rPr>
                <w:b/>
                <w:bCs/>
                <w:i/>
                <w:iCs/>
              </w:rPr>
              <w:t>ăc</w:t>
            </w:r>
            <w:r>
              <w:rPr>
                <w:bCs/>
                <w:iCs/>
              </w:rPr>
              <w:t>.</w:t>
            </w:r>
          </w:p>
          <w:p w:rsidR="004A1787" w:rsidRDefault="004A1787">
            <w:pPr>
              <w:spacing w:line="333" w:lineRule="auto"/>
              <w:jc w:val="both"/>
            </w:pPr>
            <w:r>
              <w:t>- Cho HS nêu yêu cầu của bài.</w:t>
            </w:r>
          </w:p>
          <w:p w:rsidR="004A1787" w:rsidRDefault="004A1787">
            <w:pPr>
              <w:spacing w:line="333" w:lineRule="auto"/>
              <w:jc w:val="both"/>
            </w:pPr>
            <w:r>
              <w:t>- Chia lớp thành 2 nhóm thi làm bài tiếp sức, phải đúng và nhanh.</w:t>
            </w:r>
          </w:p>
          <w:p w:rsidR="004A1787" w:rsidRDefault="004A1787">
            <w:pPr>
              <w:spacing w:line="333" w:lineRule="auto"/>
              <w:jc w:val="both"/>
            </w:pPr>
          </w:p>
          <w:p w:rsidR="004A1787" w:rsidRDefault="004A1787">
            <w:pPr>
              <w:spacing w:line="333" w:lineRule="auto"/>
              <w:jc w:val="both"/>
            </w:pPr>
            <w:r>
              <w:t xml:space="preserve">- Nhận xét        </w:t>
            </w:r>
          </w:p>
          <w:p w:rsidR="004A1787" w:rsidRDefault="004A1787">
            <w:pPr>
              <w:spacing w:line="333" w:lineRule="auto"/>
              <w:jc w:val="both"/>
            </w:pPr>
            <w:r>
              <w:rPr>
                <w:i/>
              </w:rPr>
              <w:t>b) mắc, bắc, gặt;     mặc, ngắt</w:t>
            </w:r>
            <w:r>
              <w:tab/>
            </w:r>
          </w:p>
          <w:p w:rsidR="004A1787" w:rsidRDefault="004A1787">
            <w:pPr>
              <w:tabs>
                <w:tab w:val="left" w:pos="250"/>
              </w:tabs>
              <w:spacing w:line="333" w:lineRule="auto"/>
              <w:jc w:val="both"/>
              <w:rPr>
                <w:b/>
                <w:color w:val="0000FF"/>
              </w:rPr>
            </w:pPr>
            <w:r>
              <w:rPr>
                <w:b/>
                <w:color w:val="0000FF"/>
              </w:rPr>
              <w:t>3. Hoạt động nối tiếp (3 phút):</w:t>
            </w:r>
          </w:p>
          <w:p w:rsidR="004A1787" w:rsidRDefault="004A1787">
            <w:pPr>
              <w:tabs>
                <w:tab w:val="left" w:pos="250"/>
              </w:tabs>
              <w:spacing w:line="333" w:lineRule="auto"/>
              <w:jc w:val="both"/>
              <w:rPr>
                <w:i/>
                <w:color w:val="800000"/>
              </w:rPr>
            </w:pPr>
            <w:r>
              <w:rPr>
                <w:b/>
                <w:color w:val="800000"/>
              </w:rPr>
              <w:t>* MT:</w:t>
            </w:r>
            <w:r>
              <w:rPr>
                <w:color w:val="800000"/>
              </w:rPr>
              <w:t xml:space="preserve"> </w:t>
            </w:r>
            <w:r>
              <w:rPr>
                <w:i/>
                <w:color w:val="800000"/>
              </w:rPr>
              <w:t>Giáo dục học sinh yêu cảnh đẹp thiên nhiên trên đất nước ta, từ đó thêm yêu quý môi trường xung quanh, có ý thức bảo vệ môi trường.</w:t>
            </w:r>
          </w:p>
          <w:p w:rsidR="004A1787" w:rsidRDefault="004A1787">
            <w:pPr>
              <w:tabs>
                <w:tab w:val="left" w:pos="250"/>
              </w:tabs>
              <w:spacing w:line="333" w:lineRule="auto"/>
              <w:jc w:val="both"/>
              <w:rPr>
                <w:color w:val="0000FF"/>
              </w:rPr>
            </w:pPr>
            <w:r>
              <w:rPr>
                <w:color w:val="0000FF"/>
              </w:rPr>
              <w:lastRenderedPageBreak/>
              <w:t>- Nhắc lại nội dung bài học.</w:t>
            </w:r>
          </w:p>
          <w:p w:rsidR="004A1787" w:rsidRDefault="004A1787">
            <w:pPr>
              <w:spacing w:line="333" w:lineRule="auto"/>
              <w:jc w:val="both"/>
              <w:rPr>
                <w:color w:val="0000FF"/>
              </w:rPr>
            </w:pPr>
            <w:r>
              <w:rPr>
                <w:color w:val="0000FF"/>
              </w:rPr>
              <w:t>- Xem lại bài, chuẩn bị bài sau.</w:t>
            </w:r>
          </w:p>
          <w:p w:rsidR="004A1787" w:rsidRDefault="004A1787">
            <w:pPr>
              <w:spacing w:line="333" w:lineRule="auto"/>
              <w:jc w:val="both"/>
              <w:rPr>
                <w:sz w:val="8"/>
                <w:szCs w:val="8"/>
              </w:rPr>
            </w:pPr>
          </w:p>
        </w:tc>
        <w:tc>
          <w:tcPr>
            <w:tcW w:w="4361" w:type="dxa"/>
            <w:tcBorders>
              <w:top w:val="single" w:sz="4" w:space="0" w:color="auto"/>
              <w:left w:val="single" w:sz="4" w:space="0" w:color="auto"/>
              <w:bottom w:val="single" w:sz="4" w:space="0" w:color="auto"/>
              <w:right w:val="single" w:sz="4" w:space="0" w:color="auto"/>
            </w:tcBorders>
          </w:tcPr>
          <w:p w:rsidR="004A1787" w:rsidRDefault="004A1787">
            <w:pPr>
              <w:spacing w:line="333" w:lineRule="auto"/>
              <w:jc w:val="both"/>
            </w:pPr>
          </w:p>
          <w:p w:rsidR="004A1787" w:rsidRDefault="004A1787">
            <w:pPr>
              <w:spacing w:line="333" w:lineRule="auto"/>
              <w:jc w:val="center"/>
            </w:pPr>
            <w:r>
              <w:rPr>
                <w:noProof/>
              </w:rPr>
              <w:drawing>
                <wp:inline distT="0" distB="0" distL="0" distR="0">
                  <wp:extent cx="2571750" cy="1838325"/>
                  <wp:effectExtent l="0" t="0" r="0" b="0"/>
                  <wp:docPr id="3" name="Picture 3" descr="vang trang que 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vang trang que em"/>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71750" cy="1838325"/>
                          </a:xfrm>
                          <a:prstGeom prst="rect">
                            <a:avLst/>
                          </a:prstGeom>
                          <a:noFill/>
                          <a:ln>
                            <a:noFill/>
                          </a:ln>
                        </pic:spPr>
                      </pic:pic>
                    </a:graphicData>
                  </a:graphic>
                </wp:inline>
              </w:drawing>
            </w:r>
          </w:p>
          <w:p w:rsidR="004A1787" w:rsidRDefault="004A1787">
            <w:pPr>
              <w:spacing w:line="333" w:lineRule="auto"/>
              <w:jc w:val="center"/>
            </w:pPr>
            <w:r>
              <w:t>Vầng trăng quê em</w:t>
            </w:r>
          </w:p>
          <w:p w:rsidR="004A1787" w:rsidRDefault="004A1787">
            <w:pPr>
              <w:spacing w:line="333" w:lineRule="auto"/>
              <w:jc w:val="both"/>
              <w:rPr>
                <w:sz w:val="28"/>
                <w:szCs w:val="28"/>
              </w:rPr>
            </w:pPr>
          </w:p>
          <w:p w:rsidR="004A1787" w:rsidRDefault="004A1787">
            <w:pPr>
              <w:spacing w:line="333" w:lineRule="auto"/>
              <w:jc w:val="both"/>
            </w:pPr>
            <w:r>
              <w:lastRenderedPageBreak/>
              <w:t>- Lắng nghe.</w:t>
            </w:r>
          </w:p>
          <w:p w:rsidR="004A1787" w:rsidRDefault="004A1787">
            <w:pPr>
              <w:spacing w:line="333" w:lineRule="auto"/>
              <w:jc w:val="both"/>
            </w:pPr>
            <w:r>
              <w:t>- 1 HS đọc lại bài viết.</w:t>
            </w:r>
          </w:p>
          <w:p w:rsidR="004A1787" w:rsidRDefault="004A1787">
            <w:pPr>
              <w:spacing w:line="333" w:lineRule="auto"/>
              <w:jc w:val="both"/>
            </w:pPr>
            <w:r>
              <w:t>- Học cá nhân</w:t>
            </w:r>
          </w:p>
          <w:p w:rsidR="004A1787" w:rsidRDefault="004A1787">
            <w:pPr>
              <w:spacing w:line="333" w:lineRule="auto"/>
              <w:jc w:val="both"/>
            </w:pPr>
            <w:r>
              <w:t>- Phát biểu</w:t>
            </w:r>
          </w:p>
          <w:p w:rsidR="004A1787" w:rsidRDefault="004A1787">
            <w:pPr>
              <w:spacing w:line="333" w:lineRule="auto"/>
              <w:jc w:val="both"/>
            </w:pPr>
          </w:p>
          <w:p w:rsidR="004A1787" w:rsidRDefault="004A1787">
            <w:pPr>
              <w:spacing w:line="333" w:lineRule="auto"/>
              <w:jc w:val="both"/>
            </w:pPr>
          </w:p>
          <w:p w:rsidR="004A1787" w:rsidRDefault="004A1787">
            <w:pPr>
              <w:spacing w:line="333" w:lineRule="auto"/>
              <w:jc w:val="both"/>
            </w:pPr>
            <w:r>
              <w:t>- Viết bảng con</w:t>
            </w:r>
          </w:p>
          <w:p w:rsidR="004A1787" w:rsidRDefault="004A1787">
            <w:pPr>
              <w:spacing w:line="333" w:lineRule="auto"/>
              <w:jc w:val="both"/>
            </w:pPr>
          </w:p>
          <w:p w:rsidR="004A1787" w:rsidRDefault="004A1787">
            <w:pPr>
              <w:spacing w:line="333" w:lineRule="auto"/>
              <w:jc w:val="both"/>
            </w:pPr>
            <w:r>
              <w:t>- Viết vào vở.</w:t>
            </w:r>
          </w:p>
          <w:p w:rsidR="004A1787" w:rsidRDefault="004A1787">
            <w:pPr>
              <w:spacing w:line="333" w:lineRule="auto"/>
              <w:jc w:val="both"/>
            </w:pPr>
          </w:p>
          <w:p w:rsidR="004A1787" w:rsidRDefault="004A1787">
            <w:pPr>
              <w:spacing w:line="333" w:lineRule="auto"/>
              <w:jc w:val="both"/>
            </w:pPr>
          </w:p>
          <w:p w:rsidR="004A1787" w:rsidRDefault="004A1787">
            <w:pPr>
              <w:spacing w:line="333" w:lineRule="auto"/>
              <w:jc w:val="both"/>
            </w:pPr>
          </w:p>
          <w:p w:rsidR="004A1787" w:rsidRDefault="004A1787">
            <w:pPr>
              <w:spacing w:line="333" w:lineRule="auto"/>
              <w:jc w:val="both"/>
            </w:pPr>
          </w:p>
          <w:p w:rsidR="004A1787" w:rsidRDefault="004A1787">
            <w:pPr>
              <w:spacing w:line="333" w:lineRule="auto"/>
              <w:jc w:val="both"/>
            </w:pPr>
            <w:r>
              <w:t>- Đổi vở bắt lỗi chéo</w:t>
            </w:r>
          </w:p>
          <w:p w:rsidR="004A1787" w:rsidRDefault="004A1787">
            <w:pPr>
              <w:spacing w:line="333" w:lineRule="auto"/>
              <w:jc w:val="both"/>
            </w:pPr>
          </w:p>
          <w:p w:rsidR="004A1787" w:rsidRDefault="004A1787">
            <w:pPr>
              <w:spacing w:line="333" w:lineRule="auto"/>
              <w:jc w:val="both"/>
            </w:pPr>
            <w:r>
              <w:t>- Chữa lỗi theo HD</w:t>
            </w:r>
          </w:p>
          <w:p w:rsidR="004A1787" w:rsidRDefault="004A1787">
            <w:pPr>
              <w:spacing w:line="333" w:lineRule="auto"/>
              <w:jc w:val="both"/>
            </w:pPr>
          </w:p>
          <w:p w:rsidR="004A1787" w:rsidRDefault="004A1787">
            <w:pPr>
              <w:spacing w:line="333" w:lineRule="auto"/>
              <w:jc w:val="both"/>
            </w:pPr>
          </w:p>
          <w:p w:rsidR="004A1787" w:rsidRDefault="004A1787">
            <w:pPr>
              <w:spacing w:line="333" w:lineRule="auto"/>
              <w:jc w:val="both"/>
            </w:pPr>
          </w:p>
          <w:p w:rsidR="004A1787" w:rsidRDefault="004A1787">
            <w:pPr>
              <w:spacing w:line="333" w:lineRule="auto"/>
              <w:jc w:val="both"/>
            </w:pPr>
          </w:p>
          <w:p w:rsidR="004A1787" w:rsidRDefault="004A1787">
            <w:pPr>
              <w:spacing w:line="333" w:lineRule="auto"/>
              <w:jc w:val="both"/>
            </w:pPr>
          </w:p>
          <w:p w:rsidR="004A1787" w:rsidRDefault="004A1787">
            <w:pPr>
              <w:spacing w:line="333" w:lineRule="auto"/>
              <w:jc w:val="both"/>
            </w:pPr>
          </w:p>
          <w:p w:rsidR="004A1787" w:rsidRDefault="004A1787">
            <w:pPr>
              <w:spacing w:line="333" w:lineRule="auto"/>
              <w:jc w:val="both"/>
            </w:pPr>
          </w:p>
          <w:p w:rsidR="004A1787" w:rsidRDefault="004A1787">
            <w:pPr>
              <w:spacing w:line="333" w:lineRule="auto"/>
              <w:jc w:val="both"/>
            </w:pPr>
          </w:p>
          <w:p w:rsidR="004A1787" w:rsidRDefault="004A1787">
            <w:pPr>
              <w:spacing w:line="333" w:lineRule="auto"/>
              <w:jc w:val="both"/>
            </w:pPr>
            <w:r>
              <w:t>- Một HS đọc yêu cầu của bài.</w:t>
            </w:r>
          </w:p>
          <w:p w:rsidR="004A1787" w:rsidRDefault="004A1787">
            <w:pPr>
              <w:spacing w:line="333" w:lineRule="auto"/>
              <w:jc w:val="both"/>
            </w:pPr>
            <w:r>
              <w:t>- Các nhóm làm bài theo hình thức tiếp sức.</w:t>
            </w:r>
          </w:p>
          <w:p w:rsidR="004A1787" w:rsidRDefault="004A1787">
            <w:pPr>
              <w:spacing w:line="333" w:lineRule="auto"/>
              <w:jc w:val="both"/>
            </w:pPr>
            <w:r>
              <w:t>- Nhận xét.</w:t>
            </w:r>
          </w:p>
          <w:p w:rsidR="004A1787" w:rsidRDefault="004A1787">
            <w:pPr>
              <w:spacing w:line="333" w:lineRule="auto"/>
              <w:jc w:val="both"/>
            </w:pPr>
          </w:p>
          <w:p w:rsidR="004A1787" w:rsidRDefault="004A1787">
            <w:pPr>
              <w:spacing w:line="333" w:lineRule="auto"/>
              <w:jc w:val="center"/>
            </w:pPr>
          </w:p>
        </w:tc>
      </w:tr>
    </w:tbl>
    <w:p w:rsidR="004A1787" w:rsidRDefault="004A1787" w:rsidP="004A1787">
      <w:pPr>
        <w:spacing w:line="333" w:lineRule="auto"/>
        <w:rPr>
          <w:b/>
          <w:bCs/>
          <w:i/>
          <w:iCs/>
        </w:rPr>
      </w:pPr>
      <w:r>
        <w:rPr>
          <w:b/>
          <w:bCs/>
          <w:i/>
          <w:iCs/>
        </w:rPr>
        <w:lastRenderedPageBreak/>
        <w:tab/>
      </w:r>
    </w:p>
    <w:p w:rsidR="004A1787" w:rsidRDefault="004A1787" w:rsidP="004A1787">
      <w:pPr>
        <w:spacing w:line="429" w:lineRule="auto"/>
        <w:jc w:val="both"/>
        <w:rPr>
          <w:b/>
          <w:position w:val="16"/>
        </w:rPr>
      </w:pPr>
      <w:r>
        <w:rPr>
          <w:b/>
          <w:color w:val="0000FF"/>
          <w:sz w:val="32"/>
          <w:szCs w:val="32"/>
          <w:lang w:val="nl-NL"/>
        </w:rPr>
        <w:sym w:font="Wingdings" w:char="F040"/>
      </w:r>
      <w:r>
        <w:rPr>
          <w:b/>
        </w:rPr>
        <w:t xml:space="preserve"> RÚT KINH NGHIỆM TIẾT DẠY :</w:t>
      </w:r>
    </w:p>
    <w:p w:rsidR="004A1787" w:rsidRDefault="004A1787" w:rsidP="004A1787">
      <w:pPr>
        <w:spacing w:line="429" w:lineRule="auto"/>
        <w:jc w:val="center"/>
        <w:rPr>
          <w:color w:val="800080"/>
          <w:sz w:val="16"/>
          <w:szCs w:val="16"/>
        </w:rPr>
      </w:pPr>
      <w:r>
        <w:rPr>
          <w:color w:val="800080"/>
          <w:sz w:val="16"/>
          <w:szCs w:val="16"/>
        </w:rPr>
        <w:t>...................................................................................................................................................................................................................................</w:t>
      </w:r>
    </w:p>
    <w:p w:rsidR="004A1787" w:rsidRDefault="004A1787" w:rsidP="004A1787">
      <w:pPr>
        <w:spacing w:line="429" w:lineRule="auto"/>
        <w:jc w:val="center"/>
        <w:rPr>
          <w:color w:val="800080"/>
          <w:sz w:val="16"/>
          <w:szCs w:val="16"/>
        </w:rPr>
      </w:pPr>
      <w:r>
        <w:rPr>
          <w:color w:val="800080"/>
          <w:sz w:val="16"/>
          <w:szCs w:val="16"/>
        </w:rPr>
        <w:t>...................................................................................................................................................................................................................................</w:t>
      </w:r>
    </w:p>
    <w:p w:rsidR="004A1787" w:rsidRDefault="004A1787" w:rsidP="004A1787">
      <w:pPr>
        <w:spacing w:line="429" w:lineRule="auto"/>
        <w:jc w:val="center"/>
        <w:rPr>
          <w:color w:val="800080"/>
          <w:sz w:val="16"/>
          <w:szCs w:val="16"/>
        </w:rPr>
      </w:pPr>
      <w:r>
        <w:rPr>
          <w:color w:val="800080"/>
          <w:sz w:val="16"/>
          <w:szCs w:val="16"/>
        </w:rPr>
        <w:t>...................................................................................................................................................................................................................................</w:t>
      </w:r>
    </w:p>
    <w:p w:rsidR="004A1787" w:rsidRDefault="004A1787" w:rsidP="004A1787">
      <w:pPr>
        <w:spacing w:line="429" w:lineRule="auto"/>
        <w:jc w:val="center"/>
        <w:rPr>
          <w:color w:val="800080"/>
          <w:sz w:val="16"/>
          <w:szCs w:val="16"/>
        </w:rPr>
      </w:pPr>
      <w:r>
        <w:rPr>
          <w:color w:val="800080"/>
          <w:sz w:val="16"/>
          <w:szCs w:val="16"/>
        </w:rPr>
        <w:t>...................................................................................................................................................................................................................................</w:t>
      </w:r>
    </w:p>
    <w:p w:rsidR="004A1787" w:rsidRDefault="004A1787" w:rsidP="004A1787">
      <w:pPr>
        <w:spacing w:line="429" w:lineRule="auto"/>
        <w:jc w:val="center"/>
        <w:rPr>
          <w:color w:val="800080"/>
          <w:sz w:val="16"/>
          <w:szCs w:val="16"/>
        </w:rPr>
      </w:pPr>
      <w:r>
        <w:rPr>
          <w:color w:val="800080"/>
          <w:sz w:val="16"/>
          <w:szCs w:val="16"/>
        </w:rPr>
        <w:t>...................................................................................................................................................................................................................................</w:t>
      </w:r>
    </w:p>
    <w:p w:rsidR="004A1787" w:rsidRDefault="004A1787" w:rsidP="004A1787">
      <w:pPr>
        <w:spacing w:line="429" w:lineRule="auto"/>
        <w:jc w:val="center"/>
        <w:rPr>
          <w:color w:val="800080"/>
          <w:sz w:val="16"/>
          <w:szCs w:val="16"/>
        </w:rPr>
      </w:pPr>
      <w:r>
        <w:rPr>
          <w:color w:val="800080"/>
          <w:sz w:val="16"/>
          <w:szCs w:val="16"/>
        </w:rPr>
        <w:t>...................................................................................................................................................................................................................................</w:t>
      </w:r>
    </w:p>
    <w:p w:rsidR="004A1787" w:rsidRDefault="004A1787" w:rsidP="004A1787">
      <w:pPr>
        <w:spacing w:line="429" w:lineRule="auto"/>
        <w:jc w:val="center"/>
        <w:rPr>
          <w:color w:val="800080"/>
          <w:sz w:val="16"/>
          <w:szCs w:val="16"/>
        </w:rPr>
      </w:pPr>
      <w:r>
        <w:rPr>
          <w:color w:val="800080"/>
          <w:sz w:val="16"/>
          <w:szCs w:val="16"/>
        </w:rPr>
        <w:t>...................................................................................................................................................................................................................................</w:t>
      </w:r>
    </w:p>
    <w:p w:rsidR="004A1787" w:rsidRDefault="004A1787" w:rsidP="004A1787">
      <w:pPr>
        <w:jc w:val="both"/>
        <w:rPr>
          <w:bCs/>
        </w:rPr>
      </w:pPr>
      <w:r>
        <w:rPr>
          <w:bCs/>
        </w:rPr>
        <w:t>Ngày dạy : thứ ........., ngày ...... tháng ...... năm 201...</w:t>
      </w:r>
    </w:p>
    <w:p w:rsidR="004A1787" w:rsidRDefault="004A1787" w:rsidP="004A1787">
      <w:pPr>
        <w:jc w:val="both"/>
        <w:rPr>
          <w:bCs/>
          <w:sz w:val="12"/>
          <w:szCs w:val="12"/>
        </w:rPr>
      </w:pPr>
    </w:p>
    <w:p w:rsidR="004A1787" w:rsidRDefault="004A1787" w:rsidP="004A1787">
      <w:pPr>
        <w:jc w:val="center"/>
        <w:rPr>
          <w:bCs/>
          <w:color w:val="000000"/>
        </w:rPr>
      </w:pPr>
      <w:r>
        <w:rPr>
          <w:bCs/>
          <w:i/>
        </w:rPr>
        <w:t xml:space="preserve">Chính Tả tuần </w:t>
      </w:r>
      <w:r>
        <w:rPr>
          <w:b/>
          <w:bCs/>
          <w:i/>
          <w:color w:val="FF0000"/>
        </w:rPr>
        <w:t>17</w:t>
      </w:r>
      <w:r>
        <w:rPr>
          <w:bCs/>
          <w:color w:val="000000"/>
        </w:rPr>
        <w:t xml:space="preserve"> </w:t>
      </w:r>
      <w:r>
        <w:rPr>
          <w:bCs/>
          <w:i/>
          <w:color w:val="000000"/>
        </w:rPr>
        <w:t xml:space="preserve">tiết </w:t>
      </w:r>
      <w:r>
        <w:rPr>
          <w:b/>
          <w:bCs/>
          <w:i/>
          <w:color w:val="0000FF"/>
        </w:rPr>
        <w:t>2</w:t>
      </w:r>
    </w:p>
    <w:p w:rsidR="004A1787" w:rsidRDefault="004A1787" w:rsidP="004A1787">
      <w:pPr>
        <w:jc w:val="center"/>
        <w:rPr>
          <w:rFonts w:ascii="UTM Edwardian" w:hAnsi="UTM Edwardian"/>
          <w:b/>
          <w:iCs/>
          <w:color w:val="FF0000"/>
          <w:sz w:val="48"/>
          <w:szCs w:val="48"/>
        </w:rPr>
      </w:pPr>
      <w:r>
        <w:rPr>
          <w:b/>
          <w:i/>
          <w:iCs/>
          <w:color w:val="0000FF"/>
        </w:rPr>
        <w:t>Nghe - Viết :</w:t>
      </w:r>
      <w:r>
        <w:rPr>
          <w:b/>
          <w:i/>
          <w:iCs/>
          <w:color w:val="FF0000"/>
          <w:sz w:val="28"/>
          <w:szCs w:val="28"/>
        </w:rPr>
        <w:t xml:space="preserve"> </w:t>
      </w:r>
      <w:r>
        <w:rPr>
          <w:rFonts w:ascii="UTM Edwardian" w:hAnsi="UTM Edwardian"/>
          <w:b/>
          <w:iCs/>
          <w:color w:val="FF0000"/>
          <w:sz w:val="48"/>
          <w:szCs w:val="48"/>
        </w:rPr>
        <w:t xml:space="preserve">Âm Thanh Thành Phố </w:t>
      </w:r>
    </w:p>
    <w:p w:rsidR="004A1787" w:rsidRDefault="004A1787" w:rsidP="004A1787">
      <w:pPr>
        <w:jc w:val="center"/>
        <w:rPr>
          <w:b/>
          <w:i/>
          <w:iCs/>
          <w:color w:val="0000FF"/>
        </w:rPr>
      </w:pPr>
      <w:r>
        <w:rPr>
          <w:b/>
          <w:i/>
          <w:iCs/>
          <w:color w:val="0000FF"/>
        </w:rPr>
        <w:t>Phân biệt  ui/uôi; r/d/gi; ât/âc</w:t>
      </w:r>
    </w:p>
    <w:p w:rsidR="004A1787" w:rsidRDefault="004A1787" w:rsidP="004A1787">
      <w:pPr>
        <w:spacing w:line="333" w:lineRule="auto"/>
        <w:jc w:val="both"/>
        <w:rPr>
          <w:b/>
          <w:iCs/>
        </w:rPr>
      </w:pPr>
      <w:r>
        <w:rPr>
          <w:b/>
          <w:iCs/>
        </w:rPr>
        <w:t>I. MỤC TIÊU</w:t>
      </w:r>
      <w:r>
        <w:rPr>
          <w:b/>
        </w:rPr>
        <w:t>:</w:t>
      </w:r>
    </w:p>
    <w:p w:rsidR="004A1787" w:rsidRDefault="004A1787" w:rsidP="004A1787">
      <w:pPr>
        <w:spacing w:line="333" w:lineRule="auto"/>
        <w:jc w:val="both"/>
        <w:rPr>
          <w:color w:val="000000"/>
        </w:rPr>
      </w:pPr>
      <w:r>
        <w:rPr>
          <w:iCs/>
        </w:rPr>
        <w:t xml:space="preserve">  </w:t>
      </w:r>
      <w:r>
        <w:rPr>
          <w:iCs/>
        </w:rPr>
        <w:tab/>
      </w:r>
      <w:r>
        <w:rPr>
          <w:b/>
          <w:bCs/>
          <w:i/>
          <w:iCs/>
          <w:color w:val="000000"/>
        </w:rPr>
        <w:t>1. Kiến thức</w:t>
      </w:r>
      <w:r>
        <w:rPr>
          <w:color w:val="000000"/>
        </w:rPr>
        <w:t xml:space="preserve"> : Nghe - viết đúng bài chính tả; trình bày đúng hình thức bài văn xuôi.</w:t>
      </w:r>
    </w:p>
    <w:p w:rsidR="004A1787" w:rsidRDefault="004A1787" w:rsidP="004A1787">
      <w:pPr>
        <w:spacing w:line="333" w:lineRule="auto"/>
        <w:jc w:val="both"/>
        <w:rPr>
          <w:color w:val="000000"/>
        </w:rPr>
      </w:pPr>
      <w:r>
        <w:rPr>
          <w:bCs/>
          <w:i/>
          <w:iCs/>
          <w:color w:val="000000"/>
        </w:rPr>
        <w:t xml:space="preserve">  </w:t>
      </w:r>
      <w:r>
        <w:rPr>
          <w:bCs/>
          <w:i/>
          <w:iCs/>
          <w:color w:val="000000"/>
        </w:rPr>
        <w:tab/>
      </w:r>
      <w:r>
        <w:rPr>
          <w:b/>
          <w:bCs/>
          <w:i/>
          <w:iCs/>
          <w:color w:val="000000"/>
        </w:rPr>
        <w:t>2. Kĩ năng</w:t>
      </w:r>
      <w:r>
        <w:rPr>
          <w:bCs/>
          <w:i/>
          <w:iCs/>
          <w:color w:val="000000"/>
        </w:rPr>
        <w:t>:</w:t>
      </w:r>
      <w:r>
        <w:t xml:space="preserve"> </w:t>
      </w:r>
      <w:r>
        <w:rPr>
          <w:color w:val="000000"/>
        </w:rPr>
        <w:t>Tìm được từ có vần ui/uôi (BT2). Làm đúng BT (3) a/b</w:t>
      </w:r>
      <w:r>
        <w:rPr>
          <w:color w:val="0000FF"/>
        </w:rPr>
        <w:t xml:space="preserve"> hoặc Bài tập phương ngữ do giáo viên soạn</w:t>
      </w:r>
      <w:r>
        <w:rPr>
          <w:color w:val="000000"/>
        </w:rPr>
        <w:t>.</w:t>
      </w:r>
    </w:p>
    <w:p w:rsidR="004A1787" w:rsidRDefault="004A1787" w:rsidP="004A1787">
      <w:pPr>
        <w:spacing w:line="333" w:lineRule="auto"/>
        <w:jc w:val="both"/>
      </w:pPr>
      <w:r>
        <w:rPr>
          <w:bCs/>
          <w:i/>
          <w:iCs/>
        </w:rPr>
        <w:t xml:space="preserve">  </w:t>
      </w:r>
      <w:r>
        <w:rPr>
          <w:bCs/>
          <w:i/>
          <w:iCs/>
        </w:rPr>
        <w:tab/>
      </w:r>
      <w:r>
        <w:rPr>
          <w:b/>
          <w:bCs/>
          <w:i/>
          <w:iCs/>
        </w:rPr>
        <w:t>3. Thái độ</w:t>
      </w:r>
      <w:r>
        <w:t xml:space="preserve"> : Cẩn thận khi viết bài, yêu thích ngôn ngữ Tiếng Việt.</w:t>
      </w:r>
    </w:p>
    <w:p w:rsidR="004A1787" w:rsidRDefault="004A1787" w:rsidP="004A1787">
      <w:pPr>
        <w:spacing w:line="333" w:lineRule="auto"/>
        <w:jc w:val="both"/>
        <w:rPr>
          <w:sz w:val="12"/>
          <w:szCs w:val="12"/>
        </w:rPr>
      </w:pPr>
    </w:p>
    <w:p w:rsidR="004A1787" w:rsidRDefault="004A1787" w:rsidP="004A1787">
      <w:pPr>
        <w:spacing w:line="333" w:lineRule="auto"/>
        <w:jc w:val="both"/>
        <w:rPr>
          <w:b/>
          <w:iCs/>
        </w:rPr>
      </w:pPr>
      <w:r>
        <w:rPr>
          <w:b/>
          <w:iCs/>
        </w:rPr>
        <w:t>II. ĐỒ DÙNG DẠY - HỌC:</w:t>
      </w:r>
    </w:p>
    <w:p w:rsidR="004A1787" w:rsidRDefault="004A1787" w:rsidP="004A1787">
      <w:pPr>
        <w:spacing w:line="333" w:lineRule="auto"/>
        <w:jc w:val="both"/>
        <w:rPr>
          <w:iCs/>
        </w:rPr>
      </w:pPr>
      <w:r>
        <w:rPr>
          <w:iCs/>
        </w:rPr>
        <w:tab/>
      </w:r>
      <w:r>
        <w:rPr>
          <w:i/>
          <w:iCs/>
        </w:rPr>
        <w:t>1. Giáo viên</w:t>
      </w:r>
      <w:r>
        <w:rPr>
          <w:iCs/>
        </w:rPr>
        <w:t>: Bảng phụ.</w:t>
      </w:r>
    </w:p>
    <w:p w:rsidR="004A1787" w:rsidRDefault="004A1787" w:rsidP="004A1787">
      <w:pPr>
        <w:spacing w:line="333" w:lineRule="auto"/>
        <w:jc w:val="both"/>
      </w:pPr>
      <w:r>
        <w:tab/>
      </w:r>
      <w:r>
        <w:rPr>
          <w:i/>
        </w:rPr>
        <w:t>2. Học sinh</w:t>
      </w:r>
      <w:r>
        <w:t xml:space="preserve"> : Bảng con, đồ dùng học tập.</w:t>
      </w:r>
    </w:p>
    <w:p w:rsidR="004A1787" w:rsidRDefault="004A1787" w:rsidP="004A1787">
      <w:pPr>
        <w:spacing w:line="333" w:lineRule="auto"/>
        <w:jc w:val="both"/>
        <w:rPr>
          <w:b/>
          <w:iCs/>
        </w:rPr>
      </w:pPr>
      <w:r>
        <w:rPr>
          <w:b/>
          <w:iCs/>
        </w:rPr>
        <w:t>III. CÁC HOẠT ĐỘNG DẠY - HỌC CHỦ YẾU:</w:t>
      </w:r>
    </w:p>
    <w:p w:rsidR="004A1787" w:rsidRDefault="004A1787" w:rsidP="004A1787">
      <w:pPr>
        <w:spacing w:line="333" w:lineRule="auto"/>
        <w:rPr>
          <w:b/>
          <w:bCs/>
          <w:sz w:val="12"/>
          <w:szCs w:val="12"/>
        </w:rPr>
      </w:pPr>
    </w:p>
    <w:tbl>
      <w:tblPr>
        <w:tblW w:w="9648" w:type="dxa"/>
        <w:jc w:val="center"/>
        <w:tblLook w:val="01E0" w:firstRow="1" w:lastRow="1" w:firstColumn="1" w:lastColumn="1" w:noHBand="0" w:noVBand="0"/>
      </w:tblPr>
      <w:tblGrid>
        <w:gridCol w:w="5255"/>
        <w:gridCol w:w="4393"/>
      </w:tblGrid>
      <w:tr w:rsidR="004A1787" w:rsidTr="004A1787">
        <w:trPr>
          <w:jc w:val="center"/>
        </w:trPr>
        <w:tc>
          <w:tcPr>
            <w:tcW w:w="5255" w:type="dxa"/>
            <w:tcBorders>
              <w:top w:val="single" w:sz="4" w:space="0" w:color="auto"/>
              <w:left w:val="single" w:sz="4" w:space="0" w:color="auto"/>
              <w:bottom w:val="single" w:sz="4" w:space="0" w:color="auto"/>
              <w:right w:val="single" w:sz="4" w:space="0" w:color="auto"/>
            </w:tcBorders>
            <w:hideMark/>
          </w:tcPr>
          <w:p w:rsidR="004A1787" w:rsidRDefault="004A1787">
            <w:pPr>
              <w:spacing w:line="333" w:lineRule="auto"/>
              <w:jc w:val="center"/>
              <w:rPr>
                <w:b/>
                <w:bCs/>
                <w:i/>
              </w:rPr>
            </w:pPr>
            <w:r>
              <w:rPr>
                <w:b/>
                <w:bCs/>
                <w:i/>
              </w:rPr>
              <w:t>Hoạt động dạy</w:t>
            </w:r>
          </w:p>
        </w:tc>
        <w:tc>
          <w:tcPr>
            <w:tcW w:w="4393" w:type="dxa"/>
            <w:tcBorders>
              <w:top w:val="single" w:sz="4" w:space="0" w:color="auto"/>
              <w:left w:val="single" w:sz="4" w:space="0" w:color="auto"/>
              <w:bottom w:val="single" w:sz="4" w:space="0" w:color="auto"/>
              <w:right w:val="single" w:sz="4" w:space="0" w:color="auto"/>
            </w:tcBorders>
            <w:hideMark/>
          </w:tcPr>
          <w:p w:rsidR="004A1787" w:rsidRDefault="004A1787">
            <w:pPr>
              <w:spacing w:line="333" w:lineRule="auto"/>
              <w:jc w:val="center"/>
              <w:rPr>
                <w:b/>
                <w:bCs/>
                <w:i/>
              </w:rPr>
            </w:pPr>
            <w:r>
              <w:rPr>
                <w:b/>
                <w:bCs/>
                <w:i/>
              </w:rPr>
              <w:t>Hoạt động học</w:t>
            </w:r>
          </w:p>
        </w:tc>
      </w:tr>
      <w:tr w:rsidR="004A1787" w:rsidTr="004A1787">
        <w:trPr>
          <w:jc w:val="center"/>
        </w:trPr>
        <w:tc>
          <w:tcPr>
            <w:tcW w:w="5255" w:type="dxa"/>
            <w:tcBorders>
              <w:top w:val="single" w:sz="4" w:space="0" w:color="auto"/>
              <w:left w:val="single" w:sz="4" w:space="0" w:color="auto"/>
              <w:bottom w:val="single" w:sz="4" w:space="0" w:color="auto"/>
              <w:right w:val="single" w:sz="4" w:space="0" w:color="auto"/>
            </w:tcBorders>
          </w:tcPr>
          <w:p w:rsidR="004A1787" w:rsidRDefault="004A1787">
            <w:pPr>
              <w:tabs>
                <w:tab w:val="left" w:pos="2552"/>
                <w:tab w:val="left" w:pos="2880"/>
              </w:tabs>
              <w:spacing w:line="333" w:lineRule="auto"/>
              <w:jc w:val="both"/>
              <w:rPr>
                <w:b/>
                <w:bCs/>
                <w:iCs/>
              </w:rPr>
            </w:pPr>
            <w:r>
              <w:rPr>
                <w:b/>
                <w:bCs/>
                <w:iCs/>
              </w:rPr>
              <w:t>1. Hoạt động khởi động (5 phút):</w:t>
            </w:r>
          </w:p>
          <w:p w:rsidR="004A1787" w:rsidRDefault="004A1787">
            <w:pPr>
              <w:tabs>
                <w:tab w:val="left" w:pos="2552"/>
                <w:tab w:val="left" w:pos="2880"/>
              </w:tabs>
              <w:spacing w:line="333" w:lineRule="auto"/>
              <w:jc w:val="both"/>
              <w:rPr>
                <w:bCs/>
                <w:iCs/>
              </w:rPr>
            </w:pPr>
            <w:r>
              <w:rPr>
                <w:bCs/>
                <w:iCs/>
              </w:rPr>
              <w:t>- Yêu cầu học sinh viết bảng con một số từ.</w:t>
            </w:r>
          </w:p>
          <w:p w:rsidR="004A1787" w:rsidRDefault="004A1787">
            <w:pPr>
              <w:tabs>
                <w:tab w:val="left" w:pos="2552"/>
                <w:tab w:val="left" w:pos="2880"/>
              </w:tabs>
              <w:spacing w:line="333" w:lineRule="auto"/>
              <w:jc w:val="both"/>
              <w:rPr>
                <w:bCs/>
                <w:iCs/>
              </w:rPr>
            </w:pPr>
            <w:r>
              <w:rPr>
                <w:bCs/>
                <w:iCs/>
              </w:rPr>
              <w:t>- Nhận xét, đánh giá chung.</w:t>
            </w:r>
          </w:p>
          <w:p w:rsidR="004A1787" w:rsidRDefault="004A1787">
            <w:pPr>
              <w:tabs>
                <w:tab w:val="left" w:pos="2552"/>
                <w:tab w:val="left" w:pos="2880"/>
              </w:tabs>
              <w:spacing w:line="333" w:lineRule="auto"/>
              <w:jc w:val="both"/>
              <w:rPr>
                <w:bCs/>
                <w:iCs/>
              </w:rPr>
            </w:pPr>
            <w:r>
              <w:rPr>
                <w:bCs/>
                <w:iCs/>
              </w:rPr>
              <w:t>- Giới thiệu bài mới : trực tiếp.</w:t>
            </w:r>
          </w:p>
          <w:p w:rsidR="004A1787" w:rsidRDefault="004A1787">
            <w:pPr>
              <w:tabs>
                <w:tab w:val="left" w:pos="2552"/>
                <w:tab w:val="left" w:pos="2880"/>
              </w:tabs>
              <w:spacing w:line="333" w:lineRule="auto"/>
              <w:jc w:val="both"/>
              <w:rPr>
                <w:b/>
                <w:bCs/>
                <w:iCs/>
              </w:rPr>
            </w:pPr>
            <w:r>
              <w:rPr>
                <w:b/>
                <w:bCs/>
                <w:iCs/>
              </w:rPr>
              <w:t>2. Các họat động chính :</w:t>
            </w:r>
          </w:p>
          <w:p w:rsidR="004A1787" w:rsidRDefault="004A1787">
            <w:pPr>
              <w:spacing w:line="333" w:lineRule="auto"/>
              <w:jc w:val="both"/>
              <w:rPr>
                <w:b/>
                <w:i/>
              </w:rPr>
            </w:pPr>
            <w:r>
              <w:rPr>
                <w:b/>
                <w:bCs/>
                <w:i/>
              </w:rPr>
              <w:t>a. Hoạt động 1</w:t>
            </w:r>
            <w:r>
              <w:rPr>
                <w:b/>
                <w:i/>
              </w:rPr>
              <w:t>: Hướng dẫn HS nghe - viết (15 phút)</w:t>
            </w:r>
          </w:p>
          <w:p w:rsidR="004A1787" w:rsidRDefault="004A1787">
            <w:pPr>
              <w:spacing w:line="333" w:lineRule="auto"/>
              <w:jc w:val="both"/>
            </w:pPr>
            <w:r>
              <w:lastRenderedPageBreak/>
              <w:t xml:space="preserve">* </w:t>
            </w:r>
            <w:r>
              <w:rPr>
                <w:bCs/>
                <w:i/>
                <w:iCs/>
              </w:rPr>
              <w:t>Mục tiêu</w:t>
            </w:r>
            <w:r>
              <w:t>: Giúp học sinh nghe - viết đúng bài chính tả vào vở.</w:t>
            </w:r>
          </w:p>
          <w:p w:rsidR="004A1787" w:rsidRDefault="004A1787">
            <w:pPr>
              <w:spacing w:line="333" w:lineRule="auto"/>
              <w:jc w:val="both"/>
            </w:pPr>
            <w:r>
              <w:t xml:space="preserve">* </w:t>
            </w:r>
            <w:r>
              <w:rPr>
                <w:bCs/>
                <w:i/>
                <w:iCs/>
              </w:rPr>
              <w:t>Cách tiến hành</w:t>
            </w:r>
            <w:r>
              <w:t>:</w:t>
            </w:r>
          </w:p>
          <w:p w:rsidR="004A1787" w:rsidRDefault="004A1787">
            <w:pPr>
              <w:spacing w:line="333" w:lineRule="auto"/>
              <w:jc w:val="both"/>
            </w:pPr>
            <w:r>
              <w:t xml:space="preserve">- Đọc 1 lần đoạn viết  </w:t>
            </w:r>
          </w:p>
          <w:p w:rsidR="004A1787" w:rsidRDefault="004A1787">
            <w:pPr>
              <w:spacing w:line="333" w:lineRule="auto"/>
              <w:jc w:val="both"/>
            </w:pPr>
            <w:r>
              <w:t>- Mời 2 HS đọc lại.</w:t>
            </w:r>
          </w:p>
          <w:p w:rsidR="004A1787" w:rsidRDefault="004A1787">
            <w:pPr>
              <w:spacing w:line="333" w:lineRule="auto"/>
              <w:jc w:val="both"/>
            </w:pPr>
            <w:r>
              <w:t>- Hướng dẫn HS nắm nội dung và cách trình bày bài thơ bằng hệ thống câu hỏi</w:t>
            </w:r>
          </w:p>
          <w:p w:rsidR="004A1787" w:rsidRDefault="004A1787">
            <w:pPr>
              <w:spacing w:line="333" w:lineRule="auto"/>
              <w:jc w:val="both"/>
              <w:rPr>
                <w:i/>
              </w:rPr>
            </w:pPr>
            <w:r>
              <w:rPr>
                <w:i/>
              </w:rPr>
              <w:t>+ Trong đoạn văn có những chữ nào viết hoa?</w:t>
            </w:r>
          </w:p>
          <w:p w:rsidR="004A1787" w:rsidRDefault="004A1787">
            <w:pPr>
              <w:spacing w:line="333" w:lineRule="auto"/>
              <w:jc w:val="both"/>
              <w:rPr>
                <w:i/>
              </w:rPr>
            </w:pPr>
            <w:r>
              <w:rPr>
                <w:i/>
              </w:rPr>
              <w:t>+ Nhắc HS viết đúng từ phiên âm: pi-a-nô.</w:t>
            </w:r>
          </w:p>
          <w:p w:rsidR="004A1787" w:rsidRDefault="004A1787">
            <w:pPr>
              <w:spacing w:line="333" w:lineRule="auto"/>
              <w:jc w:val="both"/>
            </w:pPr>
            <w:r>
              <w:t>- Cho HS tìm từ dễ viết sai và viết bảng con</w:t>
            </w:r>
          </w:p>
          <w:p w:rsidR="004A1787" w:rsidRDefault="004A1787">
            <w:pPr>
              <w:spacing w:line="333" w:lineRule="auto"/>
              <w:jc w:val="both"/>
            </w:pPr>
            <w:r>
              <w:t>- Đọc cho HS viết bài vào vở.</w:t>
            </w:r>
          </w:p>
          <w:p w:rsidR="004A1787" w:rsidRDefault="004A1787">
            <w:pPr>
              <w:spacing w:line="333" w:lineRule="auto"/>
              <w:jc w:val="both"/>
            </w:pPr>
            <w:r>
              <w:t>+ Đọc qua một lần cho HS nghe</w:t>
            </w:r>
          </w:p>
          <w:p w:rsidR="004A1787" w:rsidRDefault="004A1787">
            <w:pPr>
              <w:spacing w:line="333" w:lineRule="auto"/>
              <w:jc w:val="both"/>
            </w:pPr>
            <w:r>
              <w:t>+ Đọc từng cụm, câu</w:t>
            </w:r>
          </w:p>
          <w:p w:rsidR="004A1787" w:rsidRDefault="004A1787">
            <w:pPr>
              <w:spacing w:line="333" w:lineRule="auto"/>
              <w:jc w:val="both"/>
            </w:pPr>
            <w:r>
              <w:t>+ Đọc 1 lần cho HS dò lỗi</w:t>
            </w:r>
          </w:p>
          <w:p w:rsidR="004A1787" w:rsidRDefault="004A1787">
            <w:pPr>
              <w:spacing w:line="333" w:lineRule="auto"/>
              <w:jc w:val="both"/>
            </w:pPr>
            <w:r>
              <w:t xml:space="preserve">- Cho HS bắt lỗi chéo </w:t>
            </w:r>
          </w:p>
          <w:p w:rsidR="004A1787" w:rsidRDefault="004A1787">
            <w:pPr>
              <w:spacing w:line="333" w:lineRule="auto"/>
              <w:jc w:val="both"/>
            </w:pPr>
            <w:r>
              <w:t>- Chấm 7 bài và nhận xét bài viết của HS.</w:t>
            </w:r>
          </w:p>
          <w:p w:rsidR="004A1787" w:rsidRDefault="004A1787">
            <w:pPr>
              <w:spacing w:line="333" w:lineRule="auto"/>
              <w:jc w:val="both"/>
              <w:rPr>
                <w:b/>
                <w:i/>
              </w:rPr>
            </w:pPr>
            <w:r>
              <w:rPr>
                <w:b/>
                <w:bCs/>
                <w:i/>
              </w:rPr>
              <w:t>b. Hoạt động</w:t>
            </w:r>
            <w:r>
              <w:rPr>
                <w:b/>
                <w:i/>
              </w:rPr>
              <w:t xml:space="preserve"> 2: Hướng dẫn HS làm bài tập (12 phút)</w:t>
            </w:r>
          </w:p>
          <w:p w:rsidR="004A1787" w:rsidRDefault="004A1787">
            <w:pPr>
              <w:spacing w:line="333" w:lineRule="auto"/>
              <w:jc w:val="both"/>
            </w:pPr>
            <w:r>
              <w:t xml:space="preserve">* </w:t>
            </w:r>
            <w:r>
              <w:rPr>
                <w:bCs/>
                <w:i/>
                <w:iCs/>
              </w:rPr>
              <w:t>Mục tiêu</w:t>
            </w:r>
            <w:r>
              <w:t>: Giúp HS làm đúng Bài tập vào vở.</w:t>
            </w:r>
          </w:p>
          <w:p w:rsidR="004A1787" w:rsidRDefault="004A1787">
            <w:pPr>
              <w:spacing w:line="333" w:lineRule="auto"/>
              <w:jc w:val="both"/>
            </w:pPr>
            <w:r>
              <w:t xml:space="preserve">* </w:t>
            </w:r>
            <w:r>
              <w:rPr>
                <w:bCs/>
                <w:i/>
                <w:iCs/>
              </w:rPr>
              <w:t>Cách tiến hành:</w:t>
            </w:r>
          </w:p>
          <w:p w:rsidR="004A1787" w:rsidRDefault="004A1787">
            <w:pPr>
              <w:spacing w:line="333" w:lineRule="auto"/>
              <w:jc w:val="both"/>
              <w:rPr>
                <w:b/>
                <w:i/>
                <w:color w:val="0000FF"/>
              </w:rPr>
            </w:pPr>
            <w:r>
              <w:rPr>
                <w:b/>
                <w:iCs/>
              </w:rPr>
              <w:t>Bài tập 2</w:t>
            </w:r>
            <w:r>
              <w:rPr>
                <w:bCs/>
                <w:iCs/>
              </w:rPr>
              <w:t xml:space="preserve">: Tìm 5 từ có vần </w:t>
            </w:r>
            <w:r>
              <w:rPr>
                <w:b/>
                <w:bCs/>
                <w:i/>
                <w:iCs/>
                <w:color w:val="0000FF"/>
              </w:rPr>
              <w:t>ui</w:t>
            </w:r>
            <w:r>
              <w:rPr>
                <w:bCs/>
                <w:iCs/>
              </w:rPr>
              <w:t xml:space="preserve">, 5 từ có vần </w:t>
            </w:r>
            <w:r>
              <w:rPr>
                <w:b/>
                <w:bCs/>
                <w:i/>
                <w:iCs/>
                <w:color w:val="0000FF"/>
              </w:rPr>
              <w:t>uôi</w:t>
            </w:r>
          </w:p>
          <w:p w:rsidR="004A1787" w:rsidRDefault="004A1787">
            <w:pPr>
              <w:spacing w:line="333" w:lineRule="auto"/>
              <w:jc w:val="both"/>
            </w:pPr>
            <w:r>
              <w:t>- Yêu cầu HS làm bài cá nhân</w:t>
            </w:r>
          </w:p>
          <w:p w:rsidR="004A1787" w:rsidRDefault="004A1787">
            <w:pPr>
              <w:spacing w:line="333" w:lineRule="auto"/>
              <w:jc w:val="both"/>
            </w:pPr>
            <w:r>
              <w:t>- Dán 3 băng giấy cho 3 tổ thi làm bài tiếp sức</w:t>
            </w:r>
          </w:p>
          <w:p w:rsidR="004A1787" w:rsidRDefault="004A1787">
            <w:pPr>
              <w:spacing w:line="333" w:lineRule="auto"/>
              <w:jc w:val="both"/>
            </w:pPr>
            <w:r>
              <w:t>- Nhận xét, chốt lời giải đúng</w:t>
            </w:r>
          </w:p>
          <w:p w:rsidR="004A1787" w:rsidRDefault="004A1787">
            <w:pPr>
              <w:spacing w:line="333" w:lineRule="auto"/>
              <w:jc w:val="both"/>
            </w:pPr>
            <w:r>
              <w:t xml:space="preserve">   + </w:t>
            </w:r>
            <w:r>
              <w:rPr>
                <w:b/>
                <w:bCs/>
                <w:i/>
                <w:iCs/>
              </w:rPr>
              <w:t>Ui:</w:t>
            </w:r>
            <w:r>
              <w:rPr>
                <w:i/>
                <w:iCs/>
              </w:rPr>
              <w:t xml:space="preserve">  củi, cặm cụi, dùi cui, búi hành, bụi, dụi mắt, húi tóc, mủi lòng, núi, sủi tăm, tủi thân, xui khiến …</w:t>
            </w:r>
          </w:p>
          <w:p w:rsidR="004A1787" w:rsidRDefault="004A1787">
            <w:pPr>
              <w:spacing w:line="333" w:lineRule="auto"/>
              <w:jc w:val="both"/>
              <w:rPr>
                <w:i/>
                <w:iCs/>
              </w:rPr>
            </w:pPr>
            <w:r>
              <w:t xml:space="preserve">  </w:t>
            </w:r>
            <w:r>
              <w:rPr>
                <w:b/>
                <w:bCs/>
              </w:rPr>
              <w:t xml:space="preserve"> + </w:t>
            </w:r>
            <w:r>
              <w:rPr>
                <w:b/>
                <w:bCs/>
                <w:i/>
                <w:iCs/>
              </w:rPr>
              <w:t>Uôi</w:t>
            </w:r>
            <w:r>
              <w:rPr>
                <w:i/>
                <w:iCs/>
              </w:rPr>
              <w:t xml:space="preserve"> : chuối, buổi sáng, cuối cùng, đá cuội, đuối sức, muối , tuổi, suối …</w:t>
            </w:r>
          </w:p>
          <w:p w:rsidR="004A1787" w:rsidRDefault="004A1787">
            <w:pPr>
              <w:spacing w:line="333" w:lineRule="auto"/>
              <w:jc w:val="both"/>
              <w:rPr>
                <w:bCs/>
                <w:iCs/>
              </w:rPr>
            </w:pPr>
            <w:r>
              <w:rPr>
                <w:b/>
                <w:iCs/>
              </w:rPr>
              <w:t>Bài tập 3</w:t>
            </w:r>
            <w:r>
              <w:t xml:space="preserve">: Chọn phần </w:t>
            </w:r>
            <w:r>
              <w:rPr>
                <w:b/>
                <w:color w:val="0000FF"/>
              </w:rPr>
              <w:t>b</w:t>
            </w:r>
            <w:r>
              <w:t xml:space="preserve">: </w:t>
            </w:r>
            <w:r>
              <w:rPr>
                <w:bCs/>
                <w:iCs/>
              </w:rPr>
              <w:t xml:space="preserve">Tìm các từ chứa tiếng có vần </w:t>
            </w:r>
            <w:r>
              <w:rPr>
                <w:b/>
                <w:bCs/>
                <w:i/>
                <w:iCs/>
                <w:color w:val="0000FF"/>
              </w:rPr>
              <w:t>ăt</w:t>
            </w:r>
            <w:r>
              <w:rPr>
                <w:bCs/>
                <w:iCs/>
              </w:rPr>
              <w:t xml:space="preserve"> hoặc </w:t>
            </w:r>
            <w:r>
              <w:rPr>
                <w:b/>
                <w:bCs/>
                <w:i/>
                <w:iCs/>
                <w:color w:val="0000FF"/>
              </w:rPr>
              <w:t>ăc</w:t>
            </w:r>
          </w:p>
          <w:p w:rsidR="004A1787" w:rsidRDefault="004A1787">
            <w:pPr>
              <w:spacing w:line="333" w:lineRule="auto"/>
              <w:jc w:val="both"/>
            </w:pPr>
            <w:r>
              <w:t>- Mời HS đọc yêu cầu của đề bài.</w:t>
            </w:r>
          </w:p>
          <w:p w:rsidR="004A1787" w:rsidRDefault="004A1787">
            <w:pPr>
              <w:spacing w:line="333" w:lineRule="auto"/>
              <w:jc w:val="both"/>
            </w:pPr>
            <w:r>
              <w:t>- Cho HS học nhóm đôi</w:t>
            </w:r>
          </w:p>
          <w:p w:rsidR="004A1787" w:rsidRDefault="004A1787">
            <w:pPr>
              <w:spacing w:line="333" w:lineRule="auto"/>
              <w:jc w:val="both"/>
            </w:pPr>
            <w:r>
              <w:lastRenderedPageBreak/>
              <w:t>- Chia bảng lớp làm 3 phần. Cho 3 nhóm thi tìm các tìm từ.</w:t>
            </w:r>
          </w:p>
          <w:p w:rsidR="004A1787" w:rsidRDefault="004A1787">
            <w:pPr>
              <w:spacing w:line="333" w:lineRule="auto"/>
              <w:jc w:val="center"/>
            </w:pPr>
            <w:r>
              <w:rPr>
                <w:noProof/>
              </w:rPr>
              <w:drawing>
                <wp:inline distT="0" distB="0" distL="0" distR="0">
                  <wp:extent cx="1209675" cy="1171575"/>
                  <wp:effectExtent l="0" t="0" r="0" b="0"/>
                  <wp:docPr id="2" name="Picture 2" descr="ASCATVIJUZCAWND57ECANMM349CAH6ZS2VCAAWGRO3CAG8YQ51CADYOVRGCAUOA7B0CAK7NP48CANKSJF1CA42XQKDCAVOKSQSCAPK2A18CAL9IY70CAA01IDBCA26VOF2CAQGR18GCAOBNRLQCAYY0T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SCATVIJUZCAWND57ECANMM349CAH6ZS2VCAAWGRO3CAG8YQ51CADYOVRGCAUOA7B0CAK7NP48CANKSJF1CA42XQKDCAVOKSQSCAPK2A18CAL9IY70CAA01IDBCA26VOF2CAQGR18GCAOBNRLQCAYY0T9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09675" cy="1171575"/>
                          </a:xfrm>
                          <a:prstGeom prst="rect">
                            <a:avLst/>
                          </a:prstGeom>
                          <a:noFill/>
                          <a:ln>
                            <a:noFill/>
                          </a:ln>
                        </pic:spPr>
                      </pic:pic>
                    </a:graphicData>
                  </a:graphic>
                </wp:inline>
              </w:drawing>
            </w:r>
          </w:p>
          <w:p w:rsidR="004A1787" w:rsidRDefault="004A1787">
            <w:pPr>
              <w:spacing w:line="333" w:lineRule="auto"/>
              <w:jc w:val="center"/>
            </w:pPr>
            <w:r>
              <w:t>phương Bắc</w:t>
            </w:r>
          </w:p>
          <w:p w:rsidR="004A1787" w:rsidRDefault="004A1787">
            <w:pPr>
              <w:spacing w:line="333" w:lineRule="auto"/>
              <w:jc w:val="both"/>
            </w:pPr>
            <w:r>
              <w:t xml:space="preserve">- </w:t>
            </w:r>
            <w:r>
              <w:rPr>
                <w:b/>
                <w:bCs/>
              </w:rPr>
              <w:t>KL:</w:t>
            </w:r>
            <w:r>
              <w:t xml:space="preserve"> Nhấn mạnh các từ HS hay viết sai</w:t>
            </w:r>
          </w:p>
          <w:p w:rsidR="004A1787" w:rsidRDefault="004A1787">
            <w:pPr>
              <w:tabs>
                <w:tab w:val="left" w:pos="250"/>
              </w:tabs>
              <w:spacing w:line="333" w:lineRule="auto"/>
              <w:jc w:val="both"/>
              <w:rPr>
                <w:b/>
                <w:color w:val="0000FF"/>
              </w:rPr>
            </w:pPr>
            <w:r>
              <w:rPr>
                <w:b/>
                <w:color w:val="0000FF"/>
              </w:rPr>
              <w:t>3. Hoạt động nối tiếp (3 phút):</w:t>
            </w:r>
          </w:p>
          <w:p w:rsidR="004A1787" w:rsidRDefault="004A1787">
            <w:pPr>
              <w:tabs>
                <w:tab w:val="left" w:pos="250"/>
              </w:tabs>
              <w:spacing w:line="333" w:lineRule="auto"/>
              <w:jc w:val="both"/>
              <w:rPr>
                <w:color w:val="0000FF"/>
              </w:rPr>
            </w:pPr>
            <w:r>
              <w:rPr>
                <w:color w:val="0000FF"/>
              </w:rPr>
              <w:t>- Nhắc lại nội dung bài học.</w:t>
            </w:r>
          </w:p>
          <w:p w:rsidR="004A1787" w:rsidRDefault="004A1787">
            <w:pPr>
              <w:spacing w:line="333" w:lineRule="auto"/>
              <w:jc w:val="both"/>
              <w:rPr>
                <w:color w:val="0000FF"/>
              </w:rPr>
            </w:pPr>
            <w:r>
              <w:rPr>
                <w:color w:val="0000FF"/>
              </w:rPr>
              <w:t>- Xem lại bài, chuẩn bị bài sau.</w:t>
            </w:r>
          </w:p>
          <w:p w:rsidR="004A1787" w:rsidRDefault="004A1787">
            <w:pPr>
              <w:spacing w:line="333" w:lineRule="auto"/>
              <w:jc w:val="both"/>
              <w:rPr>
                <w:sz w:val="8"/>
                <w:szCs w:val="8"/>
              </w:rPr>
            </w:pPr>
          </w:p>
        </w:tc>
        <w:tc>
          <w:tcPr>
            <w:tcW w:w="4393" w:type="dxa"/>
            <w:tcBorders>
              <w:top w:val="single" w:sz="4" w:space="0" w:color="auto"/>
              <w:left w:val="single" w:sz="4" w:space="0" w:color="auto"/>
              <w:bottom w:val="single" w:sz="4" w:space="0" w:color="auto"/>
              <w:right w:val="single" w:sz="4" w:space="0" w:color="auto"/>
            </w:tcBorders>
          </w:tcPr>
          <w:p w:rsidR="004A1787" w:rsidRDefault="004A1787">
            <w:pPr>
              <w:spacing w:line="333" w:lineRule="auto"/>
              <w:jc w:val="both"/>
            </w:pPr>
          </w:p>
          <w:p w:rsidR="004A1787" w:rsidRDefault="004A1787">
            <w:pPr>
              <w:spacing w:line="333" w:lineRule="auto"/>
              <w:jc w:val="both"/>
            </w:pPr>
          </w:p>
          <w:p w:rsidR="004A1787" w:rsidRDefault="004A1787">
            <w:pPr>
              <w:spacing w:line="333" w:lineRule="auto"/>
              <w:jc w:val="both"/>
            </w:pPr>
          </w:p>
          <w:p w:rsidR="004A1787" w:rsidRDefault="004A1787">
            <w:pPr>
              <w:spacing w:line="333" w:lineRule="auto"/>
              <w:jc w:val="both"/>
            </w:pPr>
          </w:p>
          <w:p w:rsidR="004A1787" w:rsidRDefault="004A1787">
            <w:pPr>
              <w:spacing w:line="333" w:lineRule="auto"/>
              <w:jc w:val="both"/>
            </w:pPr>
          </w:p>
          <w:p w:rsidR="004A1787" w:rsidRDefault="004A1787">
            <w:pPr>
              <w:spacing w:line="333" w:lineRule="auto"/>
              <w:jc w:val="both"/>
            </w:pPr>
          </w:p>
          <w:p w:rsidR="004A1787" w:rsidRDefault="004A1787">
            <w:pPr>
              <w:spacing w:line="333" w:lineRule="auto"/>
              <w:jc w:val="both"/>
            </w:pPr>
          </w:p>
          <w:p w:rsidR="004A1787" w:rsidRDefault="004A1787">
            <w:pPr>
              <w:spacing w:line="333" w:lineRule="auto"/>
              <w:jc w:val="both"/>
            </w:pPr>
          </w:p>
          <w:p w:rsidR="004A1787" w:rsidRDefault="004A1787">
            <w:pPr>
              <w:spacing w:line="333" w:lineRule="auto"/>
              <w:jc w:val="both"/>
            </w:pPr>
          </w:p>
          <w:p w:rsidR="004A1787" w:rsidRDefault="004A1787">
            <w:pPr>
              <w:spacing w:line="333" w:lineRule="auto"/>
              <w:jc w:val="both"/>
            </w:pPr>
          </w:p>
          <w:p w:rsidR="004A1787" w:rsidRDefault="004A1787">
            <w:pPr>
              <w:spacing w:line="333" w:lineRule="auto"/>
              <w:jc w:val="both"/>
            </w:pPr>
            <w:r>
              <w:t>- Đọc thầm theo</w:t>
            </w:r>
          </w:p>
          <w:p w:rsidR="004A1787" w:rsidRDefault="004A1787">
            <w:pPr>
              <w:spacing w:line="333" w:lineRule="auto"/>
              <w:jc w:val="both"/>
            </w:pPr>
            <w:r>
              <w:t>- 2 HS đọc lại.</w:t>
            </w:r>
          </w:p>
          <w:p w:rsidR="004A1787" w:rsidRDefault="004A1787">
            <w:pPr>
              <w:spacing w:line="333" w:lineRule="auto"/>
              <w:jc w:val="both"/>
            </w:pPr>
            <w:r>
              <w:t>- TLCH theo HD của GV</w:t>
            </w:r>
          </w:p>
          <w:p w:rsidR="004A1787" w:rsidRDefault="004A1787">
            <w:pPr>
              <w:spacing w:line="333" w:lineRule="auto"/>
              <w:jc w:val="both"/>
            </w:pPr>
          </w:p>
          <w:p w:rsidR="004A1787" w:rsidRDefault="004A1787">
            <w:pPr>
              <w:spacing w:line="333" w:lineRule="auto"/>
              <w:jc w:val="both"/>
            </w:pPr>
          </w:p>
          <w:p w:rsidR="004A1787" w:rsidRDefault="004A1787">
            <w:pPr>
              <w:spacing w:line="333" w:lineRule="auto"/>
              <w:jc w:val="both"/>
            </w:pPr>
          </w:p>
          <w:p w:rsidR="004A1787" w:rsidRDefault="004A1787">
            <w:pPr>
              <w:spacing w:line="333" w:lineRule="auto"/>
              <w:jc w:val="both"/>
            </w:pPr>
            <w:r>
              <w:t>- Viết bảng con</w:t>
            </w:r>
          </w:p>
          <w:p w:rsidR="004A1787" w:rsidRDefault="004A1787">
            <w:pPr>
              <w:spacing w:line="333" w:lineRule="auto"/>
              <w:jc w:val="both"/>
            </w:pPr>
            <w:r>
              <w:t>- Viết bài vào vở.</w:t>
            </w:r>
          </w:p>
          <w:p w:rsidR="004A1787" w:rsidRDefault="004A1787">
            <w:pPr>
              <w:spacing w:line="333" w:lineRule="auto"/>
              <w:jc w:val="both"/>
            </w:pPr>
          </w:p>
          <w:p w:rsidR="004A1787" w:rsidRDefault="004A1787">
            <w:pPr>
              <w:spacing w:line="333" w:lineRule="auto"/>
              <w:jc w:val="both"/>
            </w:pPr>
          </w:p>
          <w:p w:rsidR="004A1787" w:rsidRDefault="004A1787">
            <w:pPr>
              <w:spacing w:line="333" w:lineRule="auto"/>
              <w:jc w:val="both"/>
            </w:pPr>
          </w:p>
          <w:p w:rsidR="004A1787" w:rsidRDefault="004A1787">
            <w:pPr>
              <w:spacing w:line="333" w:lineRule="auto"/>
              <w:jc w:val="both"/>
            </w:pPr>
            <w:r>
              <w:t>- Từng cặp HS bắt lỗi cho nhau</w:t>
            </w:r>
          </w:p>
          <w:p w:rsidR="004A1787" w:rsidRDefault="004A1787">
            <w:pPr>
              <w:spacing w:line="333" w:lineRule="auto"/>
              <w:jc w:val="both"/>
            </w:pPr>
          </w:p>
          <w:p w:rsidR="004A1787" w:rsidRDefault="004A1787">
            <w:pPr>
              <w:spacing w:line="333" w:lineRule="auto"/>
              <w:jc w:val="both"/>
            </w:pPr>
          </w:p>
          <w:p w:rsidR="004A1787" w:rsidRDefault="004A1787">
            <w:pPr>
              <w:spacing w:line="333" w:lineRule="auto"/>
              <w:jc w:val="both"/>
            </w:pPr>
          </w:p>
          <w:p w:rsidR="004A1787" w:rsidRDefault="004A1787">
            <w:pPr>
              <w:spacing w:line="333" w:lineRule="auto"/>
              <w:jc w:val="both"/>
            </w:pPr>
          </w:p>
          <w:p w:rsidR="004A1787" w:rsidRDefault="004A1787">
            <w:pPr>
              <w:spacing w:line="333" w:lineRule="auto"/>
              <w:jc w:val="both"/>
            </w:pPr>
          </w:p>
          <w:p w:rsidR="004A1787" w:rsidRDefault="004A1787">
            <w:pPr>
              <w:spacing w:line="333" w:lineRule="auto"/>
              <w:jc w:val="both"/>
            </w:pPr>
          </w:p>
          <w:p w:rsidR="004A1787" w:rsidRDefault="004A1787">
            <w:pPr>
              <w:spacing w:line="333" w:lineRule="auto"/>
              <w:jc w:val="both"/>
            </w:pPr>
            <w:r>
              <w:t>- Học cá nhân</w:t>
            </w:r>
          </w:p>
          <w:p w:rsidR="004A1787" w:rsidRDefault="004A1787">
            <w:pPr>
              <w:spacing w:line="333" w:lineRule="auto"/>
              <w:jc w:val="both"/>
            </w:pPr>
            <w:r>
              <w:t>- 3 nhóm thi tiếp sức</w:t>
            </w:r>
          </w:p>
          <w:p w:rsidR="004A1787" w:rsidRDefault="004A1787">
            <w:pPr>
              <w:spacing w:line="333" w:lineRule="auto"/>
              <w:jc w:val="both"/>
            </w:pPr>
          </w:p>
          <w:p w:rsidR="004A1787" w:rsidRDefault="004A1787">
            <w:pPr>
              <w:spacing w:line="333" w:lineRule="auto"/>
              <w:jc w:val="both"/>
            </w:pPr>
            <w:r>
              <w:t>- Đọc lại kết quả theo lời giải đúng.</w:t>
            </w:r>
          </w:p>
          <w:p w:rsidR="004A1787" w:rsidRDefault="004A1787">
            <w:pPr>
              <w:spacing w:line="333" w:lineRule="auto"/>
              <w:jc w:val="both"/>
            </w:pPr>
          </w:p>
          <w:p w:rsidR="004A1787" w:rsidRDefault="004A1787">
            <w:pPr>
              <w:spacing w:line="333" w:lineRule="auto"/>
              <w:jc w:val="both"/>
            </w:pPr>
            <w:r>
              <w:t>- Cả lớp chữa bài vào vở</w:t>
            </w:r>
          </w:p>
          <w:p w:rsidR="004A1787" w:rsidRDefault="004A1787">
            <w:pPr>
              <w:spacing w:line="333" w:lineRule="auto"/>
              <w:jc w:val="both"/>
            </w:pPr>
          </w:p>
          <w:p w:rsidR="004A1787" w:rsidRDefault="004A1787">
            <w:pPr>
              <w:spacing w:line="333" w:lineRule="auto"/>
              <w:jc w:val="both"/>
            </w:pPr>
          </w:p>
          <w:p w:rsidR="004A1787" w:rsidRDefault="004A1787">
            <w:pPr>
              <w:spacing w:line="333" w:lineRule="auto"/>
              <w:jc w:val="both"/>
            </w:pPr>
          </w:p>
          <w:p w:rsidR="004A1787" w:rsidRDefault="004A1787">
            <w:pPr>
              <w:spacing w:line="333" w:lineRule="auto"/>
              <w:jc w:val="both"/>
            </w:pPr>
          </w:p>
          <w:p w:rsidR="004A1787" w:rsidRDefault="004A1787">
            <w:pPr>
              <w:spacing w:line="333" w:lineRule="auto"/>
              <w:jc w:val="both"/>
            </w:pPr>
            <w:r>
              <w:t>- 1HS đọc yêu cầu của đề bài.</w:t>
            </w:r>
          </w:p>
          <w:p w:rsidR="004A1787" w:rsidRDefault="004A1787">
            <w:pPr>
              <w:spacing w:line="333" w:lineRule="auto"/>
              <w:jc w:val="both"/>
            </w:pPr>
            <w:r>
              <w:t>- Học nhóm đôi</w:t>
            </w:r>
          </w:p>
          <w:p w:rsidR="004A1787" w:rsidRDefault="004A1787">
            <w:pPr>
              <w:spacing w:line="333" w:lineRule="auto"/>
              <w:jc w:val="both"/>
            </w:pPr>
            <w:r>
              <w:lastRenderedPageBreak/>
              <w:t>- Ba nhóm HS thi tìm từ.</w:t>
            </w:r>
          </w:p>
          <w:p w:rsidR="004A1787" w:rsidRDefault="004A1787">
            <w:pPr>
              <w:spacing w:line="333" w:lineRule="auto"/>
              <w:jc w:val="center"/>
            </w:pPr>
            <w:r>
              <w:rPr>
                <w:noProof/>
              </w:rPr>
              <w:drawing>
                <wp:inline distT="0" distB="0" distL="0" distR="0">
                  <wp:extent cx="1876425" cy="1400175"/>
                  <wp:effectExtent l="0" t="0" r="0" b="0"/>
                  <wp:docPr id="1" name="Picture 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untitl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76425" cy="1400175"/>
                          </a:xfrm>
                          <a:prstGeom prst="rect">
                            <a:avLst/>
                          </a:prstGeom>
                          <a:noFill/>
                          <a:ln>
                            <a:noFill/>
                          </a:ln>
                        </pic:spPr>
                      </pic:pic>
                    </a:graphicData>
                  </a:graphic>
                </wp:inline>
              </w:drawing>
            </w:r>
          </w:p>
          <w:p w:rsidR="004A1787" w:rsidRDefault="004A1787">
            <w:pPr>
              <w:spacing w:line="333" w:lineRule="auto"/>
              <w:jc w:val="center"/>
            </w:pPr>
            <w:r>
              <w:t>lặt rau</w:t>
            </w:r>
          </w:p>
          <w:p w:rsidR="004A1787" w:rsidRDefault="004A1787">
            <w:pPr>
              <w:spacing w:line="333" w:lineRule="auto"/>
              <w:jc w:val="both"/>
            </w:pPr>
            <w:r>
              <w:t>- Nhận xét.</w:t>
            </w:r>
          </w:p>
          <w:p w:rsidR="004A1787" w:rsidRDefault="004A1787">
            <w:pPr>
              <w:spacing w:line="333" w:lineRule="auto"/>
              <w:jc w:val="both"/>
            </w:pPr>
          </w:p>
        </w:tc>
      </w:tr>
    </w:tbl>
    <w:p w:rsidR="004A1787" w:rsidRDefault="004A1787" w:rsidP="004A1787">
      <w:pPr>
        <w:spacing w:line="333" w:lineRule="auto"/>
        <w:rPr>
          <w:b/>
          <w:bCs/>
          <w:i/>
          <w:iCs/>
        </w:rPr>
      </w:pPr>
    </w:p>
    <w:p w:rsidR="004A1787" w:rsidRDefault="004A1787" w:rsidP="004A1787">
      <w:pPr>
        <w:spacing w:line="429" w:lineRule="auto"/>
        <w:jc w:val="both"/>
        <w:rPr>
          <w:b/>
          <w:position w:val="16"/>
        </w:rPr>
      </w:pPr>
      <w:r>
        <w:rPr>
          <w:b/>
          <w:color w:val="0000FF"/>
          <w:sz w:val="32"/>
          <w:szCs w:val="32"/>
          <w:lang w:val="nl-NL"/>
        </w:rPr>
        <w:sym w:font="Wingdings" w:char="F040"/>
      </w:r>
      <w:r>
        <w:rPr>
          <w:b/>
        </w:rPr>
        <w:t xml:space="preserve"> RÚT KINH NGHIỆM TIẾT DẠY :</w:t>
      </w:r>
    </w:p>
    <w:p w:rsidR="004A1787" w:rsidRDefault="004A1787" w:rsidP="004A1787">
      <w:pPr>
        <w:spacing w:line="429" w:lineRule="auto"/>
        <w:jc w:val="center"/>
        <w:rPr>
          <w:color w:val="800080"/>
          <w:sz w:val="16"/>
          <w:szCs w:val="16"/>
          <w:lang w:val="nl-NL"/>
        </w:rPr>
      </w:pPr>
      <w:r>
        <w:rPr>
          <w:color w:val="800080"/>
          <w:sz w:val="16"/>
          <w:szCs w:val="16"/>
          <w:lang w:val="nl-NL"/>
        </w:rPr>
        <w:t>...................................................................................................................................................................................................................................</w:t>
      </w:r>
    </w:p>
    <w:p w:rsidR="004A1787" w:rsidRDefault="004A1787" w:rsidP="004A1787">
      <w:pPr>
        <w:spacing w:line="429" w:lineRule="auto"/>
        <w:jc w:val="center"/>
        <w:rPr>
          <w:color w:val="800080"/>
          <w:sz w:val="16"/>
          <w:szCs w:val="16"/>
          <w:lang w:val="nl-NL"/>
        </w:rPr>
      </w:pPr>
      <w:r>
        <w:rPr>
          <w:color w:val="800080"/>
          <w:sz w:val="16"/>
          <w:szCs w:val="16"/>
          <w:lang w:val="nl-NL"/>
        </w:rPr>
        <w:t>...................................................................................................................................................................................................................................</w:t>
      </w:r>
    </w:p>
    <w:p w:rsidR="004A1787" w:rsidRDefault="004A1787" w:rsidP="004A1787">
      <w:pPr>
        <w:spacing w:line="429" w:lineRule="auto"/>
        <w:jc w:val="center"/>
        <w:rPr>
          <w:color w:val="800080"/>
          <w:sz w:val="16"/>
          <w:szCs w:val="16"/>
          <w:lang w:val="nl-NL"/>
        </w:rPr>
      </w:pPr>
      <w:r>
        <w:rPr>
          <w:color w:val="800080"/>
          <w:sz w:val="16"/>
          <w:szCs w:val="16"/>
          <w:lang w:val="nl-NL"/>
        </w:rPr>
        <w:t>...................................................................................................................................................................................................................................</w:t>
      </w:r>
    </w:p>
    <w:p w:rsidR="004A1787" w:rsidRDefault="004A1787" w:rsidP="004A1787">
      <w:pPr>
        <w:spacing w:line="429" w:lineRule="auto"/>
        <w:jc w:val="center"/>
        <w:rPr>
          <w:color w:val="800080"/>
          <w:sz w:val="16"/>
          <w:szCs w:val="16"/>
          <w:lang w:val="nl-NL"/>
        </w:rPr>
      </w:pPr>
      <w:r>
        <w:rPr>
          <w:color w:val="800080"/>
          <w:sz w:val="16"/>
          <w:szCs w:val="16"/>
          <w:lang w:val="nl-NL"/>
        </w:rPr>
        <w:t>...................................................................................................................................................................................................................................</w:t>
      </w:r>
    </w:p>
    <w:p w:rsidR="00464B99" w:rsidRPr="004A1787" w:rsidRDefault="00464B99" w:rsidP="004A1787"/>
    <w:sectPr w:rsidR="00464B99" w:rsidRPr="004A1787" w:rsidSect="00B26481">
      <w:headerReference w:type="even" r:id="rId50"/>
      <w:headerReference w:type="default" r:id="rId51"/>
      <w:footerReference w:type="default" r:id="rId52"/>
      <w:headerReference w:type="first" r:id="rId5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1032" w:rsidRDefault="00721032" w:rsidP="009422B6">
      <w:pPr>
        <w:spacing w:line="240" w:lineRule="auto"/>
      </w:pPr>
      <w:r>
        <w:separator/>
      </w:r>
    </w:p>
  </w:endnote>
  <w:endnote w:type="continuationSeparator" w:id="0">
    <w:p w:rsidR="00721032" w:rsidRDefault="00721032" w:rsidP="009422B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NI-Avo">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UTM Edwardian">
    <w:altName w:val="Cambria Math"/>
    <w:charset w:val="00"/>
    <w:family w:val="roman"/>
    <w:pitch w:val="variable"/>
    <w:sig w:usb0="00000001"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22B6" w:rsidRPr="00446C85" w:rsidRDefault="009422B6" w:rsidP="009422B6">
    <w:pPr>
      <w:pStyle w:val="Footer"/>
      <w:jc w:val="center"/>
      <w:rPr>
        <w:b/>
        <w:color w:val="1F497D" w:themeColor="text2"/>
        <w:sz w:val="28"/>
        <w:lang w:val="nl-NL"/>
      </w:rPr>
    </w:pPr>
    <w:r w:rsidRPr="00446C85">
      <w:rPr>
        <w:b/>
        <w:color w:val="1F497D" w:themeColor="text2"/>
        <w:sz w:val="28"/>
        <w:lang w:val="nl-NL"/>
      </w:rPr>
      <w:t xml:space="preserve">Fanpage : </w:t>
    </w:r>
    <w:hyperlink r:id="rId1" w:history="1">
      <w:r w:rsidRPr="00446C85">
        <w:rPr>
          <w:rStyle w:val="Hyperlink"/>
          <w:b/>
          <w:color w:val="1F497D" w:themeColor="text2"/>
          <w:sz w:val="28"/>
          <w:lang w:val="nl-NL"/>
        </w:rPr>
        <w:t>https://www.facebook.com/luyenthiamax</w:t>
      </w:r>
    </w:hyperlink>
  </w:p>
  <w:p w:rsidR="009422B6" w:rsidRPr="009422B6" w:rsidRDefault="009422B6" w:rsidP="009422B6">
    <w:pPr>
      <w:pStyle w:val="Footer"/>
      <w:jc w:val="center"/>
      <w:rPr>
        <w:sz w:val="28"/>
        <w:lang w:val="nl-N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1032" w:rsidRDefault="00721032" w:rsidP="009422B6">
      <w:pPr>
        <w:spacing w:line="240" w:lineRule="auto"/>
      </w:pPr>
      <w:r>
        <w:separator/>
      </w:r>
    </w:p>
  </w:footnote>
  <w:footnote w:type="continuationSeparator" w:id="0">
    <w:p w:rsidR="00721032" w:rsidRDefault="00721032" w:rsidP="009422B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E56" w:rsidRDefault="0072103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99898" o:spid="_x0000_s2050" type="#_x0000_t136" style="position:absolute;left:0;text-align:left;margin-left:0;margin-top:0;width:471.3pt;height:188.5pt;rotation:315;z-index:-251654144;mso-position-horizontal:center;mso-position-horizontal-relative:margin;mso-position-vertical:center;mso-position-vertical-relative:margin" o:allowincell="f" fillcolor="silver" stroked="f">
          <v:fill opacity=".5"/>
          <v:textpath style="font-family:&quot;Times New Roman&quot;;font-size:1pt" string="Amax"/>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22B6" w:rsidRPr="00446C85" w:rsidRDefault="00721032" w:rsidP="00446C85">
    <w:pPr>
      <w:pStyle w:val="Header"/>
      <w:pBdr>
        <w:bottom w:val="single" w:sz="4" w:space="1" w:color="auto"/>
      </w:pBdr>
      <w:jc w:val="center"/>
      <w:rPr>
        <w:b/>
        <w:color w:val="FF0000"/>
        <w:sz w:val="32"/>
        <w:szCs w:val="32"/>
      </w:rPr>
    </w:pPr>
    <w:r>
      <w:rPr>
        <w:noProof/>
        <w:color w:val="FF0000"/>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99899" o:spid="_x0000_s2051" type="#_x0000_t136" style="position:absolute;left:0;text-align:left;margin-left:0;margin-top:0;width:471.3pt;height:188.5pt;rotation:315;z-index:-251652096;mso-position-horizontal:center;mso-position-horizontal-relative:margin;mso-position-vertical:center;mso-position-vertical-relative:margin" o:allowincell="f" fillcolor="silver" stroked="f">
          <v:fill opacity=".5"/>
          <v:textpath style="font-family:&quot;Times New Roman&quot;;font-size:1pt" string="Amax"/>
          <w10:wrap anchorx="margin" anchory="margin"/>
        </v:shape>
      </w:pict>
    </w:r>
    <w:r w:rsidR="009422B6" w:rsidRPr="00446C85">
      <w:rPr>
        <w:b/>
        <w:color w:val="FF0000"/>
        <w:sz w:val="32"/>
        <w:szCs w:val="32"/>
      </w:rPr>
      <w:t xml:space="preserve">Trung tâm Luyện thi Amax </w:t>
    </w:r>
    <w:r w:rsidR="00446C85" w:rsidRPr="00446C85">
      <w:rPr>
        <w:b/>
        <w:color w:val="FF0000"/>
        <w:sz w:val="32"/>
        <w:szCs w:val="32"/>
      </w:rPr>
      <w:t xml:space="preserve">– Hà Đông - </w:t>
    </w:r>
    <w:r w:rsidR="009422B6" w:rsidRPr="00446C85">
      <w:rPr>
        <w:b/>
        <w:color w:val="FF0000"/>
        <w:sz w:val="32"/>
        <w:szCs w:val="32"/>
      </w:rPr>
      <w:t>Hotline: 0902196677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E56" w:rsidRDefault="0072103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99897" o:spid="_x0000_s2049" type="#_x0000_t136" style="position:absolute;left:0;text-align:left;margin-left:0;margin-top:0;width:471.3pt;height:188.5pt;rotation:315;z-index:-251656192;mso-position-horizontal:center;mso-position-horizontal-relative:margin;mso-position-vertical:center;mso-position-vertical-relative:margin" o:allowincell="f" fillcolor="silver" stroked="f">
          <v:fill opacity=".5"/>
          <v:textpath style="font-family:&quot;Times New Roman&quot;;font-size:1pt" string="Amax"/>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21980D64"/>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00000001"/>
    <w:multiLevelType w:val="multilevel"/>
    <w:tmpl w:val="00000000"/>
    <w:lvl w:ilvl="0">
      <w:start w:val="1"/>
      <w:numFmt w:val="decimal"/>
      <w:lvlText w:val="%1."/>
      <w:lvlJc w:val="left"/>
      <w:rPr>
        <w:b w:val="0"/>
        <w:bCs w:val="0"/>
        <w:i/>
        <w:iCs/>
        <w:smallCaps w:val="0"/>
        <w:strike w:val="0"/>
        <w:color w:val="000000"/>
        <w:spacing w:val="0"/>
        <w:w w:val="100"/>
        <w:position w:val="0"/>
        <w:sz w:val="20"/>
        <w:szCs w:val="20"/>
        <w:u w:val="none"/>
      </w:rPr>
    </w:lvl>
    <w:lvl w:ilvl="1">
      <w:start w:val="1"/>
      <w:numFmt w:val="decimal"/>
      <w:lvlText w:val="%1."/>
      <w:lvlJc w:val="left"/>
      <w:rPr>
        <w:b w:val="0"/>
        <w:bCs w:val="0"/>
        <w:i/>
        <w:iCs/>
        <w:smallCaps w:val="0"/>
        <w:strike w:val="0"/>
        <w:color w:val="000000"/>
        <w:spacing w:val="0"/>
        <w:w w:val="100"/>
        <w:position w:val="0"/>
        <w:sz w:val="20"/>
        <w:szCs w:val="20"/>
        <w:u w:val="none"/>
      </w:rPr>
    </w:lvl>
    <w:lvl w:ilvl="2">
      <w:start w:val="1"/>
      <w:numFmt w:val="decimal"/>
      <w:lvlText w:val="%1."/>
      <w:lvlJc w:val="left"/>
      <w:rPr>
        <w:b w:val="0"/>
        <w:bCs w:val="0"/>
        <w:i/>
        <w:iCs/>
        <w:smallCaps w:val="0"/>
        <w:strike w:val="0"/>
        <w:color w:val="000000"/>
        <w:spacing w:val="0"/>
        <w:w w:val="100"/>
        <w:position w:val="0"/>
        <w:sz w:val="20"/>
        <w:szCs w:val="20"/>
        <w:u w:val="none"/>
      </w:rPr>
    </w:lvl>
    <w:lvl w:ilvl="3">
      <w:start w:val="1"/>
      <w:numFmt w:val="decimal"/>
      <w:lvlText w:val="%1."/>
      <w:lvlJc w:val="left"/>
      <w:rPr>
        <w:b w:val="0"/>
        <w:bCs w:val="0"/>
        <w:i/>
        <w:iCs/>
        <w:smallCaps w:val="0"/>
        <w:strike w:val="0"/>
        <w:color w:val="000000"/>
        <w:spacing w:val="0"/>
        <w:w w:val="100"/>
        <w:position w:val="0"/>
        <w:sz w:val="20"/>
        <w:szCs w:val="20"/>
        <w:u w:val="none"/>
      </w:rPr>
    </w:lvl>
    <w:lvl w:ilvl="4">
      <w:start w:val="1"/>
      <w:numFmt w:val="decimal"/>
      <w:lvlText w:val="%1."/>
      <w:lvlJc w:val="left"/>
      <w:rPr>
        <w:b w:val="0"/>
        <w:bCs w:val="0"/>
        <w:i/>
        <w:iCs/>
        <w:smallCaps w:val="0"/>
        <w:strike w:val="0"/>
        <w:color w:val="000000"/>
        <w:spacing w:val="0"/>
        <w:w w:val="100"/>
        <w:position w:val="0"/>
        <w:sz w:val="20"/>
        <w:szCs w:val="20"/>
        <w:u w:val="none"/>
      </w:rPr>
    </w:lvl>
    <w:lvl w:ilvl="5">
      <w:start w:val="1"/>
      <w:numFmt w:val="decimal"/>
      <w:lvlText w:val="%1."/>
      <w:lvlJc w:val="left"/>
      <w:rPr>
        <w:b w:val="0"/>
        <w:bCs w:val="0"/>
        <w:i/>
        <w:iCs/>
        <w:smallCaps w:val="0"/>
        <w:strike w:val="0"/>
        <w:color w:val="000000"/>
        <w:spacing w:val="0"/>
        <w:w w:val="100"/>
        <w:position w:val="0"/>
        <w:sz w:val="20"/>
        <w:szCs w:val="20"/>
        <w:u w:val="none"/>
      </w:rPr>
    </w:lvl>
    <w:lvl w:ilvl="6">
      <w:start w:val="1"/>
      <w:numFmt w:val="decimal"/>
      <w:lvlText w:val="%1."/>
      <w:lvlJc w:val="left"/>
      <w:rPr>
        <w:b w:val="0"/>
        <w:bCs w:val="0"/>
        <w:i/>
        <w:iCs/>
        <w:smallCaps w:val="0"/>
        <w:strike w:val="0"/>
        <w:color w:val="000000"/>
        <w:spacing w:val="0"/>
        <w:w w:val="100"/>
        <w:position w:val="0"/>
        <w:sz w:val="20"/>
        <w:szCs w:val="20"/>
        <w:u w:val="none"/>
      </w:rPr>
    </w:lvl>
    <w:lvl w:ilvl="7">
      <w:start w:val="1"/>
      <w:numFmt w:val="decimal"/>
      <w:lvlText w:val="%1."/>
      <w:lvlJc w:val="left"/>
      <w:rPr>
        <w:b w:val="0"/>
        <w:bCs w:val="0"/>
        <w:i/>
        <w:iCs/>
        <w:smallCaps w:val="0"/>
        <w:strike w:val="0"/>
        <w:color w:val="000000"/>
        <w:spacing w:val="0"/>
        <w:w w:val="100"/>
        <w:position w:val="0"/>
        <w:sz w:val="20"/>
        <w:szCs w:val="20"/>
        <w:u w:val="none"/>
      </w:rPr>
    </w:lvl>
    <w:lvl w:ilvl="8">
      <w:start w:val="1"/>
      <w:numFmt w:val="decimal"/>
      <w:lvlText w:val="%1."/>
      <w:lvlJc w:val="left"/>
      <w:rPr>
        <w:b w:val="0"/>
        <w:bCs w:val="0"/>
        <w:i/>
        <w:iCs/>
        <w:smallCaps w:val="0"/>
        <w:strike w:val="0"/>
        <w:color w:val="000000"/>
        <w:spacing w:val="0"/>
        <w:w w:val="100"/>
        <w:position w:val="0"/>
        <w:sz w:val="20"/>
        <w:szCs w:val="20"/>
        <w:u w:val="none"/>
      </w:rPr>
    </w:lvl>
  </w:abstractNum>
  <w:abstractNum w:abstractNumId="2">
    <w:nsid w:val="00000003"/>
    <w:multiLevelType w:val="multilevel"/>
    <w:tmpl w:val="00000002"/>
    <w:lvl w:ilvl="0">
      <w:start w:val="10"/>
      <w:numFmt w:val="upperRoman"/>
      <w:lvlText w:val="%1."/>
      <w:lvlJc w:val="left"/>
      <w:rPr>
        <w:b w:val="0"/>
        <w:bCs w:val="0"/>
        <w:i w:val="0"/>
        <w:iCs w:val="0"/>
        <w:smallCaps w:val="0"/>
        <w:strike w:val="0"/>
        <w:color w:val="000000"/>
        <w:spacing w:val="0"/>
        <w:w w:val="100"/>
        <w:position w:val="0"/>
        <w:sz w:val="17"/>
        <w:szCs w:val="17"/>
        <w:u w:val="none"/>
      </w:rPr>
    </w:lvl>
    <w:lvl w:ilvl="1">
      <w:start w:val="10"/>
      <w:numFmt w:val="upperRoman"/>
      <w:lvlText w:val="%1."/>
      <w:lvlJc w:val="left"/>
      <w:rPr>
        <w:b w:val="0"/>
        <w:bCs w:val="0"/>
        <w:i w:val="0"/>
        <w:iCs w:val="0"/>
        <w:smallCaps w:val="0"/>
        <w:strike w:val="0"/>
        <w:color w:val="000000"/>
        <w:spacing w:val="0"/>
        <w:w w:val="100"/>
        <w:position w:val="0"/>
        <w:sz w:val="17"/>
        <w:szCs w:val="17"/>
        <w:u w:val="none"/>
      </w:rPr>
    </w:lvl>
    <w:lvl w:ilvl="2">
      <w:start w:val="10"/>
      <w:numFmt w:val="upperRoman"/>
      <w:lvlText w:val="%1."/>
      <w:lvlJc w:val="left"/>
      <w:rPr>
        <w:b w:val="0"/>
        <w:bCs w:val="0"/>
        <w:i w:val="0"/>
        <w:iCs w:val="0"/>
        <w:smallCaps w:val="0"/>
        <w:strike w:val="0"/>
        <w:color w:val="000000"/>
        <w:spacing w:val="0"/>
        <w:w w:val="100"/>
        <w:position w:val="0"/>
        <w:sz w:val="17"/>
        <w:szCs w:val="17"/>
        <w:u w:val="none"/>
      </w:rPr>
    </w:lvl>
    <w:lvl w:ilvl="3">
      <w:start w:val="10"/>
      <w:numFmt w:val="upperRoman"/>
      <w:lvlText w:val="%1."/>
      <w:lvlJc w:val="left"/>
      <w:rPr>
        <w:b w:val="0"/>
        <w:bCs w:val="0"/>
        <w:i w:val="0"/>
        <w:iCs w:val="0"/>
        <w:smallCaps w:val="0"/>
        <w:strike w:val="0"/>
        <w:color w:val="000000"/>
        <w:spacing w:val="0"/>
        <w:w w:val="100"/>
        <w:position w:val="0"/>
        <w:sz w:val="17"/>
        <w:szCs w:val="17"/>
        <w:u w:val="none"/>
      </w:rPr>
    </w:lvl>
    <w:lvl w:ilvl="4">
      <w:start w:val="10"/>
      <w:numFmt w:val="upperRoman"/>
      <w:lvlText w:val="%1."/>
      <w:lvlJc w:val="left"/>
      <w:rPr>
        <w:b w:val="0"/>
        <w:bCs w:val="0"/>
        <w:i w:val="0"/>
        <w:iCs w:val="0"/>
        <w:smallCaps w:val="0"/>
        <w:strike w:val="0"/>
        <w:color w:val="000000"/>
        <w:spacing w:val="0"/>
        <w:w w:val="100"/>
        <w:position w:val="0"/>
        <w:sz w:val="17"/>
        <w:szCs w:val="17"/>
        <w:u w:val="none"/>
      </w:rPr>
    </w:lvl>
    <w:lvl w:ilvl="5">
      <w:start w:val="10"/>
      <w:numFmt w:val="upperRoman"/>
      <w:lvlText w:val="%1."/>
      <w:lvlJc w:val="left"/>
      <w:rPr>
        <w:b w:val="0"/>
        <w:bCs w:val="0"/>
        <w:i w:val="0"/>
        <w:iCs w:val="0"/>
        <w:smallCaps w:val="0"/>
        <w:strike w:val="0"/>
        <w:color w:val="000000"/>
        <w:spacing w:val="0"/>
        <w:w w:val="100"/>
        <w:position w:val="0"/>
        <w:sz w:val="17"/>
        <w:szCs w:val="17"/>
        <w:u w:val="none"/>
      </w:rPr>
    </w:lvl>
    <w:lvl w:ilvl="6">
      <w:start w:val="10"/>
      <w:numFmt w:val="upperRoman"/>
      <w:lvlText w:val="%1."/>
      <w:lvlJc w:val="left"/>
      <w:rPr>
        <w:b w:val="0"/>
        <w:bCs w:val="0"/>
        <w:i w:val="0"/>
        <w:iCs w:val="0"/>
        <w:smallCaps w:val="0"/>
        <w:strike w:val="0"/>
        <w:color w:val="000000"/>
        <w:spacing w:val="0"/>
        <w:w w:val="100"/>
        <w:position w:val="0"/>
        <w:sz w:val="17"/>
        <w:szCs w:val="17"/>
        <w:u w:val="none"/>
      </w:rPr>
    </w:lvl>
    <w:lvl w:ilvl="7">
      <w:start w:val="10"/>
      <w:numFmt w:val="upperRoman"/>
      <w:lvlText w:val="%1."/>
      <w:lvlJc w:val="left"/>
      <w:rPr>
        <w:b w:val="0"/>
        <w:bCs w:val="0"/>
        <w:i w:val="0"/>
        <w:iCs w:val="0"/>
        <w:smallCaps w:val="0"/>
        <w:strike w:val="0"/>
        <w:color w:val="000000"/>
        <w:spacing w:val="0"/>
        <w:w w:val="100"/>
        <w:position w:val="0"/>
        <w:sz w:val="17"/>
        <w:szCs w:val="17"/>
        <w:u w:val="none"/>
      </w:rPr>
    </w:lvl>
    <w:lvl w:ilvl="8">
      <w:start w:val="10"/>
      <w:numFmt w:val="upperRoman"/>
      <w:lvlText w:val="%1."/>
      <w:lvlJc w:val="left"/>
      <w:rPr>
        <w:b w:val="0"/>
        <w:bCs w:val="0"/>
        <w:i w:val="0"/>
        <w:iCs w:val="0"/>
        <w:smallCaps w:val="0"/>
        <w:strike w:val="0"/>
        <w:color w:val="000000"/>
        <w:spacing w:val="0"/>
        <w:w w:val="100"/>
        <w:position w:val="0"/>
        <w:sz w:val="17"/>
        <w:szCs w:val="17"/>
        <w:u w:val="none"/>
      </w:rPr>
    </w:lvl>
  </w:abstractNum>
  <w:abstractNum w:abstractNumId="3">
    <w:nsid w:val="00000005"/>
    <w:multiLevelType w:val="multilevel"/>
    <w:tmpl w:val="00000004"/>
    <w:lvl w:ilvl="0">
      <w:start w:val="2"/>
      <w:numFmt w:val="decimal"/>
      <w:lvlText w:val="%1."/>
      <w:lvlJc w:val="left"/>
      <w:rPr>
        <w:rFonts w:ascii="Arial" w:hAnsi="Arial" w:cs="Arial"/>
        <w:b w:val="0"/>
        <w:bCs w:val="0"/>
        <w:i w:val="0"/>
        <w:iCs w:val="0"/>
        <w:smallCaps w:val="0"/>
        <w:strike w:val="0"/>
        <w:color w:val="295D8A"/>
        <w:spacing w:val="0"/>
        <w:w w:val="100"/>
        <w:position w:val="0"/>
        <w:sz w:val="13"/>
        <w:szCs w:val="13"/>
        <w:u w:val="none"/>
      </w:rPr>
    </w:lvl>
    <w:lvl w:ilvl="1">
      <w:start w:val="2"/>
      <w:numFmt w:val="decimal"/>
      <w:lvlText w:val="%1."/>
      <w:lvlJc w:val="left"/>
      <w:rPr>
        <w:rFonts w:ascii="Arial" w:hAnsi="Arial" w:cs="Arial"/>
        <w:b w:val="0"/>
        <w:bCs w:val="0"/>
        <w:i w:val="0"/>
        <w:iCs w:val="0"/>
        <w:smallCaps w:val="0"/>
        <w:strike w:val="0"/>
        <w:color w:val="295D8A"/>
        <w:spacing w:val="0"/>
        <w:w w:val="100"/>
        <w:position w:val="0"/>
        <w:sz w:val="13"/>
        <w:szCs w:val="13"/>
        <w:u w:val="none"/>
      </w:rPr>
    </w:lvl>
    <w:lvl w:ilvl="2">
      <w:start w:val="2"/>
      <w:numFmt w:val="decimal"/>
      <w:lvlText w:val="%1."/>
      <w:lvlJc w:val="left"/>
      <w:rPr>
        <w:rFonts w:ascii="Arial" w:hAnsi="Arial" w:cs="Arial"/>
        <w:b w:val="0"/>
        <w:bCs w:val="0"/>
        <w:i w:val="0"/>
        <w:iCs w:val="0"/>
        <w:smallCaps w:val="0"/>
        <w:strike w:val="0"/>
        <w:color w:val="295D8A"/>
        <w:spacing w:val="0"/>
        <w:w w:val="100"/>
        <w:position w:val="0"/>
        <w:sz w:val="13"/>
        <w:szCs w:val="13"/>
        <w:u w:val="none"/>
      </w:rPr>
    </w:lvl>
    <w:lvl w:ilvl="3">
      <w:start w:val="2"/>
      <w:numFmt w:val="decimal"/>
      <w:lvlText w:val="%1."/>
      <w:lvlJc w:val="left"/>
      <w:rPr>
        <w:rFonts w:ascii="Arial" w:hAnsi="Arial" w:cs="Arial"/>
        <w:b w:val="0"/>
        <w:bCs w:val="0"/>
        <w:i w:val="0"/>
        <w:iCs w:val="0"/>
        <w:smallCaps w:val="0"/>
        <w:strike w:val="0"/>
        <w:color w:val="295D8A"/>
        <w:spacing w:val="0"/>
        <w:w w:val="100"/>
        <w:position w:val="0"/>
        <w:sz w:val="13"/>
        <w:szCs w:val="13"/>
        <w:u w:val="none"/>
      </w:rPr>
    </w:lvl>
    <w:lvl w:ilvl="4">
      <w:start w:val="2"/>
      <w:numFmt w:val="decimal"/>
      <w:lvlText w:val="%1."/>
      <w:lvlJc w:val="left"/>
      <w:rPr>
        <w:rFonts w:ascii="Arial" w:hAnsi="Arial" w:cs="Arial"/>
        <w:b w:val="0"/>
        <w:bCs w:val="0"/>
        <w:i w:val="0"/>
        <w:iCs w:val="0"/>
        <w:smallCaps w:val="0"/>
        <w:strike w:val="0"/>
        <w:color w:val="295D8A"/>
        <w:spacing w:val="0"/>
        <w:w w:val="100"/>
        <w:position w:val="0"/>
        <w:sz w:val="13"/>
        <w:szCs w:val="13"/>
        <w:u w:val="none"/>
      </w:rPr>
    </w:lvl>
    <w:lvl w:ilvl="5">
      <w:start w:val="2"/>
      <w:numFmt w:val="decimal"/>
      <w:lvlText w:val="%1."/>
      <w:lvlJc w:val="left"/>
      <w:rPr>
        <w:rFonts w:ascii="Arial" w:hAnsi="Arial" w:cs="Arial"/>
        <w:b w:val="0"/>
        <w:bCs w:val="0"/>
        <w:i w:val="0"/>
        <w:iCs w:val="0"/>
        <w:smallCaps w:val="0"/>
        <w:strike w:val="0"/>
        <w:color w:val="295D8A"/>
        <w:spacing w:val="0"/>
        <w:w w:val="100"/>
        <w:position w:val="0"/>
        <w:sz w:val="13"/>
        <w:szCs w:val="13"/>
        <w:u w:val="none"/>
      </w:rPr>
    </w:lvl>
    <w:lvl w:ilvl="6">
      <w:start w:val="2"/>
      <w:numFmt w:val="decimal"/>
      <w:lvlText w:val="%1."/>
      <w:lvlJc w:val="left"/>
      <w:rPr>
        <w:rFonts w:ascii="Arial" w:hAnsi="Arial" w:cs="Arial"/>
        <w:b w:val="0"/>
        <w:bCs w:val="0"/>
        <w:i w:val="0"/>
        <w:iCs w:val="0"/>
        <w:smallCaps w:val="0"/>
        <w:strike w:val="0"/>
        <w:color w:val="295D8A"/>
        <w:spacing w:val="0"/>
        <w:w w:val="100"/>
        <w:position w:val="0"/>
        <w:sz w:val="13"/>
        <w:szCs w:val="13"/>
        <w:u w:val="none"/>
      </w:rPr>
    </w:lvl>
    <w:lvl w:ilvl="7">
      <w:start w:val="2"/>
      <w:numFmt w:val="decimal"/>
      <w:lvlText w:val="%1."/>
      <w:lvlJc w:val="left"/>
      <w:rPr>
        <w:rFonts w:ascii="Arial" w:hAnsi="Arial" w:cs="Arial"/>
        <w:b w:val="0"/>
        <w:bCs w:val="0"/>
        <w:i w:val="0"/>
        <w:iCs w:val="0"/>
        <w:smallCaps w:val="0"/>
        <w:strike w:val="0"/>
        <w:color w:val="295D8A"/>
        <w:spacing w:val="0"/>
        <w:w w:val="100"/>
        <w:position w:val="0"/>
        <w:sz w:val="13"/>
        <w:szCs w:val="13"/>
        <w:u w:val="none"/>
      </w:rPr>
    </w:lvl>
    <w:lvl w:ilvl="8">
      <w:start w:val="2"/>
      <w:numFmt w:val="decimal"/>
      <w:lvlText w:val="%1."/>
      <w:lvlJc w:val="left"/>
      <w:rPr>
        <w:rFonts w:ascii="Arial" w:hAnsi="Arial" w:cs="Arial"/>
        <w:b w:val="0"/>
        <w:bCs w:val="0"/>
        <w:i w:val="0"/>
        <w:iCs w:val="0"/>
        <w:smallCaps w:val="0"/>
        <w:strike w:val="0"/>
        <w:color w:val="295D8A"/>
        <w:spacing w:val="0"/>
        <w:w w:val="100"/>
        <w:position w:val="0"/>
        <w:sz w:val="13"/>
        <w:szCs w:val="13"/>
        <w:u w:val="none"/>
      </w:rPr>
    </w:lvl>
  </w:abstractNum>
  <w:abstractNum w:abstractNumId="4">
    <w:nsid w:val="00000007"/>
    <w:multiLevelType w:val="multilevel"/>
    <w:tmpl w:val="00000006"/>
    <w:lvl w:ilvl="0">
      <w:start w:val="8"/>
      <w:numFmt w:val="decimal"/>
      <w:lvlText w:val="%1."/>
      <w:lvlJc w:val="left"/>
      <w:rPr>
        <w:rFonts w:ascii="Arial" w:hAnsi="Arial" w:cs="Arial"/>
        <w:b w:val="0"/>
        <w:bCs w:val="0"/>
        <w:i w:val="0"/>
        <w:iCs w:val="0"/>
        <w:smallCaps w:val="0"/>
        <w:strike w:val="0"/>
        <w:color w:val="295D8A"/>
        <w:spacing w:val="0"/>
        <w:w w:val="100"/>
        <w:position w:val="0"/>
        <w:sz w:val="13"/>
        <w:szCs w:val="13"/>
        <w:u w:val="none"/>
      </w:rPr>
    </w:lvl>
    <w:lvl w:ilvl="1">
      <w:start w:val="8"/>
      <w:numFmt w:val="decimal"/>
      <w:lvlText w:val="%1."/>
      <w:lvlJc w:val="left"/>
      <w:rPr>
        <w:rFonts w:ascii="Arial" w:hAnsi="Arial" w:cs="Arial"/>
        <w:b w:val="0"/>
        <w:bCs w:val="0"/>
        <w:i w:val="0"/>
        <w:iCs w:val="0"/>
        <w:smallCaps w:val="0"/>
        <w:strike w:val="0"/>
        <w:color w:val="295D8A"/>
        <w:spacing w:val="0"/>
        <w:w w:val="100"/>
        <w:position w:val="0"/>
        <w:sz w:val="13"/>
        <w:szCs w:val="13"/>
        <w:u w:val="none"/>
      </w:rPr>
    </w:lvl>
    <w:lvl w:ilvl="2">
      <w:start w:val="8"/>
      <w:numFmt w:val="decimal"/>
      <w:lvlText w:val="%1."/>
      <w:lvlJc w:val="left"/>
      <w:rPr>
        <w:rFonts w:ascii="Arial" w:hAnsi="Arial" w:cs="Arial"/>
        <w:b w:val="0"/>
        <w:bCs w:val="0"/>
        <w:i w:val="0"/>
        <w:iCs w:val="0"/>
        <w:smallCaps w:val="0"/>
        <w:strike w:val="0"/>
        <w:color w:val="295D8A"/>
        <w:spacing w:val="0"/>
        <w:w w:val="100"/>
        <w:position w:val="0"/>
        <w:sz w:val="13"/>
        <w:szCs w:val="13"/>
        <w:u w:val="none"/>
      </w:rPr>
    </w:lvl>
    <w:lvl w:ilvl="3">
      <w:start w:val="8"/>
      <w:numFmt w:val="decimal"/>
      <w:lvlText w:val="%1."/>
      <w:lvlJc w:val="left"/>
      <w:rPr>
        <w:rFonts w:ascii="Arial" w:hAnsi="Arial" w:cs="Arial"/>
        <w:b w:val="0"/>
        <w:bCs w:val="0"/>
        <w:i w:val="0"/>
        <w:iCs w:val="0"/>
        <w:smallCaps w:val="0"/>
        <w:strike w:val="0"/>
        <w:color w:val="295D8A"/>
        <w:spacing w:val="0"/>
        <w:w w:val="100"/>
        <w:position w:val="0"/>
        <w:sz w:val="13"/>
        <w:szCs w:val="13"/>
        <w:u w:val="none"/>
      </w:rPr>
    </w:lvl>
    <w:lvl w:ilvl="4">
      <w:start w:val="8"/>
      <w:numFmt w:val="decimal"/>
      <w:lvlText w:val="%1."/>
      <w:lvlJc w:val="left"/>
      <w:rPr>
        <w:rFonts w:ascii="Arial" w:hAnsi="Arial" w:cs="Arial"/>
        <w:b w:val="0"/>
        <w:bCs w:val="0"/>
        <w:i w:val="0"/>
        <w:iCs w:val="0"/>
        <w:smallCaps w:val="0"/>
        <w:strike w:val="0"/>
        <w:color w:val="295D8A"/>
        <w:spacing w:val="0"/>
        <w:w w:val="100"/>
        <w:position w:val="0"/>
        <w:sz w:val="13"/>
        <w:szCs w:val="13"/>
        <w:u w:val="none"/>
      </w:rPr>
    </w:lvl>
    <w:lvl w:ilvl="5">
      <w:start w:val="8"/>
      <w:numFmt w:val="decimal"/>
      <w:lvlText w:val="%1."/>
      <w:lvlJc w:val="left"/>
      <w:rPr>
        <w:rFonts w:ascii="Arial" w:hAnsi="Arial" w:cs="Arial"/>
        <w:b w:val="0"/>
        <w:bCs w:val="0"/>
        <w:i w:val="0"/>
        <w:iCs w:val="0"/>
        <w:smallCaps w:val="0"/>
        <w:strike w:val="0"/>
        <w:color w:val="295D8A"/>
        <w:spacing w:val="0"/>
        <w:w w:val="100"/>
        <w:position w:val="0"/>
        <w:sz w:val="13"/>
        <w:szCs w:val="13"/>
        <w:u w:val="none"/>
      </w:rPr>
    </w:lvl>
    <w:lvl w:ilvl="6">
      <w:start w:val="8"/>
      <w:numFmt w:val="decimal"/>
      <w:lvlText w:val="%1."/>
      <w:lvlJc w:val="left"/>
      <w:rPr>
        <w:rFonts w:ascii="Arial" w:hAnsi="Arial" w:cs="Arial"/>
        <w:b w:val="0"/>
        <w:bCs w:val="0"/>
        <w:i w:val="0"/>
        <w:iCs w:val="0"/>
        <w:smallCaps w:val="0"/>
        <w:strike w:val="0"/>
        <w:color w:val="295D8A"/>
        <w:spacing w:val="0"/>
        <w:w w:val="100"/>
        <w:position w:val="0"/>
        <w:sz w:val="13"/>
        <w:szCs w:val="13"/>
        <w:u w:val="none"/>
      </w:rPr>
    </w:lvl>
    <w:lvl w:ilvl="7">
      <w:start w:val="8"/>
      <w:numFmt w:val="decimal"/>
      <w:lvlText w:val="%1."/>
      <w:lvlJc w:val="left"/>
      <w:rPr>
        <w:rFonts w:ascii="Arial" w:hAnsi="Arial" w:cs="Arial"/>
        <w:b w:val="0"/>
        <w:bCs w:val="0"/>
        <w:i w:val="0"/>
        <w:iCs w:val="0"/>
        <w:smallCaps w:val="0"/>
        <w:strike w:val="0"/>
        <w:color w:val="295D8A"/>
        <w:spacing w:val="0"/>
        <w:w w:val="100"/>
        <w:position w:val="0"/>
        <w:sz w:val="13"/>
        <w:szCs w:val="13"/>
        <w:u w:val="none"/>
      </w:rPr>
    </w:lvl>
    <w:lvl w:ilvl="8">
      <w:start w:val="8"/>
      <w:numFmt w:val="decimal"/>
      <w:lvlText w:val="%1."/>
      <w:lvlJc w:val="left"/>
      <w:rPr>
        <w:rFonts w:ascii="Arial" w:hAnsi="Arial" w:cs="Arial"/>
        <w:b w:val="0"/>
        <w:bCs w:val="0"/>
        <w:i w:val="0"/>
        <w:iCs w:val="0"/>
        <w:smallCaps w:val="0"/>
        <w:strike w:val="0"/>
        <w:color w:val="295D8A"/>
        <w:spacing w:val="0"/>
        <w:w w:val="100"/>
        <w:position w:val="0"/>
        <w:sz w:val="13"/>
        <w:szCs w:val="13"/>
        <w:u w:val="none"/>
      </w:rPr>
    </w:lvl>
  </w:abstractNum>
  <w:abstractNum w:abstractNumId="5">
    <w:nsid w:val="00000009"/>
    <w:multiLevelType w:val="multilevel"/>
    <w:tmpl w:val="00000008"/>
    <w:lvl w:ilvl="0">
      <w:start w:val="12"/>
      <w:numFmt w:val="decimal"/>
      <w:lvlText w:val="%1."/>
      <w:lvlJc w:val="left"/>
      <w:rPr>
        <w:rFonts w:ascii="Arial" w:hAnsi="Arial" w:cs="Arial"/>
        <w:b w:val="0"/>
        <w:bCs w:val="0"/>
        <w:i w:val="0"/>
        <w:iCs w:val="0"/>
        <w:smallCaps w:val="0"/>
        <w:strike w:val="0"/>
        <w:color w:val="295D8A"/>
        <w:spacing w:val="0"/>
        <w:w w:val="100"/>
        <w:position w:val="0"/>
        <w:sz w:val="13"/>
        <w:szCs w:val="13"/>
        <w:u w:val="none"/>
      </w:rPr>
    </w:lvl>
    <w:lvl w:ilvl="1">
      <w:start w:val="12"/>
      <w:numFmt w:val="decimal"/>
      <w:lvlText w:val="%1."/>
      <w:lvlJc w:val="left"/>
      <w:rPr>
        <w:rFonts w:ascii="Arial" w:hAnsi="Arial" w:cs="Arial"/>
        <w:b w:val="0"/>
        <w:bCs w:val="0"/>
        <w:i w:val="0"/>
        <w:iCs w:val="0"/>
        <w:smallCaps w:val="0"/>
        <w:strike w:val="0"/>
        <w:color w:val="295D8A"/>
        <w:spacing w:val="0"/>
        <w:w w:val="100"/>
        <w:position w:val="0"/>
        <w:sz w:val="13"/>
        <w:szCs w:val="13"/>
        <w:u w:val="none"/>
      </w:rPr>
    </w:lvl>
    <w:lvl w:ilvl="2">
      <w:start w:val="12"/>
      <w:numFmt w:val="decimal"/>
      <w:lvlText w:val="%1."/>
      <w:lvlJc w:val="left"/>
      <w:rPr>
        <w:rFonts w:ascii="Arial" w:hAnsi="Arial" w:cs="Arial"/>
        <w:b w:val="0"/>
        <w:bCs w:val="0"/>
        <w:i w:val="0"/>
        <w:iCs w:val="0"/>
        <w:smallCaps w:val="0"/>
        <w:strike w:val="0"/>
        <w:color w:val="295D8A"/>
        <w:spacing w:val="0"/>
        <w:w w:val="100"/>
        <w:position w:val="0"/>
        <w:sz w:val="13"/>
        <w:szCs w:val="13"/>
        <w:u w:val="none"/>
      </w:rPr>
    </w:lvl>
    <w:lvl w:ilvl="3">
      <w:start w:val="12"/>
      <w:numFmt w:val="decimal"/>
      <w:lvlText w:val="%1."/>
      <w:lvlJc w:val="left"/>
      <w:rPr>
        <w:rFonts w:ascii="Arial" w:hAnsi="Arial" w:cs="Arial"/>
        <w:b w:val="0"/>
        <w:bCs w:val="0"/>
        <w:i w:val="0"/>
        <w:iCs w:val="0"/>
        <w:smallCaps w:val="0"/>
        <w:strike w:val="0"/>
        <w:color w:val="295D8A"/>
        <w:spacing w:val="0"/>
        <w:w w:val="100"/>
        <w:position w:val="0"/>
        <w:sz w:val="13"/>
        <w:szCs w:val="13"/>
        <w:u w:val="none"/>
      </w:rPr>
    </w:lvl>
    <w:lvl w:ilvl="4">
      <w:start w:val="12"/>
      <w:numFmt w:val="decimal"/>
      <w:lvlText w:val="%1."/>
      <w:lvlJc w:val="left"/>
      <w:rPr>
        <w:rFonts w:ascii="Arial" w:hAnsi="Arial" w:cs="Arial"/>
        <w:b w:val="0"/>
        <w:bCs w:val="0"/>
        <w:i w:val="0"/>
        <w:iCs w:val="0"/>
        <w:smallCaps w:val="0"/>
        <w:strike w:val="0"/>
        <w:color w:val="295D8A"/>
        <w:spacing w:val="0"/>
        <w:w w:val="100"/>
        <w:position w:val="0"/>
        <w:sz w:val="13"/>
        <w:szCs w:val="13"/>
        <w:u w:val="none"/>
      </w:rPr>
    </w:lvl>
    <w:lvl w:ilvl="5">
      <w:start w:val="12"/>
      <w:numFmt w:val="decimal"/>
      <w:lvlText w:val="%1."/>
      <w:lvlJc w:val="left"/>
      <w:rPr>
        <w:rFonts w:ascii="Arial" w:hAnsi="Arial" w:cs="Arial"/>
        <w:b w:val="0"/>
        <w:bCs w:val="0"/>
        <w:i w:val="0"/>
        <w:iCs w:val="0"/>
        <w:smallCaps w:val="0"/>
        <w:strike w:val="0"/>
        <w:color w:val="295D8A"/>
        <w:spacing w:val="0"/>
        <w:w w:val="100"/>
        <w:position w:val="0"/>
        <w:sz w:val="13"/>
        <w:szCs w:val="13"/>
        <w:u w:val="none"/>
      </w:rPr>
    </w:lvl>
    <w:lvl w:ilvl="6">
      <w:start w:val="12"/>
      <w:numFmt w:val="decimal"/>
      <w:lvlText w:val="%1."/>
      <w:lvlJc w:val="left"/>
      <w:rPr>
        <w:rFonts w:ascii="Arial" w:hAnsi="Arial" w:cs="Arial"/>
        <w:b w:val="0"/>
        <w:bCs w:val="0"/>
        <w:i w:val="0"/>
        <w:iCs w:val="0"/>
        <w:smallCaps w:val="0"/>
        <w:strike w:val="0"/>
        <w:color w:val="295D8A"/>
        <w:spacing w:val="0"/>
        <w:w w:val="100"/>
        <w:position w:val="0"/>
        <w:sz w:val="13"/>
        <w:szCs w:val="13"/>
        <w:u w:val="none"/>
      </w:rPr>
    </w:lvl>
    <w:lvl w:ilvl="7">
      <w:start w:val="12"/>
      <w:numFmt w:val="decimal"/>
      <w:lvlText w:val="%1."/>
      <w:lvlJc w:val="left"/>
      <w:rPr>
        <w:rFonts w:ascii="Arial" w:hAnsi="Arial" w:cs="Arial"/>
        <w:b w:val="0"/>
        <w:bCs w:val="0"/>
        <w:i w:val="0"/>
        <w:iCs w:val="0"/>
        <w:smallCaps w:val="0"/>
        <w:strike w:val="0"/>
        <w:color w:val="295D8A"/>
        <w:spacing w:val="0"/>
        <w:w w:val="100"/>
        <w:position w:val="0"/>
        <w:sz w:val="13"/>
        <w:szCs w:val="13"/>
        <w:u w:val="none"/>
      </w:rPr>
    </w:lvl>
    <w:lvl w:ilvl="8">
      <w:start w:val="12"/>
      <w:numFmt w:val="decimal"/>
      <w:lvlText w:val="%1."/>
      <w:lvlJc w:val="left"/>
      <w:rPr>
        <w:rFonts w:ascii="Arial" w:hAnsi="Arial" w:cs="Arial"/>
        <w:b w:val="0"/>
        <w:bCs w:val="0"/>
        <w:i w:val="0"/>
        <w:iCs w:val="0"/>
        <w:smallCaps w:val="0"/>
        <w:strike w:val="0"/>
        <w:color w:val="295D8A"/>
        <w:spacing w:val="0"/>
        <w:w w:val="100"/>
        <w:position w:val="0"/>
        <w:sz w:val="13"/>
        <w:szCs w:val="13"/>
        <w:u w:val="none"/>
      </w:rPr>
    </w:lvl>
  </w:abstractNum>
  <w:abstractNum w:abstractNumId="6">
    <w:nsid w:val="0000000B"/>
    <w:multiLevelType w:val="multilevel"/>
    <w:tmpl w:val="0000000A"/>
    <w:lvl w:ilvl="0">
      <w:start w:val="6"/>
      <w:numFmt w:val="decimal"/>
      <w:lvlText w:val="%1."/>
      <w:lvlJc w:val="left"/>
      <w:rPr>
        <w:rFonts w:ascii="Arial" w:hAnsi="Arial" w:cs="Arial"/>
        <w:b w:val="0"/>
        <w:bCs w:val="0"/>
        <w:i w:val="0"/>
        <w:iCs w:val="0"/>
        <w:smallCaps w:val="0"/>
        <w:strike w:val="0"/>
        <w:color w:val="295D8A"/>
        <w:spacing w:val="0"/>
        <w:w w:val="100"/>
        <w:position w:val="0"/>
        <w:sz w:val="13"/>
        <w:szCs w:val="13"/>
        <w:u w:val="none"/>
      </w:rPr>
    </w:lvl>
    <w:lvl w:ilvl="1">
      <w:start w:val="6"/>
      <w:numFmt w:val="decimal"/>
      <w:lvlText w:val="%1."/>
      <w:lvlJc w:val="left"/>
      <w:rPr>
        <w:rFonts w:ascii="Arial" w:hAnsi="Arial" w:cs="Arial"/>
        <w:b w:val="0"/>
        <w:bCs w:val="0"/>
        <w:i w:val="0"/>
        <w:iCs w:val="0"/>
        <w:smallCaps w:val="0"/>
        <w:strike w:val="0"/>
        <w:color w:val="295D8A"/>
        <w:spacing w:val="0"/>
        <w:w w:val="100"/>
        <w:position w:val="0"/>
        <w:sz w:val="13"/>
        <w:szCs w:val="13"/>
        <w:u w:val="none"/>
      </w:rPr>
    </w:lvl>
    <w:lvl w:ilvl="2">
      <w:start w:val="6"/>
      <w:numFmt w:val="decimal"/>
      <w:lvlText w:val="%1."/>
      <w:lvlJc w:val="left"/>
      <w:rPr>
        <w:rFonts w:ascii="Arial" w:hAnsi="Arial" w:cs="Arial"/>
        <w:b w:val="0"/>
        <w:bCs w:val="0"/>
        <w:i w:val="0"/>
        <w:iCs w:val="0"/>
        <w:smallCaps w:val="0"/>
        <w:strike w:val="0"/>
        <w:color w:val="295D8A"/>
        <w:spacing w:val="0"/>
        <w:w w:val="100"/>
        <w:position w:val="0"/>
        <w:sz w:val="13"/>
        <w:szCs w:val="13"/>
        <w:u w:val="none"/>
      </w:rPr>
    </w:lvl>
    <w:lvl w:ilvl="3">
      <w:start w:val="6"/>
      <w:numFmt w:val="decimal"/>
      <w:lvlText w:val="%1."/>
      <w:lvlJc w:val="left"/>
      <w:rPr>
        <w:rFonts w:ascii="Arial" w:hAnsi="Arial" w:cs="Arial"/>
        <w:b w:val="0"/>
        <w:bCs w:val="0"/>
        <w:i w:val="0"/>
        <w:iCs w:val="0"/>
        <w:smallCaps w:val="0"/>
        <w:strike w:val="0"/>
        <w:color w:val="295D8A"/>
        <w:spacing w:val="0"/>
        <w:w w:val="100"/>
        <w:position w:val="0"/>
        <w:sz w:val="13"/>
        <w:szCs w:val="13"/>
        <w:u w:val="none"/>
      </w:rPr>
    </w:lvl>
    <w:lvl w:ilvl="4">
      <w:start w:val="6"/>
      <w:numFmt w:val="decimal"/>
      <w:lvlText w:val="%1."/>
      <w:lvlJc w:val="left"/>
      <w:rPr>
        <w:rFonts w:ascii="Arial" w:hAnsi="Arial" w:cs="Arial"/>
        <w:b w:val="0"/>
        <w:bCs w:val="0"/>
        <w:i w:val="0"/>
        <w:iCs w:val="0"/>
        <w:smallCaps w:val="0"/>
        <w:strike w:val="0"/>
        <w:color w:val="295D8A"/>
        <w:spacing w:val="0"/>
        <w:w w:val="100"/>
        <w:position w:val="0"/>
        <w:sz w:val="13"/>
        <w:szCs w:val="13"/>
        <w:u w:val="none"/>
      </w:rPr>
    </w:lvl>
    <w:lvl w:ilvl="5">
      <w:start w:val="6"/>
      <w:numFmt w:val="decimal"/>
      <w:lvlText w:val="%1."/>
      <w:lvlJc w:val="left"/>
      <w:rPr>
        <w:rFonts w:ascii="Arial" w:hAnsi="Arial" w:cs="Arial"/>
        <w:b w:val="0"/>
        <w:bCs w:val="0"/>
        <w:i w:val="0"/>
        <w:iCs w:val="0"/>
        <w:smallCaps w:val="0"/>
        <w:strike w:val="0"/>
        <w:color w:val="295D8A"/>
        <w:spacing w:val="0"/>
        <w:w w:val="100"/>
        <w:position w:val="0"/>
        <w:sz w:val="13"/>
        <w:szCs w:val="13"/>
        <w:u w:val="none"/>
      </w:rPr>
    </w:lvl>
    <w:lvl w:ilvl="6">
      <w:start w:val="6"/>
      <w:numFmt w:val="decimal"/>
      <w:lvlText w:val="%1."/>
      <w:lvlJc w:val="left"/>
      <w:rPr>
        <w:rFonts w:ascii="Arial" w:hAnsi="Arial" w:cs="Arial"/>
        <w:b w:val="0"/>
        <w:bCs w:val="0"/>
        <w:i w:val="0"/>
        <w:iCs w:val="0"/>
        <w:smallCaps w:val="0"/>
        <w:strike w:val="0"/>
        <w:color w:val="295D8A"/>
        <w:spacing w:val="0"/>
        <w:w w:val="100"/>
        <w:position w:val="0"/>
        <w:sz w:val="13"/>
        <w:szCs w:val="13"/>
        <w:u w:val="none"/>
      </w:rPr>
    </w:lvl>
    <w:lvl w:ilvl="7">
      <w:start w:val="6"/>
      <w:numFmt w:val="decimal"/>
      <w:lvlText w:val="%1."/>
      <w:lvlJc w:val="left"/>
      <w:rPr>
        <w:rFonts w:ascii="Arial" w:hAnsi="Arial" w:cs="Arial"/>
        <w:b w:val="0"/>
        <w:bCs w:val="0"/>
        <w:i w:val="0"/>
        <w:iCs w:val="0"/>
        <w:smallCaps w:val="0"/>
        <w:strike w:val="0"/>
        <w:color w:val="295D8A"/>
        <w:spacing w:val="0"/>
        <w:w w:val="100"/>
        <w:position w:val="0"/>
        <w:sz w:val="13"/>
        <w:szCs w:val="13"/>
        <w:u w:val="none"/>
      </w:rPr>
    </w:lvl>
    <w:lvl w:ilvl="8">
      <w:start w:val="6"/>
      <w:numFmt w:val="decimal"/>
      <w:lvlText w:val="%1."/>
      <w:lvlJc w:val="left"/>
      <w:rPr>
        <w:rFonts w:ascii="Arial" w:hAnsi="Arial" w:cs="Arial"/>
        <w:b w:val="0"/>
        <w:bCs w:val="0"/>
        <w:i w:val="0"/>
        <w:iCs w:val="0"/>
        <w:smallCaps w:val="0"/>
        <w:strike w:val="0"/>
        <w:color w:val="295D8A"/>
        <w:spacing w:val="0"/>
        <w:w w:val="100"/>
        <w:position w:val="0"/>
        <w:sz w:val="13"/>
        <w:szCs w:val="13"/>
        <w:u w:val="none"/>
      </w:rPr>
    </w:lvl>
  </w:abstractNum>
  <w:abstractNum w:abstractNumId="7">
    <w:nsid w:val="0000000D"/>
    <w:multiLevelType w:val="multilevel"/>
    <w:tmpl w:val="0000000C"/>
    <w:lvl w:ilvl="0">
      <w:start w:val="5"/>
      <w:numFmt w:val="decimal"/>
      <w:lvlText w:val="%1."/>
      <w:lvlJc w:val="left"/>
      <w:rPr>
        <w:rFonts w:ascii="Arial" w:hAnsi="Arial" w:cs="Arial"/>
        <w:b w:val="0"/>
        <w:bCs w:val="0"/>
        <w:i w:val="0"/>
        <w:iCs w:val="0"/>
        <w:smallCaps w:val="0"/>
        <w:strike w:val="0"/>
        <w:color w:val="66859E"/>
        <w:spacing w:val="0"/>
        <w:w w:val="100"/>
        <w:position w:val="0"/>
        <w:sz w:val="13"/>
        <w:szCs w:val="13"/>
        <w:u w:val="none"/>
      </w:rPr>
    </w:lvl>
    <w:lvl w:ilvl="1">
      <w:start w:val="5"/>
      <w:numFmt w:val="decimal"/>
      <w:lvlText w:val="%1."/>
      <w:lvlJc w:val="left"/>
      <w:rPr>
        <w:rFonts w:ascii="Arial" w:hAnsi="Arial" w:cs="Arial"/>
        <w:b w:val="0"/>
        <w:bCs w:val="0"/>
        <w:i w:val="0"/>
        <w:iCs w:val="0"/>
        <w:smallCaps w:val="0"/>
        <w:strike w:val="0"/>
        <w:color w:val="66859E"/>
        <w:spacing w:val="0"/>
        <w:w w:val="100"/>
        <w:position w:val="0"/>
        <w:sz w:val="13"/>
        <w:szCs w:val="13"/>
        <w:u w:val="none"/>
      </w:rPr>
    </w:lvl>
    <w:lvl w:ilvl="2">
      <w:start w:val="5"/>
      <w:numFmt w:val="decimal"/>
      <w:lvlText w:val="%1."/>
      <w:lvlJc w:val="left"/>
      <w:rPr>
        <w:rFonts w:ascii="Arial" w:hAnsi="Arial" w:cs="Arial"/>
        <w:b w:val="0"/>
        <w:bCs w:val="0"/>
        <w:i w:val="0"/>
        <w:iCs w:val="0"/>
        <w:smallCaps w:val="0"/>
        <w:strike w:val="0"/>
        <w:color w:val="66859E"/>
        <w:spacing w:val="0"/>
        <w:w w:val="100"/>
        <w:position w:val="0"/>
        <w:sz w:val="13"/>
        <w:szCs w:val="13"/>
        <w:u w:val="none"/>
      </w:rPr>
    </w:lvl>
    <w:lvl w:ilvl="3">
      <w:start w:val="5"/>
      <w:numFmt w:val="decimal"/>
      <w:lvlText w:val="%1."/>
      <w:lvlJc w:val="left"/>
      <w:rPr>
        <w:rFonts w:ascii="Arial" w:hAnsi="Arial" w:cs="Arial"/>
        <w:b w:val="0"/>
        <w:bCs w:val="0"/>
        <w:i w:val="0"/>
        <w:iCs w:val="0"/>
        <w:smallCaps w:val="0"/>
        <w:strike w:val="0"/>
        <w:color w:val="66859E"/>
        <w:spacing w:val="0"/>
        <w:w w:val="100"/>
        <w:position w:val="0"/>
        <w:sz w:val="13"/>
        <w:szCs w:val="13"/>
        <w:u w:val="none"/>
      </w:rPr>
    </w:lvl>
    <w:lvl w:ilvl="4">
      <w:start w:val="5"/>
      <w:numFmt w:val="decimal"/>
      <w:lvlText w:val="%1."/>
      <w:lvlJc w:val="left"/>
      <w:rPr>
        <w:rFonts w:ascii="Arial" w:hAnsi="Arial" w:cs="Arial"/>
        <w:b w:val="0"/>
        <w:bCs w:val="0"/>
        <w:i w:val="0"/>
        <w:iCs w:val="0"/>
        <w:smallCaps w:val="0"/>
        <w:strike w:val="0"/>
        <w:color w:val="66859E"/>
        <w:spacing w:val="0"/>
        <w:w w:val="100"/>
        <w:position w:val="0"/>
        <w:sz w:val="13"/>
        <w:szCs w:val="13"/>
        <w:u w:val="none"/>
      </w:rPr>
    </w:lvl>
    <w:lvl w:ilvl="5">
      <w:start w:val="5"/>
      <w:numFmt w:val="decimal"/>
      <w:lvlText w:val="%1."/>
      <w:lvlJc w:val="left"/>
      <w:rPr>
        <w:rFonts w:ascii="Arial" w:hAnsi="Arial" w:cs="Arial"/>
        <w:b w:val="0"/>
        <w:bCs w:val="0"/>
        <w:i w:val="0"/>
        <w:iCs w:val="0"/>
        <w:smallCaps w:val="0"/>
        <w:strike w:val="0"/>
        <w:color w:val="66859E"/>
        <w:spacing w:val="0"/>
        <w:w w:val="100"/>
        <w:position w:val="0"/>
        <w:sz w:val="13"/>
        <w:szCs w:val="13"/>
        <w:u w:val="none"/>
      </w:rPr>
    </w:lvl>
    <w:lvl w:ilvl="6">
      <w:start w:val="5"/>
      <w:numFmt w:val="decimal"/>
      <w:lvlText w:val="%1."/>
      <w:lvlJc w:val="left"/>
      <w:rPr>
        <w:rFonts w:ascii="Arial" w:hAnsi="Arial" w:cs="Arial"/>
        <w:b w:val="0"/>
        <w:bCs w:val="0"/>
        <w:i w:val="0"/>
        <w:iCs w:val="0"/>
        <w:smallCaps w:val="0"/>
        <w:strike w:val="0"/>
        <w:color w:val="66859E"/>
        <w:spacing w:val="0"/>
        <w:w w:val="100"/>
        <w:position w:val="0"/>
        <w:sz w:val="13"/>
        <w:szCs w:val="13"/>
        <w:u w:val="none"/>
      </w:rPr>
    </w:lvl>
    <w:lvl w:ilvl="7">
      <w:start w:val="5"/>
      <w:numFmt w:val="decimal"/>
      <w:lvlText w:val="%1."/>
      <w:lvlJc w:val="left"/>
      <w:rPr>
        <w:rFonts w:ascii="Arial" w:hAnsi="Arial" w:cs="Arial"/>
        <w:b w:val="0"/>
        <w:bCs w:val="0"/>
        <w:i w:val="0"/>
        <w:iCs w:val="0"/>
        <w:smallCaps w:val="0"/>
        <w:strike w:val="0"/>
        <w:color w:val="66859E"/>
        <w:spacing w:val="0"/>
        <w:w w:val="100"/>
        <w:position w:val="0"/>
        <w:sz w:val="13"/>
        <w:szCs w:val="13"/>
        <w:u w:val="none"/>
      </w:rPr>
    </w:lvl>
    <w:lvl w:ilvl="8">
      <w:start w:val="5"/>
      <w:numFmt w:val="decimal"/>
      <w:lvlText w:val="%1."/>
      <w:lvlJc w:val="left"/>
      <w:rPr>
        <w:rFonts w:ascii="Arial" w:hAnsi="Arial" w:cs="Arial"/>
        <w:b w:val="0"/>
        <w:bCs w:val="0"/>
        <w:i w:val="0"/>
        <w:iCs w:val="0"/>
        <w:smallCaps w:val="0"/>
        <w:strike w:val="0"/>
        <w:color w:val="66859E"/>
        <w:spacing w:val="0"/>
        <w:w w:val="100"/>
        <w:position w:val="0"/>
        <w:sz w:val="13"/>
        <w:szCs w:val="13"/>
        <w:u w:val="none"/>
      </w:rPr>
    </w:lvl>
  </w:abstractNum>
  <w:abstractNum w:abstractNumId="8">
    <w:nsid w:val="0000000F"/>
    <w:multiLevelType w:val="multilevel"/>
    <w:tmpl w:val="0000000E"/>
    <w:lvl w:ilvl="0">
      <w:start w:val="1"/>
      <w:numFmt w:val="decimal"/>
      <w:lvlText w:val="%1."/>
      <w:lvlJc w:val="left"/>
      <w:rPr>
        <w:rFonts w:ascii="Arial" w:hAnsi="Arial" w:cs="Arial"/>
        <w:b w:val="0"/>
        <w:bCs w:val="0"/>
        <w:i w:val="0"/>
        <w:iCs w:val="0"/>
        <w:smallCaps w:val="0"/>
        <w:strike w:val="0"/>
        <w:color w:val="66859E"/>
        <w:spacing w:val="0"/>
        <w:w w:val="100"/>
        <w:position w:val="0"/>
        <w:sz w:val="13"/>
        <w:szCs w:val="13"/>
        <w:u w:val="none"/>
      </w:rPr>
    </w:lvl>
    <w:lvl w:ilvl="1">
      <w:start w:val="1"/>
      <w:numFmt w:val="decimal"/>
      <w:lvlText w:val="%1."/>
      <w:lvlJc w:val="left"/>
      <w:rPr>
        <w:rFonts w:ascii="Arial" w:hAnsi="Arial" w:cs="Arial"/>
        <w:b w:val="0"/>
        <w:bCs w:val="0"/>
        <w:i w:val="0"/>
        <w:iCs w:val="0"/>
        <w:smallCaps w:val="0"/>
        <w:strike w:val="0"/>
        <w:color w:val="66859E"/>
        <w:spacing w:val="0"/>
        <w:w w:val="100"/>
        <w:position w:val="0"/>
        <w:sz w:val="13"/>
        <w:szCs w:val="13"/>
        <w:u w:val="none"/>
      </w:rPr>
    </w:lvl>
    <w:lvl w:ilvl="2">
      <w:start w:val="1"/>
      <w:numFmt w:val="decimal"/>
      <w:lvlText w:val="%1."/>
      <w:lvlJc w:val="left"/>
      <w:rPr>
        <w:rFonts w:ascii="Arial" w:hAnsi="Arial" w:cs="Arial"/>
        <w:b w:val="0"/>
        <w:bCs w:val="0"/>
        <w:i w:val="0"/>
        <w:iCs w:val="0"/>
        <w:smallCaps w:val="0"/>
        <w:strike w:val="0"/>
        <w:color w:val="66859E"/>
        <w:spacing w:val="0"/>
        <w:w w:val="100"/>
        <w:position w:val="0"/>
        <w:sz w:val="13"/>
        <w:szCs w:val="13"/>
        <w:u w:val="none"/>
      </w:rPr>
    </w:lvl>
    <w:lvl w:ilvl="3">
      <w:start w:val="1"/>
      <w:numFmt w:val="decimal"/>
      <w:lvlText w:val="%1."/>
      <w:lvlJc w:val="left"/>
      <w:rPr>
        <w:rFonts w:ascii="Arial" w:hAnsi="Arial" w:cs="Arial"/>
        <w:b w:val="0"/>
        <w:bCs w:val="0"/>
        <w:i w:val="0"/>
        <w:iCs w:val="0"/>
        <w:smallCaps w:val="0"/>
        <w:strike w:val="0"/>
        <w:color w:val="66859E"/>
        <w:spacing w:val="0"/>
        <w:w w:val="100"/>
        <w:position w:val="0"/>
        <w:sz w:val="13"/>
        <w:szCs w:val="13"/>
        <w:u w:val="none"/>
      </w:rPr>
    </w:lvl>
    <w:lvl w:ilvl="4">
      <w:start w:val="1"/>
      <w:numFmt w:val="decimal"/>
      <w:lvlText w:val="%1."/>
      <w:lvlJc w:val="left"/>
      <w:rPr>
        <w:rFonts w:ascii="Arial" w:hAnsi="Arial" w:cs="Arial"/>
        <w:b w:val="0"/>
        <w:bCs w:val="0"/>
        <w:i w:val="0"/>
        <w:iCs w:val="0"/>
        <w:smallCaps w:val="0"/>
        <w:strike w:val="0"/>
        <w:color w:val="66859E"/>
        <w:spacing w:val="0"/>
        <w:w w:val="100"/>
        <w:position w:val="0"/>
        <w:sz w:val="13"/>
        <w:szCs w:val="13"/>
        <w:u w:val="none"/>
      </w:rPr>
    </w:lvl>
    <w:lvl w:ilvl="5">
      <w:start w:val="1"/>
      <w:numFmt w:val="decimal"/>
      <w:lvlText w:val="%1."/>
      <w:lvlJc w:val="left"/>
      <w:rPr>
        <w:rFonts w:ascii="Arial" w:hAnsi="Arial" w:cs="Arial"/>
        <w:b w:val="0"/>
        <w:bCs w:val="0"/>
        <w:i w:val="0"/>
        <w:iCs w:val="0"/>
        <w:smallCaps w:val="0"/>
        <w:strike w:val="0"/>
        <w:color w:val="66859E"/>
        <w:spacing w:val="0"/>
        <w:w w:val="100"/>
        <w:position w:val="0"/>
        <w:sz w:val="13"/>
        <w:szCs w:val="13"/>
        <w:u w:val="none"/>
      </w:rPr>
    </w:lvl>
    <w:lvl w:ilvl="6">
      <w:start w:val="1"/>
      <w:numFmt w:val="decimal"/>
      <w:lvlText w:val="%1."/>
      <w:lvlJc w:val="left"/>
      <w:rPr>
        <w:rFonts w:ascii="Arial" w:hAnsi="Arial" w:cs="Arial"/>
        <w:b w:val="0"/>
        <w:bCs w:val="0"/>
        <w:i w:val="0"/>
        <w:iCs w:val="0"/>
        <w:smallCaps w:val="0"/>
        <w:strike w:val="0"/>
        <w:color w:val="66859E"/>
        <w:spacing w:val="0"/>
        <w:w w:val="100"/>
        <w:position w:val="0"/>
        <w:sz w:val="13"/>
        <w:szCs w:val="13"/>
        <w:u w:val="none"/>
      </w:rPr>
    </w:lvl>
    <w:lvl w:ilvl="7">
      <w:start w:val="1"/>
      <w:numFmt w:val="decimal"/>
      <w:lvlText w:val="%1."/>
      <w:lvlJc w:val="left"/>
      <w:rPr>
        <w:rFonts w:ascii="Arial" w:hAnsi="Arial" w:cs="Arial"/>
        <w:b w:val="0"/>
        <w:bCs w:val="0"/>
        <w:i w:val="0"/>
        <w:iCs w:val="0"/>
        <w:smallCaps w:val="0"/>
        <w:strike w:val="0"/>
        <w:color w:val="66859E"/>
        <w:spacing w:val="0"/>
        <w:w w:val="100"/>
        <w:position w:val="0"/>
        <w:sz w:val="13"/>
        <w:szCs w:val="13"/>
        <w:u w:val="none"/>
      </w:rPr>
    </w:lvl>
    <w:lvl w:ilvl="8">
      <w:start w:val="1"/>
      <w:numFmt w:val="decimal"/>
      <w:lvlText w:val="%1."/>
      <w:lvlJc w:val="left"/>
      <w:rPr>
        <w:rFonts w:ascii="Arial" w:hAnsi="Arial" w:cs="Arial"/>
        <w:b w:val="0"/>
        <w:bCs w:val="0"/>
        <w:i w:val="0"/>
        <w:iCs w:val="0"/>
        <w:smallCaps w:val="0"/>
        <w:strike w:val="0"/>
        <w:color w:val="66859E"/>
        <w:spacing w:val="0"/>
        <w:w w:val="100"/>
        <w:position w:val="0"/>
        <w:sz w:val="13"/>
        <w:szCs w:val="13"/>
        <w:u w:val="none"/>
      </w:rPr>
    </w:lvl>
  </w:abstractNum>
  <w:abstractNum w:abstractNumId="9">
    <w:nsid w:val="02D66884"/>
    <w:multiLevelType w:val="hybridMultilevel"/>
    <w:tmpl w:val="9D24F140"/>
    <w:lvl w:ilvl="0" w:tplc="7F82FCFA">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3050BB7"/>
    <w:multiLevelType w:val="hybridMultilevel"/>
    <w:tmpl w:val="5AD4EC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9582F8F"/>
    <w:multiLevelType w:val="hybridMultilevel"/>
    <w:tmpl w:val="5FB652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B6C70E2"/>
    <w:multiLevelType w:val="hybridMultilevel"/>
    <w:tmpl w:val="54361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BF84938"/>
    <w:multiLevelType w:val="hybridMultilevel"/>
    <w:tmpl w:val="9E88454A"/>
    <w:lvl w:ilvl="0" w:tplc="B3C65B2E">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2090801"/>
    <w:multiLevelType w:val="hybridMultilevel"/>
    <w:tmpl w:val="6F4E849A"/>
    <w:lvl w:ilvl="0" w:tplc="04090009">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5">
    <w:nsid w:val="1A2540DF"/>
    <w:multiLevelType w:val="hybridMultilevel"/>
    <w:tmpl w:val="F18C41B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6">
    <w:nsid w:val="21A4589F"/>
    <w:multiLevelType w:val="hybridMultilevel"/>
    <w:tmpl w:val="BBCE491A"/>
    <w:lvl w:ilvl="0" w:tplc="73C6D6CA">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4B97462"/>
    <w:multiLevelType w:val="hybridMultilevel"/>
    <w:tmpl w:val="5EB852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3ED48EC"/>
    <w:multiLevelType w:val="hybridMultilevel"/>
    <w:tmpl w:val="8D5CA9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8760EAB"/>
    <w:multiLevelType w:val="multilevel"/>
    <w:tmpl w:val="174C02D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b w:val="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4BD201A7"/>
    <w:multiLevelType w:val="singleLevel"/>
    <w:tmpl w:val="E9305772"/>
    <w:lvl w:ilvl="0">
      <w:start w:val="1"/>
      <w:numFmt w:val="bullet"/>
      <w:lvlText w:val="-"/>
      <w:lvlJc w:val="left"/>
      <w:pPr>
        <w:ind w:left="720" w:hanging="360"/>
      </w:pPr>
      <w:rPr>
        <w:rFonts w:ascii="VNI-Avo" w:hAnsi="VNI-Avo" w:hint="default"/>
        <w:sz w:val="20"/>
      </w:rPr>
    </w:lvl>
  </w:abstractNum>
  <w:abstractNum w:abstractNumId="21">
    <w:nsid w:val="4C8C53B6"/>
    <w:multiLevelType w:val="singleLevel"/>
    <w:tmpl w:val="0409000F"/>
    <w:lvl w:ilvl="0">
      <w:start w:val="1"/>
      <w:numFmt w:val="decimal"/>
      <w:lvlText w:val="%1."/>
      <w:lvlJc w:val="left"/>
      <w:pPr>
        <w:tabs>
          <w:tab w:val="num" w:pos="360"/>
        </w:tabs>
        <w:ind w:left="360" w:hanging="360"/>
      </w:pPr>
    </w:lvl>
  </w:abstractNum>
  <w:abstractNum w:abstractNumId="22">
    <w:nsid w:val="576C0CF7"/>
    <w:multiLevelType w:val="hybridMultilevel"/>
    <w:tmpl w:val="53E8831C"/>
    <w:lvl w:ilvl="0" w:tplc="39003EA0">
      <w:start w:val="1"/>
      <w:numFmt w:val="decimal"/>
      <w:lvlText w:val="%1."/>
      <w:lvlJc w:val="left"/>
      <w:pPr>
        <w:tabs>
          <w:tab w:val="num" w:pos="1080"/>
        </w:tabs>
        <w:ind w:left="1080" w:hanging="360"/>
      </w:pPr>
      <w:rPr>
        <w:b w:val="0"/>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3">
    <w:nsid w:val="57EF3DCF"/>
    <w:multiLevelType w:val="hybridMultilevel"/>
    <w:tmpl w:val="3BD4C19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C7A78E3"/>
    <w:multiLevelType w:val="hybridMultilevel"/>
    <w:tmpl w:val="A8CE5636"/>
    <w:lvl w:ilvl="0" w:tplc="F848A9A6">
      <w:start w:val="1"/>
      <w:numFmt w:val="lowerLetter"/>
      <w:lvlText w:val="%1)"/>
      <w:lvlJc w:val="left"/>
      <w:pPr>
        <w:ind w:left="450" w:hanging="360"/>
      </w:pPr>
      <w:rPr>
        <w:rFonts w:cs="Times New Roman"/>
      </w:rPr>
    </w:lvl>
    <w:lvl w:ilvl="1" w:tplc="08090019">
      <w:start w:val="1"/>
      <w:numFmt w:val="lowerLetter"/>
      <w:lvlText w:val="%2."/>
      <w:lvlJc w:val="left"/>
      <w:pPr>
        <w:ind w:left="1170" w:hanging="360"/>
      </w:pPr>
      <w:rPr>
        <w:rFonts w:cs="Times New Roman"/>
      </w:rPr>
    </w:lvl>
    <w:lvl w:ilvl="2" w:tplc="0809001B">
      <w:start w:val="1"/>
      <w:numFmt w:val="lowerRoman"/>
      <w:lvlText w:val="%3."/>
      <w:lvlJc w:val="right"/>
      <w:pPr>
        <w:ind w:left="1890" w:hanging="180"/>
      </w:pPr>
      <w:rPr>
        <w:rFonts w:cs="Times New Roman"/>
      </w:rPr>
    </w:lvl>
    <w:lvl w:ilvl="3" w:tplc="0809000F">
      <w:start w:val="1"/>
      <w:numFmt w:val="decimal"/>
      <w:lvlText w:val="%4."/>
      <w:lvlJc w:val="left"/>
      <w:pPr>
        <w:ind w:left="2610" w:hanging="360"/>
      </w:pPr>
      <w:rPr>
        <w:rFonts w:cs="Times New Roman"/>
      </w:rPr>
    </w:lvl>
    <w:lvl w:ilvl="4" w:tplc="08090019">
      <w:start w:val="1"/>
      <w:numFmt w:val="lowerLetter"/>
      <w:lvlText w:val="%5."/>
      <w:lvlJc w:val="left"/>
      <w:pPr>
        <w:ind w:left="3330" w:hanging="360"/>
      </w:pPr>
      <w:rPr>
        <w:rFonts w:cs="Times New Roman"/>
      </w:rPr>
    </w:lvl>
    <w:lvl w:ilvl="5" w:tplc="0809001B">
      <w:start w:val="1"/>
      <w:numFmt w:val="lowerRoman"/>
      <w:lvlText w:val="%6."/>
      <w:lvlJc w:val="right"/>
      <w:pPr>
        <w:ind w:left="4050" w:hanging="180"/>
      </w:pPr>
      <w:rPr>
        <w:rFonts w:cs="Times New Roman"/>
      </w:rPr>
    </w:lvl>
    <w:lvl w:ilvl="6" w:tplc="0809000F">
      <w:start w:val="1"/>
      <w:numFmt w:val="decimal"/>
      <w:lvlText w:val="%7."/>
      <w:lvlJc w:val="left"/>
      <w:pPr>
        <w:ind w:left="4770" w:hanging="360"/>
      </w:pPr>
      <w:rPr>
        <w:rFonts w:cs="Times New Roman"/>
      </w:rPr>
    </w:lvl>
    <w:lvl w:ilvl="7" w:tplc="08090019">
      <w:start w:val="1"/>
      <w:numFmt w:val="lowerLetter"/>
      <w:lvlText w:val="%8."/>
      <w:lvlJc w:val="left"/>
      <w:pPr>
        <w:ind w:left="5490" w:hanging="360"/>
      </w:pPr>
      <w:rPr>
        <w:rFonts w:cs="Times New Roman"/>
      </w:rPr>
    </w:lvl>
    <w:lvl w:ilvl="8" w:tplc="0809001B">
      <w:start w:val="1"/>
      <w:numFmt w:val="lowerRoman"/>
      <w:lvlText w:val="%9."/>
      <w:lvlJc w:val="right"/>
      <w:pPr>
        <w:ind w:left="6210" w:hanging="180"/>
      </w:pPr>
      <w:rPr>
        <w:rFonts w:cs="Times New Roman"/>
      </w:rPr>
    </w:lvl>
  </w:abstractNum>
  <w:abstractNum w:abstractNumId="25">
    <w:nsid w:val="5DE139A8"/>
    <w:multiLevelType w:val="hybridMultilevel"/>
    <w:tmpl w:val="2DD81868"/>
    <w:lvl w:ilvl="0" w:tplc="A9B06E7E">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56A56D6"/>
    <w:multiLevelType w:val="hybridMultilevel"/>
    <w:tmpl w:val="2EB401E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2"/>
  </w:num>
  <w:num w:numId="2">
    <w:abstractNumId w:val="22"/>
  </w:num>
  <w:num w:numId="3">
    <w:abstractNumId w:val="26"/>
  </w:num>
  <w:num w:numId="4">
    <w:abstractNumId w:val="23"/>
  </w:num>
  <w:num w:numId="5">
    <w:abstractNumId w:val="19"/>
  </w:num>
  <w:num w:numId="6">
    <w:abstractNumId w:val="21"/>
  </w:num>
  <w:num w:numId="7">
    <w:abstractNumId w:val="1"/>
  </w:num>
  <w:num w:numId="8">
    <w:abstractNumId w:val="2"/>
  </w:num>
  <w:num w:numId="9">
    <w:abstractNumId w:val="9"/>
  </w:num>
  <w:num w:numId="10">
    <w:abstractNumId w:val="11"/>
  </w:num>
  <w:num w:numId="11">
    <w:abstractNumId w:val="10"/>
  </w:num>
  <w:num w:numId="12">
    <w:abstractNumId w:val="25"/>
  </w:num>
  <w:num w:numId="13">
    <w:abstractNumId w:val="13"/>
  </w:num>
  <w:num w:numId="14">
    <w:abstractNumId w:val="16"/>
  </w:num>
  <w:num w:numId="15">
    <w:abstractNumId w:val="18"/>
  </w:num>
  <w:num w:numId="16">
    <w:abstractNumId w:val="17"/>
  </w:num>
  <w:num w:numId="17">
    <w:abstractNumId w:val="3"/>
  </w:num>
  <w:num w:numId="18">
    <w:abstractNumId w:val="4"/>
  </w:num>
  <w:num w:numId="19">
    <w:abstractNumId w:val="5"/>
  </w:num>
  <w:num w:numId="20">
    <w:abstractNumId w:val="6"/>
  </w:num>
  <w:num w:numId="21">
    <w:abstractNumId w:val="7"/>
  </w:num>
  <w:num w:numId="22">
    <w:abstractNumId w:val="8"/>
  </w:num>
  <w:num w:numId="23">
    <w:abstractNumId w:val="15"/>
  </w:num>
  <w:num w:numId="24">
    <w:abstractNumId w:val="14"/>
  </w:num>
  <w:num w:numId="25">
    <w:abstractNumId w:val="0"/>
  </w:num>
  <w:num w:numId="26">
    <w:abstractNumId w:val="20"/>
  </w:num>
  <w:num w:numId="27">
    <w:abstractNumId w:val="20"/>
    <w:lvlOverride w:ilvl="0"/>
  </w:num>
  <w:num w:numId="28">
    <w:abstractNumId w:val="24"/>
  </w:num>
  <w:num w:numId="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22B6"/>
    <w:rsid w:val="00007F43"/>
    <w:rsid w:val="00010615"/>
    <w:rsid w:val="000F3F32"/>
    <w:rsid w:val="00172F76"/>
    <w:rsid w:val="0024663E"/>
    <w:rsid w:val="00252262"/>
    <w:rsid w:val="002846FA"/>
    <w:rsid w:val="002D4261"/>
    <w:rsid w:val="002F5A4D"/>
    <w:rsid w:val="003E3272"/>
    <w:rsid w:val="00446C85"/>
    <w:rsid w:val="00464B99"/>
    <w:rsid w:val="004A1787"/>
    <w:rsid w:val="004A6B99"/>
    <w:rsid w:val="004F7E56"/>
    <w:rsid w:val="005313D7"/>
    <w:rsid w:val="006575F3"/>
    <w:rsid w:val="00721032"/>
    <w:rsid w:val="0076749A"/>
    <w:rsid w:val="008007D5"/>
    <w:rsid w:val="009422B6"/>
    <w:rsid w:val="00A908D8"/>
    <w:rsid w:val="00B26481"/>
    <w:rsid w:val="00C07CC2"/>
    <w:rsid w:val="00C45C4E"/>
    <w:rsid w:val="00D01574"/>
    <w:rsid w:val="00F71A44"/>
    <w:rsid w:val="00FB3FBD"/>
    <w:rsid w:val="00FC27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hapeDefaults>
    <o:shapedefaults v:ext="edit" spidmax="2052"/>
    <o:shapelayout v:ext="edit">
      <o:idmap v:ext="edit" data="1"/>
    </o:shapelayout>
  </w:shapeDefaults>
  <w:decimalSymbol w:val="."/>
  <w:listSeparator w:val=","/>
  <w15:docId w15:val="{A540D38E-327D-428E-A953-55BF99E37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8"/>
        <w:lang w:val="en-US" w:eastAsia="en-US" w:bidi="ar-SA"/>
      </w:rPr>
    </w:rPrDefault>
    <w:pPrDefault>
      <w:pPr>
        <w:spacing w:line="360" w:lineRule="auto"/>
        <w:ind w:left="357" w:hanging="357"/>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22B6"/>
    <w:pPr>
      <w:spacing w:line="276" w:lineRule="auto"/>
      <w:ind w:left="360" w:hanging="360"/>
    </w:pPr>
    <w:rPr>
      <w:rFonts w:eastAsia="Times New Roman" w:cs="Times New Roman"/>
      <w:sz w:val="24"/>
      <w:szCs w:val="24"/>
    </w:rPr>
  </w:style>
  <w:style w:type="paragraph" w:styleId="Heading1">
    <w:name w:val="heading 1"/>
    <w:basedOn w:val="Normal"/>
    <w:next w:val="Normal"/>
    <w:link w:val="Heading1Char"/>
    <w:qFormat/>
    <w:rsid w:val="00C45C4E"/>
    <w:pPr>
      <w:keepNext/>
      <w:keepLines/>
      <w:spacing w:before="480" w:after="60"/>
      <w:ind w:left="0" w:firstLine="0"/>
      <w:outlineLvl w:val="0"/>
    </w:pPr>
    <w:rPr>
      <w:rFonts w:ascii="Cambria" w:hAnsi="Cambria"/>
      <w:b/>
      <w:bCs/>
      <w:color w:val="365F91"/>
      <w:sz w:val="28"/>
      <w:szCs w:val="28"/>
      <w:lang w:bidi="en-US"/>
    </w:rPr>
  </w:style>
  <w:style w:type="paragraph" w:styleId="Heading2">
    <w:name w:val="heading 2"/>
    <w:basedOn w:val="Normal"/>
    <w:next w:val="Normal"/>
    <w:link w:val="Heading2Char"/>
    <w:semiHidden/>
    <w:unhideWhenUsed/>
    <w:qFormat/>
    <w:rsid w:val="004A1787"/>
    <w:pPr>
      <w:keepNext/>
      <w:spacing w:before="240" w:after="60" w:line="240" w:lineRule="auto"/>
      <w:ind w:left="0" w:firstLine="0"/>
      <w:outlineLvl w:val="1"/>
    </w:pPr>
    <w:rPr>
      <w:rFonts w:ascii="Arial" w:hAnsi="Arial" w:cs="Arial"/>
      <w:b/>
      <w:bCs/>
      <w:i/>
      <w:iCs/>
      <w:position w:val="16"/>
      <w:szCs w:val="28"/>
    </w:rPr>
  </w:style>
  <w:style w:type="paragraph" w:styleId="Heading3">
    <w:name w:val="heading 3"/>
    <w:basedOn w:val="Normal"/>
    <w:next w:val="Normal"/>
    <w:link w:val="Heading3Char"/>
    <w:semiHidden/>
    <w:unhideWhenUsed/>
    <w:qFormat/>
    <w:rsid w:val="004A1787"/>
    <w:pPr>
      <w:keepNext/>
      <w:spacing w:line="240" w:lineRule="auto"/>
      <w:ind w:left="0" w:firstLine="0"/>
      <w:outlineLvl w:val="2"/>
    </w:pPr>
    <w:rPr>
      <w:i/>
      <w:iCs/>
      <w:u w:val="single"/>
    </w:rPr>
  </w:style>
  <w:style w:type="paragraph" w:styleId="Heading4">
    <w:name w:val="heading 4"/>
    <w:basedOn w:val="Normal"/>
    <w:next w:val="Normal"/>
    <w:link w:val="Heading4Char"/>
    <w:semiHidden/>
    <w:unhideWhenUsed/>
    <w:qFormat/>
    <w:rsid w:val="004A1787"/>
    <w:pPr>
      <w:keepNext/>
      <w:spacing w:line="240" w:lineRule="auto"/>
      <w:ind w:left="0" w:firstLine="0"/>
      <w:jc w:val="center"/>
      <w:outlineLvl w:val="3"/>
    </w:pPr>
    <w:rPr>
      <w:i/>
      <w:iCs/>
    </w:rPr>
  </w:style>
  <w:style w:type="paragraph" w:styleId="Heading5">
    <w:name w:val="heading 5"/>
    <w:basedOn w:val="Normal"/>
    <w:next w:val="Normal"/>
    <w:link w:val="Heading5Char"/>
    <w:semiHidden/>
    <w:unhideWhenUsed/>
    <w:qFormat/>
    <w:rsid w:val="004A1787"/>
    <w:pPr>
      <w:keepNext/>
      <w:tabs>
        <w:tab w:val="left" w:pos="3179"/>
      </w:tabs>
      <w:spacing w:line="240" w:lineRule="auto"/>
      <w:ind w:left="0" w:firstLine="0"/>
      <w:jc w:val="center"/>
      <w:outlineLvl w:val="4"/>
    </w:pPr>
    <w:rPr>
      <w:i/>
      <w:iCs/>
      <w:sz w:val="48"/>
      <w:u w:val="single"/>
    </w:rPr>
  </w:style>
  <w:style w:type="paragraph" w:styleId="Heading6">
    <w:name w:val="heading 6"/>
    <w:basedOn w:val="Normal"/>
    <w:next w:val="Normal"/>
    <w:link w:val="Heading6Char"/>
    <w:semiHidden/>
    <w:unhideWhenUsed/>
    <w:qFormat/>
    <w:rsid w:val="004A1787"/>
    <w:pPr>
      <w:spacing w:before="240" w:after="60" w:line="240" w:lineRule="auto"/>
      <w:ind w:left="0" w:firstLine="0"/>
      <w:outlineLvl w:val="5"/>
    </w:pPr>
    <w:rPr>
      <w:b/>
      <w:bCs/>
      <w:position w:val="16"/>
      <w:sz w:val="22"/>
      <w:szCs w:val="22"/>
    </w:rPr>
  </w:style>
  <w:style w:type="paragraph" w:styleId="Heading7">
    <w:name w:val="heading 7"/>
    <w:basedOn w:val="Normal"/>
    <w:next w:val="Normal"/>
    <w:link w:val="Heading7Char"/>
    <w:semiHidden/>
    <w:unhideWhenUsed/>
    <w:qFormat/>
    <w:rsid w:val="004A1787"/>
    <w:pPr>
      <w:keepNext/>
      <w:tabs>
        <w:tab w:val="left" w:pos="3179"/>
      </w:tabs>
      <w:spacing w:line="240" w:lineRule="auto"/>
      <w:ind w:left="0" w:firstLine="0"/>
      <w:jc w:val="center"/>
      <w:outlineLvl w:val="6"/>
    </w:pPr>
    <w:rPr>
      <w:b/>
      <w:bCs/>
      <w:sz w:val="30"/>
    </w:rPr>
  </w:style>
  <w:style w:type="paragraph" w:styleId="Heading8">
    <w:name w:val="heading 8"/>
    <w:basedOn w:val="Normal"/>
    <w:next w:val="Normal"/>
    <w:link w:val="Heading8Char"/>
    <w:semiHidden/>
    <w:unhideWhenUsed/>
    <w:qFormat/>
    <w:rsid w:val="004A1787"/>
    <w:pPr>
      <w:spacing w:before="240" w:after="60" w:line="240" w:lineRule="auto"/>
      <w:ind w:left="0" w:firstLine="0"/>
      <w:outlineLvl w:val="7"/>
    </w:pPr>
    <w:rPr>
      <w:i/>
      <w:iCs/>
      <w:position w:val="16"/>
    </w:rPr>
  </w:style>
  <w:style w:type="paragraph" w:styleId="Heading9">
    <w:name w:val="heading 9"/>
    <w:basedOn w:val="Normal"/>
    <w:next w:val="Normal"/>
    <w:link w:val="Heading9Char"/>
    <w:semiHidden/>
    <w:unhideWhenUsed/>
    <w:qFormat/>
    <w:rsid w:val="004A1787"/>
    <w:pPr>
      <w:spacing w:before="240" w:after="60" w:line="240" w:lineRule="auto"/>
      <w:ind w:left="0" w:firstLine="0"/>
      <w:outlineLvl w:val="8"/>
    </w:pPr>
    <w:rPr>
      <w:rFonts w:ascii="Arial" w:hAnsi="Arial" w:cs="Arial"/>
      <w:position w:val="1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cxspmiddle">
    <w:name w:val="msonormalcxspmiddle"/>
    <w:basedOn w:val="Normal"/>
    <w:rsid w:val="009422B6"/>
    <w:pPr>
      <w:spacing w:before="100" w:beforeAutospacing="1" w:after="100" w:afterAutospacing="1" w:line="240" w:lineRule="auto"/>
      <w:ind w:left="0" w:firstLine="0"/>
    </w:pPr>
    <w:rPr>
      <w:lang w:val="vi-VN" w:eastAsia="vi-VN"/>
    </w:rPr>
  </w:style>
  <w:style w:type="paragraph" w:styleId="ListParagraph">
    <w:name w:val="List Paragraph"/>
    <w:basedOn w:val="Normal"/>
    <w:qFormat/>
    <w:rsid w:val="009422B6"/>
    <w:pPr>
      <w:spacing w:line="240" w:lineRule="auto"/>
      <w:ind w:left="720" w:firstLine="0"/>
      <w:contextualSpacing/>
    </w:pPr>
  </w:style>
  <w:style w:type="paragraph" w:styleId="BalloonText">
    <w:name w:val="Balloon Text"/>
    <w:basedOn w:val="Normal"/>
    <w:link w:val="BalloonTextChar"/>
    <w:uiPriority w:val="99"/>
    <w:semiHidden/>
    <w:unhideWhenUsed/>
    <w:rsid w:val="009422B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22B6"/>
    <w:rPr>
      <w:rFonts w:ascii="Tahoma" w:eastAsia="Times New Roman" w:hAnsi="Tahoma" w:cs="Tahoma"/>
      <w:sz w:val="16"/>
      <w:szCs w:val="16"/>
    </w:rPr>
  </w:style>
  <w:style w:type="paragraph" w:styleId="Header">
    <w:name w:val="header"/>
    <w:basedOn w:val="Normal"/>
    <w:link w:val="HeaderChar"/>
    <w:unhideWhenUsed/>
    <w:rsid w:val="009422B6"/>
    <w:pPr>
      <w:tabs>
        <w:tab w:val="center" w:pos="4680"/>
        <w:tab w:val="right" w:pos="9360"/>
      </w:tabs>
      <w:spacing w:line="240" w:lineRule="auto"/>
    </w:pPr>
  </w:style>
  <w:style w:type="character" w:customStyle="1" w:styleId="HeaderChar">
    <w:name w:val="Header Char"/>
    <w:basedOn w:val="DefaultParagraphFont"/>
    <w:link w:val="Header"/>
    <w:rsid w:val="009422B6"/>
    <w:rPr>
      <w:rFonts w:eastAsia="Times New Roman" w:cs="Times New Roman"/>
      <w:sz w:val="24"/>
      <w:szCs w:val="24"/>
    </w:rPr>
  </w:style>
  <w:style w:type="paragraph" w:styleId="Footer">
    <w:name w:val="footer"/>
    <w:basedOn w:val="Normal"/>
    <w:link w:val="FooterChar"/>
    <w:unhideWhenUsed/>
    <w:rsid w:val="009422B6"/>
    <w:pPr>
      <w:tabs>
        <w:tab w:val="center" w:pos="4680"/>
        <w:tab w:val="right" w:pos="9360"/>
      </w:tabs>
      <w:spacing w:line="240" w:lineRule="auto"/>
    </w:pPr>
  </w:style>
  <w:style w:type="character" w:customStyle="1" w:styleId="FooterChar">
    <w:name w:val="Footer Char"/>
    <w:basedOn w:val="DefaultParagraphFont"/>
    <w:link w:val="Footer"/>
    <w:rsid w:val="009422B6"/>
    <w:rPr>
      <w:rFonts w:eastAsia="Times New Roman" w:cs="Times New Roman"/>
      <w:sz w:val="24"/>
      <w:szCs w:val="24"/>
    </w:rPr>
  </w:style>
  <w:style w:type="character" w:styleId="Hyperlink">
    <w:name w:val="Hyperlink"/>
    <w:basedOn w:val="DefaultParagraphFont"/>
    <w:uiPriority w:val="99"/>
    <w:unhideWhenUsed/>
    <w:rsid w:val="009422B6"/>
    <w:rPr>
      <w:color w:val="0000FF" w:themeColor="hyperlink"/>
      <w:u w:val="single"/>
    </w:rPr>
  </w:style>
  <w:style w:type="table" w:styleId="TableGrid">
    <w:name w:val="Table Grid"/>
    <w:basedOn w:val="TableNormal"/>
    <w:rsid w:val="009422B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F71A44"/>
    <w:pPr>
      <w:spacing w:before="100" w:beforeAutospacing="1" w:after="100" w:afterAutospacing="1" w:line="240" w:lineRule="auto"/>
      <w:ind w:left="0" w:firstLine="0"/>
    </w:pPr>
    <w:rPr>
      <w:lang w:val="vi-VN" w:eastAsia="vi-VN"/>
    </w:rPr>
  </w:style>
  <w:style w:type="character" w:styleId="Emphasis">
    <w:name w:val="Emphasis"/>
    <w:uiPriority w:val="20"/>
    <w:qFormat/>
    <w:rsid w:val="00F71A44"/>
    <w:rPr>
      <w:i/>
      <w:iCs/>
    </w:rPr>
  </w:style>
  <w:style w:type="character" w:customStyle="1" w:styleId="Heading1Char">
    <w:name w:val="Heading 1 Char"/>
    <w:basedOn w:val="DefaultParagraphFont"/>
    <w:link w:val="Heading1"/>
    <w:rsid w:val="00C45C4E"/>
    <w:rPr>
      <w:rFonts w:ascii="Cambria" w:eastAsia="Times New Roman" w:hAnsi="Cambria" w:cs="Times New Roman"/>
      <w:b/>
      <w:bCs/>
      <w:color w:val="365F91"/>
      <w:lang w:bidi="en-US"/>
    </w:rPr>
  </w:style>
  <w:style w:type="paragraph" w:styleId="EndnoteText">
    <w:name w:val="endnote text"/>
    <w:basedOn w:val="Normal"/>
    <w:link w:val="EndnoteTextChar"/>
    <w:uiPriority w:val="99"/>
    <w:semiHidden/>
    <w:unhideWhenUsed/>
    <w:rsid w:val="00C45C4E"/>
    <w:pPr>
      <w:spacing w:before="60" w:after="60"/>
      <w:ind w:left="0" w:firstLine="0"/>
    </w:pPr>
    <w:rPr>
      <w:rFonts w:eastAsia="Arial Unicode MS" w:cs="Arial Unicode MS"/>
      <w:sz w:val="20"/>
      <w:szCs w:val="20"/>
      <w:lang w:bidi="en-US"/>
    </w:rPr>
  </w:style>
  <w:style w:type="character" w:customStyle="1" w:styleId="EndnoteTextChar">
    <w:name w:val="Endnote Text Char"/>
    <w:basedOn w:val="DefaultParagraphFont"/>
    <w:link w:val="EndnoteText"/>
    <w:uiPriority w:val="99"/>
    <w:semiHidden/>
    <w:rsid w:val="00C45C4E"/>
    <w:rPr>
      <w:rFonts w:eastAsia="Arial Unicode MS" w:cs="Arial Unicode MS"/>
      <w:sz w:val="20"/>
      <w:szCs w:val="20"/>
      <w:lang w:bidi="en-US"/>
    </w:rPr>
  </w:style>
  <w:style w:type="character" w:styleId="EndnoteReference">
    <w:name w:val="endnote reference"/>
    <w:basedOn w:val="DefaultParagraphFont"/>
    <w:uiPriority w:val="99"/>
    <w:semiHidden/>
    <w:unhideWhenUsed/>
    <w:rsid w:val="00C45C4E"/>
    <w:rPr>
      <w:vertAlign w:val="superscript"/>
    </w:rPr>
  </w:style>
  <w:style w:type="paragraph" w:styleId="FootnoteText">
    <w:name w:val="footnote text"/>
    <w:basedOn w:val="Normal"/>
    <w:link w:val="FootnoteTextChar"/>
    <w:uiPriority w:val="99"/>
    <w:semiHidden/>
    <w:unhideWhenUsed/>
    <w:rsid w:val="00C45C4E"/>
    <w:pPr>
      <w:spacing w:before="60" w:after="60"/>
      <w:ind w:left="0" w:firstLine="0"/>
    </w:pPr>
    <w:rPr>
      <w:rFonts w:eastAsia="Arial Unicode MS" w:cs="Arial Unicode MS"/>
      <w:sz w:val="20"/>
      <w:szCs w:val="20"/>
      <w:lang w:bidi="en-US"/>
    </w:rPr>
  </w:style>
  <w:style w:type="character" w:customStyle="1" w:styleId="FootnoteTextChar">
    <w:name w:val="Footnote Text Char"/>
    <w:basedOn w:val="DefaultParagraphFont"/>
    <w:link w:val="FootnoteText"/>
    <w:uiPriority w:val="99"/>
    <w:semiHidden/>
    <w:rsid w:val="00C45C4E"/>
    <w:rPr>
      <w:rFonts w:eastAsia="Arial Unicode MS" w:cs="Arial Unicode MS"/>
      <w:sz w:val="20"/>
      <w:szCs w:val="20"/>
      <w:lang w:bidi="en-US"/>
    </w:rPr>
  </w:style>
  <w:style w:type="character" w:styleId="FootnoteReference">
    <w:name w:val="footnote reference"/>
    <w:basedOn w:val="DefaultParagraphFont"/>
    <w:uiPriority w:val="99"/>
    <w:semiHidden/>
    <w:unhideWhenUsed/>
    <w:rsid w:val="00C45C4E"/>
    <w:rPr>
      <w:vertAlign w:val="superscript"/>
    </w:rPr>
  </w:style>
  <w:style w:type="paragraph" w:styleId="Caption">
    <w:name w:val="caption"/>
    <w:basedOn w:val="Normal"/>
    <w:next w:val="Normal"/>
    <w:unhideWhenUsed/>
    <w:qFormat/>
    <w:rsid w:val="00C45C4E"/>
    <w:pPr>
      <w:spacing w:before="60" w:after="200"/>
      <w:ind w:left="0" w:firstLine="0"/>
    </w:pPr>
    <w:rPr>
      <w:rFonts w:eastAsia="Arial Unicode MS" w:cs="Arial Unicode MS"/>
      <w:b/>
      <w:bCs/>
      <w:color w:val="4F81BD"/>
      <w:sz w:val="18"/>
      <w:szCs w:val="18"/>
      <w:lang w:bidi="en-US"/>
    </w:rPr>
  </w:style>
  <w:style w:type="paragraph" w:styleId="TOCHeading">
    <w:name w:val="TOC Heading"/>
    <w:basedOn w:val="Heading1"/>
    <w:next w:val="Normal"/>
    <w:uiPriority w:val="39"/>
    <w:unhideWhenUsed/>
    <w:qFormat/>
    <w:rsid w:val="00C45C4E"/>
    <w:pPr>
      <w:outlineLvl w:val="9"/>
    </w:pPr>
    <w:rPr>
      <w:lang w:eastAsia="ja-JP" w:bidi="ar-SA"/>
    </w:rPr>
  </w:style>
  <w:style w:type="paragraph" w:styleId="TOC1">
    <w:name w:val="toc 1"/>
    <w:basedOn w:val="Normal"/>
    <w:next w:val="Normal"/>
    <w:autoRedefine/>
    <w:uiPriority w:val="39"/>
    <w:unhideWhenUsed/>
    <w:rsid w:val="00C45C4E"/>
    <w:pPr>
      <w:tabs>
        <w:tab w:val="left" w:pos="1440"/>
        <w:tab w:val="right" w:leader="dot" w:pos="9348"/>
      </w:tabs>
      <w:spacing w:before="60" w:after="100"/>
      <w:ind w:left="0" w:firstLine="0"/>
    </w:pPr>
    <w:rPr>
      <w:rFonts w:eastAsia="Arial Unicode MS" w:cs="Arial Unicode MS"/>
      <w:lang w:bidi="en-US"/>
    </w:rPr>
  </w:style>
  <w:style w:type="paragraph" w:styleId="NoSpacing">
    <w:name w:val="No Spacing"/>
    <w:link w:val="NoSpacingChar"/>
    <w:uiPriority w:val="1"/>
    <w:qFormat/>
    <w:rsid w:val="00C45C4E"/>
    <w:pPr>
      <w:spacing w:line="240" w:lineRule="auto"/>
      <w:ind w:left="0" w:firstLine="0"/>
    </w:pPr>
    <w:rPr>
      <w:rFonts w:ascii="Calibri" w:eastAsia="Times New Roman" w:hAnsi="Calibri" w:cs="Times New Roman"/>
      <w:sz w:val="22"/>
      <w:szCs w:val="22"/>
      <w:lang w:eastAsia="ja-JP"/>
    </w:rPr>
  </w:style>
  <w:style w:type="character" w:customStyle="1" w:styleId="NoSpacingChar">
    <w:name w:val="No Spacing Char"/>
    <w:basedOn w:val="DefaultParagraphFont"/>
    <w:link w:val="NoSpacing"/>
    <w:uiPriority w:val="1"/>
    <w:rsid w:val="00C45C4E"/>
    <w:rPr>
      <w:rFonts w:ascii="Calibri" w:eastAsia="Times New Roman" w:hAnsi="Calibri" w:cs="Times New Roman"/>
      <w:sz w:val="22"/>
      <w:szCs w:val="22"/>
      <w:lang w:eastAsia="ja-JP"/>
    </w:rPr>
  </w:style>
  <w:style w:type="character" w:styleId="LineNumber">
    <w:name w:val="line number"/>
    <w:basedOn w:val="DefaultParagraphFont"/>
    <w:uiPriority w:val="99"/>
    <w:semiHidden/>
    <w:unhideWhenUsed/>
    <w:rsid w:val="00C45C4E"/>
  </w:style>
  <w:style w:type="character" w:customStyle="1" w:styleId="Heading2Char">
    <w:name w:val="Heading 2 Char"/>
    <w:basedOn w:val="DefaultParagraphFont"/>
    <w:link w:val="Heading2"/>
    <w:semiHidden/>
    <w:rsid w:val="004A1787"/>
    <w:rPr>
      <w:rFonts w:ascii="Arial" w:eastAsia="Times New Roman" w:hAnsi="Arial" w:cs="Arial"/>
      <w:b/>
      <w:bCs/>
      <w:i/>
      <w:iCs/>
      <w:position w:val="16"/>
      <w:sz w:val="24"/>
    </w:rPr>
  </w:style>
  <w:style w:type="character" w:customStyle="1" w:styleId="Heading3Char">
    <w:name w:val="Heading 3 Char"/>
    <w:basedOn w:val="DefaultParagraphFont"/>
    <w:link w:val="Heading3"/>
    <w:semiHidden/>
    <w:rsid w:val="004A1787"/>
    <w:rPr>
      <w:rFonts w:eastAsia="Times New Roman" w:cs="Times New Roman"/>
      <w:i/>
      <w:iCs/>
      <w:sz w:val="24"/>
      <w:szCs w:val="24"/>
      <w:u w:val="single"/>
    </w:rPr>
  </w:style>
  <w:style w:type="character" w:customStyle="1" w:styleId="Heading4Char">
    <w:name w:val="Heading 4 Char"/>
    <w:basedOn w:val="DefaultParagraphFont"/>
    <w:link w:val="Heading4"/>
    <w:semiHidden/>
    <w:rsid w:val="004A1787"/>
    <w:rPr>
      <w:rFonts w:eastAsia="Times New Roman" w:cs="Times New Roman"/>
      <w:i/>
      <w:iCs/>
      <w:sz w:val="24"/>
      <w:szCs w:val="24"/>
    </w:rPr>
  </w:style>
  <w:style w:type="character" w:customStyle="1" w:styleId="Heading5Char">
    <w:name w:val="Heading 5 Char"/>
    <w:basedOn w:val="DefaultParagraphFont"/>
    <w:link w:val="Heading5"/>
    <w:semiHidden/>
    <w:rsid w:val="004A1787"/>
    <w:rPr>
      <w:rFonts w:eastAsia="Times New Roman" w:cs="Times New Roman"/>
      <w:i/>
      <w:iCs/>
      <w:sz w:val="48"/>
      <w:szCs w:val="24"/>
      <w:u w:val="single"/>
    </w:rPr>
  </w:style>
  <w:style w:type="character" w:customStyle="1" w:styleId="Heading6Char">
    <w:name w:val="Heading 6 Char"/>
    <w:basedOn w:val="DefaultParagraphFont"/>
    <w:link w:val="Heading6"/>
    <w:semiHidden/>
    <w:rsid w:val="004A1787"/>
    <w:rPr>
      <w:rFonts w:eastAsia="Times New Roman" w:cs="Times New Roman"/>
      <w:b/>
      <w:bCs/>
      <w:position w:val="16"/>
      <w:sz w:val="22"/>
      <w:szCs w:val="22"/>
    </w:rPr>
  </w:style>
  <w:style w:type="character" w:customStyle="1" w:styleId="Heading7Char">
    <w:name w:val="Heading 7 Char"/>
    <w:basedOn w:val="DefaultParagraphFont"/>
    <w:link w:val="Heading7"/>
    <w:semiHidden/>
    <w:rsid w:val="004A1787"/>
    <w:rPr>
      <w:rFonts w:eastAsia="Times New Roman" w:cs="Times New Roman"/>
      <w:b/>
      <w:bCs/>
      <w:sz w:val="30"/>
      <w:szCs w:val="24"/>
    </w:rPr>
  </w:style>
  <w:style w:type="character" w:customStyle="1" w:styleId="Heading8Char">
    <w:name w:val="Heading 8 Char"/>
    <w:basedOn w:val="DefaultParagraphFont"/>
    <w:link w:val="Heading8"/>
    <w:semiHidden/>
    <w:rsid w:val="004A1787"/>
    <w:rPr>
      <w:rFonts w:eastAsia="Times New Roman" w:cs="Times New Roman"/>
      <w:i/>
      <w:iCs/>
      <w:position w:val="16"/>
      <w:sz w:val="24"/>
      <w:szCs w:val="24"/>
    </w:rPr>
  </w:style>
  <w:style w:type="character" w:customStyle="1" w:styleId="Heading9Char">
    <w:name w:val="Heading 9 Char"/>
    <w:basedOn w:val="DefaultParagraphFont"/>
    <w:link w:val="Heading9"/>
    <w:semiHidden/>
    <w:rsid w:val="004A1787"/>
    <w:rPr>
      <w:rFonts w:ascii="Arial" w:eastAsia="Times New Roman" w:hAnsi="Arial" w:cs="Arial"/>
      <w:position w:val="16"/>
      <w:sz w:val="22"/>
      <w:szCs w:val="22"/>
    </w:rPr>
  </w:style>
  <w:style w:type="paragraph" w:styleId="List2">
    <w:name w:val="List 2"/>
    <w:basedOn w:val="Normal"/>
    <w:semiHidden/>
    <w:unhideWhenUsed/>
    <w:rsid w:val="004A1787"/>
    <w:pPr>
      <w:spacing w:line="240" w:lineRule="auto"/>
      <w:ind w:left="720"/>
    </w:pPr>
  </w:style>
  <w:style w:type="paragraph" w:styleId="ListBullet2">
    <w:name w:val="List Bullet 2"/>
    <w:basedOn w:val="Normal"/>
    <w:autoRedefine/>
    <w:semiHidden/>
    <w:unhideWhenUsed/>
    <w:rsid w:val="004A1787"/>
    <w:pPr>
      <w:numPr>
        <w:numId w:val="25"/>
      </w:numPr>
      <w:tabs>
        <w:tab w:val="clear" w:pos="720"/>
      </w:tabs>
      <w:spacing w:line="240" w:lineRule="auto"/>
      <w:ind w:left="0" w:firstLine="1440"/>
    </w:pPr>
  </w:style>
  <w:style w:type="paragraph" w:styleId="BodyText">
    <w:name w:val="Body Text"/>
    <w:basedOn w:val="Normal"/>
    <w:link w:val="BodyTextChar"/>
    <w:semiHidden/>
    <w:unhideWhenUsed/>
    <w:rsid w:val="004A1787"/>
    <w:pPr>
      <w:spacing w:line="240" w:lineRule="auto"/>
      <w:ind w:left="0" w:firstLine="0"/>
      <w:jc w:val="both"/>
    </w:pPr>
  </w:style>
  <w:style w:type="character" w:customStyle="1" w:styleId="BodyTextChar">
    <w:name w:val="Body Text Char"/>
    <w:basedOn w:val="DefaultParagraphFont"/>
    <w:link w:val="BodyText"/>
    <w:semiHidden/>
    <w:rsid w:val="004A1787"/>
    <w:rPr>
      <w:rFonts w:eastAsia="Times New Roman" w:cs="Times New Roman"/>
      <w:sz w:val="24"/>
      <w:szCs w:val="24"/>
    </w:rPr>
  </w:style>
  <w:style w:type="paragraph" w:styleId="BodyTextIndent">
    <w:name w:val="Body Text Indent"/>
    <w:basedOn w:val="Normal"/>
    <w:link w:val="BodyTextIndentChar"/>
    <w:semiHidden/>
    <w:unhideWhenUsed/>
    <w:rsid w:val="004A1787"/>
    <w:pPr>
      <w:spacing w:line="240" w:lineRule="auto"/>
      <w:ind w:left="0" w:firstLine="1440"/>
    </w:pPr>
  </w:style>
  <w:style w:type="character" w:customStyle="1" w:styleId="BodyTextIndentChar">
    <w:name w:val="Body Text Indent Char"/>
    <w:basedOn w:val="DefaultParagraphFont"/>
    <w:link w:val="BodyTextIndent"/>
    <w:semiHidden/>
    <w:rsid w:val="004A1787"/>
    <w:rPr>
      <w:rFonts w:eastAsia="Times New Roman" w:cs="Times New Roman"/>
      <w:sz w:val="24"/>
      <w:szCs w:val="24"/>
    </w:rPr>
  </w:style>
  <w:style w:type="paragraph" w:styleId="BodyText2">
    <w:name w:val="Body Text 2"/>
    <w:basedOn w:val="Normal"/>
    <w:link w:val="BodyText2Char"/>
    <w:semiHidden/>
    <w:unhideWhenUsed/>
    <w:rsid w:val="004A1787"/>
    <w:pPr>
      <w:spacing w:after="120" w:line="480" w:lineRule="auto"/>
      <w:ind w:left="0" w:firstLine="0"/>
    </w:pPr>
    <w:rPr>
      <w:position w:val="16"/>
    </w:rPr>
  </w:style>
  <w:style w:type="character" w:customStyle="1" w:styleId="BodyText2Char">
    <w:name w:val="Body Text 2 Char"/>
    <w:basedOn w:val="DefaultParagraphFont"/>
    <w:link w:val="BodyText2"/>
    <w:semiHidden/>
    <w:rsid w:val="004A1787"/>
    <w:rPr>
      <w:rFonts w:eastAsia="Times New Roman" w:cs="Times New Roman"/>
      <w:position w:val="16"/>
      <w:sz w:val="24"/>
      <w:szCs w:val="24"/>
    </w:rPr>
  </w:style>
  <w:style w:type="paragraph" w:styleId="BodyText3">
    <w:name w:val="Body Text 3"/>
    <w:basedOn w:val="Normal"/>
    <w:link w:val="BodyText3Char"/>
    <w:semiHidden/>
    <w:unhideWhenUsed/>
    <w:rsid w:val="004A1787"/>
    <w:pPr>
      <w:spacing w:after="120" w:line="240" w:lineRule="auto"/>
      <w:ind w:left="0" w:firstLine="0"/>
    </w:pPr>
    <w:rPr>
      <w:position w:val="16"/>
      <w:sz w:val="16"/>
      <w:szCs w:val="16"/>
    </w:rPr>
  </w:style>
  <w:style w:type="character" w:customStyle="1" w:styleId="BodyText3Char">
    <w:name w:val="Body Text 3 Char"/>
    <w:basedOn w:val="DefaultParagraphFont"/>
    <w:link w:val="BodyText3"/>
    <w:semiHidden/>
    <w:rsid w:val="004A1787"/>
    <w:rPr>
      <w:rFonts w:eastAsia="Times New Roman" w:cs="Times New Roman"/>
      <w:position w:val="16"/>
      <w:sz w:val="16"/>
      <w:szCs w:val="16"/>
    </w:rPr>
  </w:style>
  <w:style w:type="paragraph" w:styleId="BodyTextIndent2">
    <w:name w:val="Body Text Indent 2"/>
    <w:basedOn w:val="Normal"/>
    <w:link w:val="BodyTextIndent2Char"/>
    <w:semiHidden/>
    <w:unhideWhenUsed/>
    <w:rsid w:val="004A1787"/>
    <w:pPr>
      <w:spacing w:after="120" w:line="480" w:lineRule="auto"/>
      <w:ind w:firstLine="0"/>
    </w:pPr>
    <w:rPr>
      <w:position w:val="16"/>
    </w:rPr>
  </w:style>
  <w:style w:type="character" w:customStyle="1" w:styleId="BodyTextIndent2Char">
    <w:name w:val="Body Text Indent 2 Char"/>
    <w:basedOn w:val="DefaultParagraphFont"/>
    <w:link w:val="BodyTextIndent2"/>
    <w:semiHidden/>
    <w:rsid w:val="004A1787"/>
    <w:rPr>
      <w:rFonts w:eastAsia="Times New Roman" w:cs="Times New Roman"/>
      <w:position w:val="16"/>
      <w:sz w:val="24"/>
      <w:szCs w:val="24"/>
    </w:rPr>
  </w:style>
  <w:style w:type="paragraph" w:styleId="BodyTextIndent3">
    <w:name w:val="Body Text Indent 3"/>
    <w:basedOn w:val="Normal"/>
    <w:link w:val="BodyTextIndent3Char"/>
    <w:semiHidden/>
    <w:unhideWhenUsed/>
    <w:rsid w:val="004A1787"/>
    <w:pPr>
      <w:spacing w:after="120" w:line="240" w:lineRule="auto"/>
      <w:ind w:firstLine="0"/>
    </w:pPr>
    <w:rPr>
      <w:position w:val="16"/>
      <w:sz w:val="16"/>
      <w:szCs w:val="16"/>
    </w:rPr>
  </w:style>
  <w:style w:type="character" w:customStyle="1" w:styleId="BodyTextIndent3Char">
    <w:name w:val="Body Text Indent 3 Char"/>
    <w:basedOn w:val="DefaultParagraphFont"/>
    <w:link w:val="BodyTextIndent3"/>
    <w:semiHidden/>
    <w:rsid w:val="004A1787"/>
    <w:rPr>
      <w:rFonts w:eastAsia="Times New Roman" w:cs="Times New Roman"/>
      <w:position w:val="16"/>
      <w:sz w:val="16"/>
      <w:szCs w:val="16"/>
    </w:rPr>
  </w:style>
  <w:style w:type="paragraph" w:customStyle="1" w:styleId="DefaultParagraphFontParaCharCharCharCharChar">
    <w:name w:val="Default Paragraph Font Para Char Char Char Char Char"/>
    <w:autoRedefine/>
    <w:rsid w:val="004A1787"/>
    <w:pPr>
      <w:tabs>
        <w:tab w:val="left" w:pos="1152"/>
      </w:tabs>
      <w:spacing w:before="120" w:after="120" w:line="312" w:lineRule="auto"/>
      <w:ind w:left="0" w:firstLine="0"/>
    </w:pPr>
    <w:rPr>
      <w:rFonts w:ascii="Arial" w:eastAsia="Times New Roman" w:hAnsi="Arial" w:cs="Arial"/>
      <w:sz w:val="26"/>
      <w:szCs w:val="26"/>
    </w:rPr>
  </w:style>
  <w:style w:type="character" w:customStyle="1" w:styleId="CharChar1">
    <w:name w:val="Char Char1"/>
    <w:basedOn w:val="DefaultParagraphFont"/>
    <w:rsid w:val="004A1787"/>
    <w:rPr>
      <w:sz w:val="26"/>
      <w:szCs w:val="28"/>
      <w:lang w:val="en-US" w:eastAsia="en-US" w:bidi="ar-SA"/>
    </w:rPr>
  </w:style>
  <w:style w:type="character" w:customStyle="1" w:styleId="CharChar5">
    <w:name w:val="Char Char5"/>
    <w:basedOn w:val="DefaultParagraphFont"/>
    <w:rsid w:val="004A1787"/>
    <w:rPr>
      <w:rFonts w:ascii="Times New Roman" w:eastAsia="Times New Roman" w:hAnsi="Times New Roman" w:cs="Times New Roman" w:hint="default"/>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5231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jpeg"/><Relationship Id="rId8" Type="http://schemas.openxmlformats.org/officeDocument/2006/relationships/image" Target="media/image1.png"/><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s>
</file>

<file path=word/_rels/footer1.xml.rels><?xml version="1.0" encoding="UTF-8" standalone="yes"?>
<Relationships xmlns="http://schemas.openxmlformats.org/package/2006/relationships"><Relationship Id="rId1" Type="http://schemas.openxmlformats.org/officeDocument/2006/relationships/hyperlink" Target="https://www.facebook.com/luyenthiama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0B1D83-4751-438A-8446-A70F10EEC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18789</Words>
  <Characters>107098</Characters>
  <Application>Microsoft Office Word</Application>
  <DocSecurity>0</DocSecurity>
  <Lines>892</Lines>
  <Paragraphs>251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6200 Pro</dc:creator>
  <cp:lastModifiedBy>Nguyễn Cẩm Anh</cp:lastModifiedBy>
  <cp:revision>2</cp:revision>
  <cp:lastPrinted>2019-08-07T10:16:00Z</cp:lastPrinted>
  <dcterms:created xsi:type="dcterms:W3CDTF">2019-08-29T11:32:00Z</dcterms:created>
  <dcterms:modified xsi:type="dcterms:W3CDTF">2019-08-29T11:32:00Z</dcterms:modified>
</cp:coreProperties>
</file>