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8DB" w:rsidRPr="00505364" w:rsidRDefault="003118DB" w:rsidP="003118DB">
      <w:pPr>
        <w:tabs>
          <w:tab w:val="left" w:pos="284"/>
          <w:tab w:val="left" w:pos="5103"/>
        </w:tabs>
        <w:spacing w:line="360" w:lineRule="auto"/>
        <w:jc w:val="center"/>
        <w:rPr>
          <w:b/>
          <w:color w:val="FF0000"/>
          <w:sz w:val="36"/>
          <w:szCs w:val="28"/>
          <w:u w:val="single"/>
        </w:rPr>
      </w:pPr>
      <w:r w:rsidRPr="00505364">
        <w:rPr>
          <w:b/>
          <w:color w:val="FF0000"/>
          <w:sz w:val="36"/>
          <w:szCs w:val="28"/>
          <w:u w:val="single"/>
        </w:rPr>
        <w:t>ĐỀ CƯƠNG HỌC KỲ II</w:t>
      </w:r>
    </w:p>
    <w:p w:rsidR="003118DB" w:rsidRPr="00505364" w:rsidRDefault="003118DB" w:rsidP="003118DB">
      <w:pPr>
        <w:tabs>
          <w:tab w:val="left" w:pos="284"/>
          <w:tab w:val="left" w:pos="5103"/>
        </w:tabs>
        <w:spacing w:line="360" w:lineRule="auto"/>
        <w:jc w:val="center"/>
        <w:rPr>
          <w:b/>
          <w:color w:val="FF0000"/>
          <w:sz w:val="36"/>
          <w:szCs w:val="28"/>
          <w:u w:val="single"/>
        </w:rPr>
      </w:pPr>
      <w:r w:rsidRPr="00505364">
        <w:rPr>
          <w:b/>
          <w:color w:val="FF0000"/>
          <w:sz w:val="36"/>
          <w:szCs w:val="28"/>
          <w:u w:val="single"/>
        </w:rPr>
        <w:t xml:space="preserve"> MÔN TOÁN LỚP 10</w:t>
      </w:r>
    </w:p>
    <w:p w:rsidR="003118DB" w:rsidRDefault="003118DB" w:rsidP="005824F0">
      <w:pPr>
        <w:tabs>
          <w:tab w:val="left" w:pos="284"/>
          <w:tab w:val="left" w:pos="5103"/>
        </w:tabs>
        <w:spacing w:line="360" w:lineRule="auto"/>
        <w:rPr>
          <w:b/>
          <w:i/>
          <w:sz w:val="28"/>
          <w:szCs w:val="28"/>
          <w:u w:val="single"/>
        </w:rPr>
      </w:pP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b/>
          <w:i/>
          <w:sz w:val="28"/>
          <w:szCs w:val="28"/>
          <w:u w:val="single"/>
        </w:rPr>
      </w:pPr>
      <w:r w:rsidRPr="005824F0">
        <w:rPr>
          <w:b/>
          <w:i/>
          <w:sz w:val="28"/>
          <w:szCs w:val="28"/>
          <w:u w:val="single"/>
        </w:rPr>
        <w:t>PHẦN TRẮC NGHIỆM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jc w:val="center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 xml:space="preserve">A. BẤT ĐẲNG THỨC – BẤT PHƯƠNG TRÌNH – HỆ BẤT PHƯƠNG TRÌNH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1.</w:t>
      </w:r>
      <w:r w:rsidRPr="005824F0">
        <w:rPr>
          <w:i/>
          <w:sz w:val="28"/>
          <w:szCs w:val="28"/>
        </w:rPr>
        <w:t xml:space="preserve"> Mệnh đề nào </w:t>
      </w:r>
      <w:r w:rsidRPr="005824F0">
        <w:rPr>
          <w:b/>
          <w:i/>
          <w:sz w:val="28"/>
          <w:szCs w:val="28"/>
        </w:rPr>
        <w:t>đúng</w:t>
      </w:r>
      <w:r w:rsidRPr="005824F0">
        <w:rPr>
          <w:i/>
          <w:sz w:val="28"/>
          <w:szCs w:val="28"/>
        </w:rPr>
        <w:t>?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157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1pt;height:14.25pt" o:ole="">
            <v:imagedata r:id="rId8" o:title=""/>
          </v:shape>
          <o:OLEObject Type="Embed" ProgID="Equation.DSMT4" ShapeID="_x0000_i1025" DrawAspect="Content" ObjectID="_1626605665" r:id="rId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1460" w:dyaOrig="620">
          <v:shape id="_x0000_i1026" type="#_x0000_t75" style="width:72.8pt;height:30.85pt" o:ole="">
            <v:imagedata r:id="rId10" o:title=""/>
          </v:shape>
          <o:OLEObject Type="Embed" ProgID="Equation.DSMT4" ShapeID="_x0000_i1026" DrawAspect="Content" ObjectID="_1626605666" r:id="rId1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b/>
          <w:i/>
          <w:position w:val="-30"/>
          <w:sz w:val="28"/>
          <w:szCs w:val="28"/>
        </w:rPr>
        <w:object w:dxaOrig="1760" w:dyaOrig="720">
          <v:shape id="_x0000_i1027" type="#_x0000_t75" style="width:87.8pt;height:36.4pt" o:ole="">
            <v:imagedata r:id="rId12" o:title=""/>
          </v:shape>
          <o:OLEObject Type="Embed" ProgID="Equation.DSMT4" ShapeID="_x0000_i1027" DrawAspect="Content" ObjectID="_1626605667" r:id="rId13"/>
        </w:object>
      </w:r>
      <w:r w:rsidR="005824F0" w:rsidRPr="005824F0">
        <w:rPr>
          <w:b/>
          <w:i/>
          <w:sz w:val="28"/>
          <w:szCs w:val="28"/>
        </w:rPr>
        <w:t xml:space="preserve"> </w:t>
      </w:r>
      <w:r w:rsidR="005824F0" w:rsidRPr="005824F0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D. </w:t>
      </w:r>
      <w:r w:rsidR="005824F0" w:rsidRPr="005824F0">
        <w:rPr>
          <w:i/>
          <w:sz w:val="28"/>
          <w:szCs w:val="28"/>
        </w:rPr>
        <w:t>Cả A, B, C đều sai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2.</w:t>
      </w:r>
      <w:r w:rsidRPr="005824F0">
        <w:rPr>
          <w:i/>
          <w:sz w:val="28"/>
          <w:szCs w:val="28"/>
        </w:rPr>
        <w:t xml:space="preserve"> Cho </w:t>
      </w:r>
      <w:r w:rsidRPr="005824F0">
        <w:rPr>
          <w:i/>
          <w:position w:val="-10"/>
          <w:sz w:val="28"/>
          <w:szCs w:val="28"/>
        </w:rPr>
        <w:object w:dxaOrig="880" w:dyaOrig="320">
          <v:shape id="_x0000_i1028" type="#_x0000_t75" style="width:44.3pt;height:15.8pt" o:ole="">
            <v:imagedata r:id="rId14" o:title=""/>
          </v:shape>
          <o:OLEObject Type="Embed" ProgID="Equation.DSMT4" ShapeID="_x0000_i1028" DrawAspect="Content" ObjectID="_1626605668" r:id="rId15"/>
        </w:object>
      </w:r>
      <w:r w:rsidRPr="005824F0">
        <w:rPr>
          <w:i/>
          <w:sz w:val="28"/>
          <w:szCs w:val="28"/>
        </w:rPr>
        <w:t xml:space="preserve">. Bất đẳng thức </w:t>
      </w:r>
      <w:r w:rsidRPr="005824F0">
        <w:rPr>
          <w:i/>
          <w:position w:val="-6"/>
          <w:sz w:val="28"/>
          <w:szCs w:val="28"/>
        </w:rPr>
        <w:object w:dxaOrig="1240" w:dyaOrig="279">
          <v:shape id="_x0000_i1029" type="#_x0000_t75" style="width:61.7pt;height:14.25pt" o:ole="">
            <v:imagedata r:id="rId16" o:title=""/>
          </v:shape>
          <o:OLEObject Type="Embed" ProgID="Equation.DSMT4" ShapeID="_x0000_i1029" DrawAspect="Content" ObjectID="_1626605669" r:id="rId17"/>
        </w:object>
      </w:r>
      <w:r w:rsidRPr="005824F0">
        <w:rPr>
          <w:i/>
          <w:sz w:val="28"/>
          <w:szCs w:val="28"/>
        </w:rPr>
        <w:t xml:space="preserve"> tương đương với bất đằng thức nào sau?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2439" w:dyaOrig="440">
          <v:shape id="_x0000_i1030" type="#_x0000_t75" style="width:121.85pt;height:22.15pt" o:ole="">
            <v:imagedata r:id="rId18" o:title=""/>
          </v:shape>
          <o:OLEObject Type="Embed" ProgID="Equation.DSMT4" ShapeID="_x0000_i1030" DrawAspect="Content" ObjectID="_1626605670" r:id="rId1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1939" w:dyaOrig="440">
          <v:shape id="_x0000_i1031" type="#_x0000_t75" style="width:97.3pt;height:22.15pt" o:ole="">
            <v:imagedata r:id="rId20" o:title=""/>
          </v:shape>
          <o:OLEObject Type="Embed" ProgID="Equation.DSMT4" ShapeID="_x0000_i1031" DrawAspect="Content" ObjectID="_1626605671" r:id="rId2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1960" w:dyaOrig="440">
          <v:shape id="_x0000_i1032" type="#_x0000_t75" style="width:98.1pt;height:22.15pt" o:ole="">
            <v:imagedata r:id="rId22" o:title=""/>
          </v:shape>
          <o:OLEObject Type="Embed" ProgID="Equation.DSMT4" ShapeID="_x0000_i1032" DrawAspect="Content" ObjectID="_1626605672" r:id="rId23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i/>
          <w:sz w:val="28"/>
          <w:szCs w:val="28"/>
        </w:rPr>
        <w:t>Tất cả đều đúng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3.</w:t>
      </w:r>
      <w:r w:rsidRPr="005824F0">
        <w:rPr>
          <w:i/>
          <w:sz w:val="28"/>
          <w:szCs w:val="28"/>
        </w:rPr>
        <w:t xml:space="preserve"> Với hai số x, y dương thỏa mãn x.y = 36, bất đẳng thức nào sau đây </w:t>
      </w:r>
      <w:r w:rsidRPr="005824F0">
        <w:rPr>
          <w:b/>
          <w:i/>
          <w:sz w:val="28"/>
          <w:szCs w:val="28"/>
        </w:rPr>
        <w:t>đúng</w:t>
      </w:r>
      <w:r w:rsidRPr="005824F0">
        <w:rPr>
          <w:i/>
          <w:sz w:val="28"/>
          <w:szCs w:val="28"/>
        </w:rPr>
        <w:t>?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2"/>
          <w:sz w:val="28"/>
          <w:szCs w:val="28"/>
        </w:rPr>
        <w:object w:dxaOrig="1780" w:dyaOrig="400">
          <v:shape id="_x0000_i1033" type="#_x0000_t75" style="width:88.6pt;height:19.8pt" o:ole="">
            <v:imagedata r:id="rId24" o:title=""/>
          </v:shape>
          <o:OLEObject Type="Embed" ProgID="Equation.DSMT4" ShapeID="_x0000_i1033" DrawAspect="Content" ObjectID="_1626605673" r:id="rId2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12"/>
          <w:sz w:val="28"/>
          <w:szCs w:val="28"/>
        </w:rPr>
        <w:object w:dxaOrig="1800" w:dyaOrig="400">
          <v:shape id="_x0000_i1034" type="#_x0000_t75" style="width:90.2pt;height:19.8pt" o:ole="">
            <v:imagedata r:id="rId26" o:title=""/>
          </v:shape>
          <o:OLEObject Type="Embed" ProgID="Equation.DSMT4" ShapeID="_x0000_i1034" DrawAspect="Content" ObjectID="_1626605674" r:id="rId27"/>
        </w:objec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b/>
          <w:i/>
          <w:position w:val="-28"/>
          <w:sz w:val="28"/>
          <w:szCs w:val="28"/>
        </w:rPr>
        <w:object w:dxaOrig="1880" w:dyaOrig="740">
          <v:shape id="_x0000_i1035" type="#_x0000_t75" style="width:94.15pt;height:37.2pt" o:ole="">
            <v:imagedata r:id="rId28" o:title=""/>
          </v:shape>
          <o:OLEObject Type="Embed" ProgID="Equation.DSMT4" ShapeID="_x0000_i1035" DrawAspect="Content" ObjectID="_1626605675" r:id="rId29"/>
        </w:object>
      </w:r>
      <w:r w:rsidR="005824F0" w:rsidRPr="005824F0">
        <w:rPr>
          <w:b/>
          <w:i/>
          <w:sz w:val="28"/>
          <w:szCs w:val="28"/>
        </w:rPr>
        <w:t xml:space="preserve"> </w:t>
      </w:r>
      <w:r w:rsidR="005824F0" w:rsidRPr="005824F0">
        <w:rPr>
          <w:b/>
          <w:i/>
          <w:sz w:val="28"/>
          <w:szCs w:val="28"/>
        </w:rPr>
        <w:tab/>
        <w:t xml:space="preserve">D. </w:t>
      </w:r>
      <w:r w:rsidR="005824F0" w:rsidRPr="005824F0">
        <w:rPr>
          <w:i/>
          <w:sz w:val="28"/>
          <w:szCs w:val="28"/>
        </w:rPr>
        <w:t>Tất cả đều đúng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4.</w:t>
      </w:r>
      <w:r w:rsidRPr="005824F0">
        <w:rPr>
          <w:i/>
          <w:sz w:val="28"/>
          <w:szCs w:val="28"/>
        </w:rPr>
        <w:t xml:space="preserve"> Cho hai số x, y dương thỏa x + y = 12, bất đẳng thức nào sau đây </w:t>
      </w:r>
      <w:r w:rsidRPr="005824F0">
        <w:rPr>
          <w:b/>
          <w:i/>
          <w:sz w:val="28"/>
          <w:szCs w:val="28"/>
        </w:rPr>
        <w:t>đúng</w:t>
      </w:r>
      <w:r w:rsidRPr="005824F0">
        <w:rPr>
          <w:i/>
          <w:sz w:val="28"/>
          <w:szCs w:val="28"/>
        </w:rPr>
        <w:t>?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2"/>
          <w:sz w:val="28"/>
          <w:szCs w:val="28"/>
        </w:rPr>
        <w:object w:dxaOrig="1540" w:dyaOrig="400">
          <v:shape id="_x0000_i1036" type="#_x0000_t75" style="width:76.75pt;height:19.8pt" o:ole="">
            <v:imagedata r:id="rId30" o:title=""/>
          </v:shape>
          <o:OLEObject Type="Embed" ProgID="Equation.DSMT4" ShapeID="_x0000_i1036" DrawAspect="Content" ObjectID="_1626605676" r:id="rId31"/>
        </w:objec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28"/>
          <w:sz w:val="28"/>
          <w:szCs w:val="28"/>
        </w:rPr>
        <w:object w:dxaOrig="1760" w:dyaOrig="680">
          <v:shape id="_x0000_i1037" type="#_x0000_t75" style="width:87.8pt;height:34pt" o:ole="">
            <v:imagedata r:id="rId32" o:title=""/>
          </v:shape>
          <o:OLEObject Type="Embed" ProgID="Equation.DSMT4" ShapeID="_x0000_i1037" DrawAspect="Content" ObjectID="_1626605677" r:id="rId3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b/>
          <w:i/>
          <w:position w:val="-10"/>
          <w:sz w:val="28"/>
          <w:szCs w:val="28"/>
        </w:rPr>
        <w:object w:dxaOrig="1320" w:dyaOrig="360">
          <v:shape id="_x0000_i1038" type="#_x0000_t75" style="width:65.65pt;height:18.2pt" o:ole="">
            <v:imagedata r:id="rId34" o:title=""/>
          </v:shape>
          <o:OLEObject Type="Embed" ProgID="Equation.DSMT4" ShapeID="_x0000_i1038" DrawAspect="Content" ObjectID="_1626605678" r:id="rId35"/>
        </w:object>
      </w:r>
      <w:r w:rsidR="005824F0" w:rsidRPr="005824F0">
        <w:rPr>
          <w:b/>
          <w:i/>
          <w:sz w:val="28"/>
          <w:szCs w:val="28"/>
        </w:rPr>
        <w:t xml:space="preserve"> </w:t>
      </w:r>
      <w:r w:rsidR="005824F0" w:rsidRPr="005824F0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D. </w:t>
      </w:r>
      <w:r w:rsidR="005824F0" w:rsidRPr="005824F0">
        <w:rPr>
          <w:i/>
          <w:sz w:val="28"/>
          <w:szCs w:val="28"/>
        </w:rPr>
        <w:t>Tất cả đều đúng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5.</w:t>
      </w:r>
      <w:r w:rsidRPr="005824F0">
        <w:rPr>
          <w:i/>
          <w:sz w:val="28"/>
          <w:szCs w:val="28"/>
        </w:rPr>
        <w:t xml:space="preserve"> Cho </w:t>
      </w:r>
      <w:r w:rsidRPr="005824F0">
        <w:rPr>
          <w:i/>
          <w:position w:val="-6"/>
          <w:sz w:val="28"/>
          <w:szCs w:val="28"/>
        </w:rPr>
        <w:object w:dxaOrig="920" w:dyaOrig="279">
          <v:shape id="_x0000_i1039" type="#_x0000_t75" style="width:45.9pt;height:14.25pt" o:ole="">
            <v:imagedata r:id="rId36" o:title=""/>
          </v:shape>
          <o:OLEObject Type="Embed" ProgID="Equation.DSMT4" ShapeID="_x0000_i1039" DrawAspect="Content" ObjectID="_1626605679" r:id="rId37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24"/>
          <w:sz w:val="28"/>
          <w:szCs w:val="28"/>
        </w:rPr>
        <w:object w:dxaOrig="2740" w:dyaOrig="620">
          <v:shape id="_x0000_i1040" type="#_x0000_t75" style="width:136.9pt;height:30.85pt" o:ole="">
            <v:imagedata r:id="rId38" o:title=""/>
          </v:shape>
          <o:OLEObject Type="Embed" ProgID="Equation.DSMT4" ShapeID="_x0000_i1040" DrawAspect="Content" ObjectID="_1626605680" r:id="rId39"/>
        </w:object>
      </w:r>
      <w:r w:rsidRPr="005824F0">
        <w:rPr>
          <w:i/>
          <w:sz w:val="28"/>
          <w:szCs w:val="28"/>
        </w:rPr>
        <w:t xml:space="preserve">. Mệnh đề nào sau đây </w:t>
      </w:r>
      <w:r w:rsidRPr="005824F0">
        <w:rPr>
          <w:b/>
          <w:i/>
          <w:sz w:val="28"/>
          <w:szCs w:val="28"/>
        </w:rPr>
        <w:t>đúng</w:t>
      </w:r>
      <w:r w:rsidRPr="005824F0">
        <w:rPr>
          <w:i/>
          <w:sz w:val="28"/>
          <w:szCs w:val="28"/>
        </w:rPr>
        <w:t>?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580" w:dyaOrig="260">
          <v:shape id="_x0000_i1041" type="#_x0000_t75" style="width:29.25pt;height:12.65pt" o:ole="">
            <v:imagedata r:id="rId40" o:title=""/>
          </v:shape>
          <o:OLEObject Type="Embed" ProgID="Equation.DSMT4" ShapeID="_x0000_i1041" DrawAspect="Content" ObjectID="_1626605681" r:id="rId4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10"/>
          <w:sz w:val="28"/>
          <w:szCs w:val="28"/>
        </w:rPr>
        <w:object w:dxaOrig="580" w:dyaOrig="260">
          <v:shape id="_x0000_i1042" type="#_x0000_t75" style="width:29.25pt;height:12.65pt" o:ole="">
            <v:imagedata r:id="rId42" o:title=""/>
          </v:shape>
          <o:OLEObject Type="Embed" ProgID="Equation.DSMT4" ShapeID="_x0000_i1042" DrawAspect="Content" ObjectID="_1626605682" r:id="rId4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b/>
          <w:i/>
          <w:position w:val="-10"/>
          <w:sz w:val="28"/>
          <w:szCs w:val="28"/>
        </w:rPr>
        <w:object w:dxaOrig="580" w:dyaOrig="260">
          <v:shape id="_x0000_i1043" type="#_x0000_t75" style="width:29.25pt;height:12.65pt" o:ole="">
            <v:imagedata r:id="rId44" o:title=""/>
          </v:shape>
          <o:OLEObject Type="Embed" ProgID="Equation.DSMT4" ShapeID="_x0000_i1043" DrawAspect="Content" ObjectID="_1626605683" r:id="rId45"/>
        </w:object>
      </w:r>
      <w:r w:rsidR="005824F0" w:rsidRPr="005824F0">
        <w:rPr>
          <w:b/>
          <w:i/>
          <w:sz w:val="28"/>
          <w:szCs w:val="28"/>
        </w:rPr>
        <w:t xml:space="preserve"> </w:t>
      </w:r>
      <w:r w:rsidR="005824F0" w:rsidRPr="005824F0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D. </w:t>
      </w:r>
      <w:r w:rsidR="005824F0" w:rsidRPr="005824F0">
        <w:rPr>
          <w:i/>
          <w:sz w:val="28"/>
          <w:szCs w:val="28"/>
        </w:rPr>
        <w:t>Không so sánh được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lastRenderedPageBreak/>
        <w:t>6.</w:t>
      </w:r>
      <w:r w:rsidRPr="005824F0">
        <w:rPr>
          <w:i/>
          <w:sz w:val="28"/>
          <w:szCs w:val="28"/>
        </w:rPr>
        <w:t xml:space="preserve"> Cho bất đẳng thức </w:t>
      </w:r>
      <w:r w:rsidRPr="005824F0">
        <w:rPr>
          <w:i/>
          <w:position w:val="-24"/>
          <w:sz w:val="28"/>
          <w:szCs w:val="28"/>
        </w:rPr>
        <w:object w:dxaOrig="1420" w:dyaOrig="620">
          <v:shape id="_x0000_i1044" type="#_x0000_t75" style="width:71.2pt;height:30.85pt" o:ole="">
            <v:imagedata r:id="rId46" o:title=""/>
          </v:shape>
          <o:OLEObject Type="Embed" ProgID="Equation.DSMT4" ShapeID="_x0000_i1044" DrawAspect="Content" ObjectID="_1626605684" r:id="rId47"/>
        </w:object>
      </w:r>
      <w:r w:rsidRPr="005824F0">
        <w:rPr>
          <w:i/>
          <w:sz w:val="28"/>
          <w:szCs w:val="28"/>
        </w:rPr>
        <w:t xml:space="preserve">; </w:t>
      </w:r>
      <w:r w:rsidRPr="005824F0">
        <w:rPr>
          <w:i/>
          <w:position w:val="-24"/>
          <w:sz w:val="28"/>
          <w:szCs w:val="28"/>
        </w:rPr>
        <w:object w:dxaOrig="1840" w:dyaOrig="620">
          <v:shape id="_x0000_i1045" type="#_x0000_t75" style="width:91.8pt;height:30.85pt" o:ole="">
            <v:imagedata r:id="rId48" o:title=""/>
          </v:shape>
          <o:OLEObject Type="Embed" ProgID="Equation.DSMT4" ShapeID="_x0000_i1045" DrawAspect="Content" ObjectID="_1626605685" r:id="rId49"/>
        </w:object>
      </w:r>
      <w:r w:rsidRPr="005824F0">
        <w:rPr>
          <w:i/>
          <w:sz w:val="28"/>
          <w:szCs w:val="28"/>
        </w:rPr>
        <w:t xml:space="preserve">; </w:t>
      </w:r>
      <w:r w:rsidRPr="005824F0">
        <w:rPr>
          <w:i/>
          <w:position w:val="-24"/>
          <w:sz w:val="28"/>
          <w:szCs w:val="28"/>
        </w:rPr>
        <w:object w:dxaOrig="2620" w:dyaOrig="620">
          <v:shape id="_x0000_i1046" type="#_x0000_t75" style="width:131.35pt;height:30.85pt" o:ole="">
            <v:imagedata r:id="rId50" o:title=""/>
          </v:shape>
          <o:OLEObject Type="Embed" ProgID="Equation.DSMT4" ShapeID="_x0000_i1046" DrawAspect="Content" ObjectID="_1626605686" r:id="rId51"/>
        </w:object>
      </w:r>
      <w:r w:rsidRPr="005824F0">
        <w:rPr>
          <w:i/>
          <w:sz w:val="28"/>
          <w:szCs w:val="28"/>
        </w:rPr>
        <w:t xml:space="preserve"> (với </w:t>
      </w:r>
      <w:r w:rsidRPr="005824F0">
        <w:rPr>
          <w:i/>
          <w:position w:val="-10"/>
          <w:sz w:val="28"/>
          <w:szCs w:val="28"/>
        </w:rPr>
        <w:object w:dxaOrig="1100" w:dyaOrig="320">
          <v:shape id="_x0000_i1047" type="#_x0000_t75" style="width:55.4pt;height:15.8pt" o:ole="">
            <v:imagedata r:id="rId52" o:title=""/>
          </v:shape>
          <o:OLEObject Type="Embed" ProgID="Equation.DSMT4" ShapeID="_x0000_i1047" DrawAspect="Content" ObjectID="_1626605687" r:id="rId53"/>
        </w:object>
      </w:r>
      <w:r w:rsidRPr="005824F0">
        <w:rPr>
          <w:i/>
          <w:sz w:val="28"/>
          <w:szCs w:val="28"/>
        </w:rPr>
        <w:t>)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 xml:space="preserve">Bất đẳng thức nào trong các bất đẳng thức trên là </w:t>
      </w:r>
      <w:r w:rsidRPr="005824F0">
        <w:rPr>
          <w:b/>
          <w:i/>
          <w:sz w:val="28"/>
          <w:szCs w:val="28"/>
        </w:rPr>
        <w:t>đúng</w:t>
      </w:r>
      <w:r w:rsidRPr="005824F0">
        <w:rPr>
          <w:i/>
          <w:sz w:val="28"/>
          <w:szCs w:val="28"/>
        </w:rPr>
        <w:t>: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513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i/>
          <w:sz w:val="28"/>
          <w:szCs w:val="28"/>
        </w:rPr>
        <w:t>Chỉ (I) đúng</w: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i/>
          <w:sz w:val="28"/>
          <w:szCs w:val="28"/>
        </w:rPr>
        <w:t>Chỉ (II) đúng</w: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513"/>
        </w:tabs>
        <w:spacing w:line="360" w:lineRule="auto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i/>
          <w:sz w:val="28"/>
          <w:szCs w:val="28"/>
        </w:rPr>
        <w:t>Chỉ (III) đúng</w:t>
      </w:r>
      <w:r w:rsidR="005824F0" w:rsidRPr="005824F0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D. </w:t>
      </w:r>
      <w:r w:rsidR="005824F0" w:rsidRPr="005824F0">
        <w:rPr>
          <w:i/>
          <w:sz w:val="28"/>
          <w:szCs w:val="28"/>
        </w:rPr>
        <w:t>(I), (II), (III) đều đúng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7.</w:t>
      </w:r>
      <w:r w:rsidRPr="005824F0">
        <w:rPr>
          <w:i/>
          <w:sz w:val="28"/>
          <w:szCs w:val="28"/>
        </w:rPr>
        <w:t xml:space="preserve"> Hai số a, b thỏa nãm bất đẳng thức </w:t>
      </w:r>
      <w:r w:rsidRPr="005824F0">
        <w:rPr>
          <w:i/>
          <w:position w:val="-28"/>
          <w:sz w:val="28"/>
          <w:szCs w:val="28"/>
        </w:rPr>
        <w:object w:dxaOrig="1820" w:dyaOrig="740">
          <v:shape id="_x0000_i1048" type="#_x0000_t75" style="width:91pt;height:37.2pt" o:ole="">
            <v:imagedata r:id="rId54" o:title=""/>
          </v:shape>
          <o:OLEObject Type="Embed" ProgID="Equation.DSMT4" ShapeID="_x0000_i1048" DrawAspect="Content" ObjectID="_1626605688" r:id="rId55"/>
        </w:object>
      </w:r>
      <w:r w:rsidRPr="005824F0">
        <w:rPr>
          <w:i/>
          <w:sz w:val="28"/>
          <w:szCs w:val="28"/>
        </w:rPr>
        <w:t xml:space="preserve"> thì: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049" type="#_x0000_t75" style="width:27.7pt;height:14.25pt" o:ole="">
            <v:imagedata r:id="rId56" o:title=""/>
          </v:shape>
          <o:OLEObject Type="Embed" ProgID="Equation.DSMT4" ShapeID="_x0000_i1049" DrawAspect="Content" ObjectID="_1626605689" r:id="rId5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050" type="#_x0000_t75" style="width:27.7pt;height:14.25pt" o:ole="">
            <v:imagedata r:id="rId58" o:title=""/>
          </v:shape>
          <o:OLEObject Type="Embed" ProgID="Equation.DSMT4" ShapeID="_x0000_i1050" DrawAspect="Content" ObjectID="_1626605690" r:id="rId5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051" type="#_x0000_t75" style="width:27.7pt;height:14.25pt" o:ole="">
            <v:imagedata r:id="rId60" o:title=""/>
          </v:shape>
          <o:OLEObject Type="Embed" ProgID="Equation.DSMT4" ShapeID="_x0000_i1051" DrawAspect="Content" ObjectID="_1626605691" r:id="rId6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052" type="#_x0000_t75" style="width:27.7pt;height:14.25pt" o:ole="">
            <v:imagedata r:id="rId62" o:title=""/>
          </v:shape>
          <o:OLEObject Type="Embed" ProgID="Equation.DSMT4" ShapeID="_x0000_i1052" DrawAspect="Content" ObjectID="_1626605692" r:id="rId63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8.</w:t>
      </w:r>
      <w:r w:rsidRPr="005824F0">
        <w:rPr>
          <w:i/>
          <w:sz w:val="28"/>
          <w:szCs w:val="28"/>
        </w:rPr>
        <w:t xml:space="preserve"> Cho </w:t>
      </w:r>
      <w:r w:rsidRPr="005824F0">
        <w:rPr>
          <w:i/>
          <w:position w:val="-10"/>
          <w:sz w:val="28"/>
          <w:szCs w:val="28"/>
        </w:rPr>
        <w:object w:dxaOrig="1080" w:dyaOrig="360">
          <v:shape id="_x0000_i1053" type="#_x0000_t75" style="width:53.8pt;height:18.2pt" o:ole="">
            <v:imagedata r:id="rId64" o:title=""/>
          </v:shape>
          <o:OLEObject Type="Embed" ProgID="Equation.DSMT4" ShapeID="_x0000_i1053" DrawAspect="Content" ObjectID="_1626605693" r:id="rId65"/>
        </w:object>
      </w:r>
      <w:r w:rsidRPr="005824F0">
        <w:rPr>
          <w:i/>
          <w:sz w:val="28"/>
          <w:szCs w:val="28"/>
        </w:rPr>
        <w:t xml:space="preserve">, gọi </w:t>
      </w:r>
      <w:r w:rsidRPr="005824F0">
        <w:rPr>
          <w:i/>
          <w:position w:val="-10"/>
          <w:sz w:val="28"/>
          <w:szCs w:val="28"/>
        </w:rPr>
        <w:object w:dxaOrig="940" w:dyaOrig="320">
          <v:shape id="_x0000_i1054" type="#_x0000_t75" style="width:46.7pt;height:15.8pt" o:ole="">
            <v:imagedata r:id="rId66" o:title=""/>
          </v:shape>
          <o:OLEObject Type="Embed" ProgID="Equation.DSMT4" ShapeID="_x0000_i1054" DrawAspect="Content" ObjectID="_1626605694" r:id="rId67"/>
        </w:object>
      </w:r>
      <w:r w:rsidRPr="005824F0">
        <w:rPr>
          <w:i/>
          <w:sz w:val="28"/>
          <w:szCs w:val="28"/>
        </w:rPr>
        <w:t>. Khi đó: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1440" w:dyaOrig="340">
          <v:shape id="_x0000_i1055" type="#_x0000_t75" style="width:1in;height:16.6pt" o:ole="">
            <v:imagedata r:id="rId68" o:title=""/>
          </v:shape>
          <o:OLEObject Type="Embed" ProgID="Equation.DSMT4" ShapeID="_x0000_i1055" DrawAspect="Content" ObjectID="_1626605695" r:id="rId6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900" w:dyaOrig="340">
          <v:shape id="_x0000_i1056" type="#_x0000_t75" style="width:45.1pt;height:16.6pt" o:ole="">
            <v:imagedata r:id="rId70" o:title=""/>
          </v:shape>
          <o:OLEObject Type="Embed" ProgID="Equation.DSMT4" ShapeID="_x0000_i1056" DrawAspect="Content" ObjectID="_1626605696" r:id="rId7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760" w:dyaOrig="340">
          <v:shape id="_x0000_i1057" type="#_x0000_t75" style="width:38pt;height:16.6pt" o:ole="">
            <v:imagedata r:id="rId72" o:title=""/>
          </v:shape>
          <o:OLEObject Type="Embed" ProgID="Equation.DSMT4" ShapeID="_x0000_i1057" DrawAspect="Content" ObjectID="_1626605697" r:id="rId7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999" w:dyaOrig="279">
          <v:shape id="_x0000_i1058" type="#_x0000_t75" style="width:49.85pt;height:14.25pt" o:ole="">
            <v:imagedata r:id="rId74" o:title=""/>
          </v:shape>
          <o:OLEObject Type="Embed" ProgID="Equation.DSMT4" ShapeID="_x0000_i1058" DrawAspect="Content" ObjectID="_1626605698" r:id="rId75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9.</w:t>
      </w:r>
      <w:r w:rsidRPr="005824F0">
        <w:rPr>
          <w:i/>
          <w:sz w:val="28"/>
          <w:szCs w:val="28"/>
        </w:rPr>
        <w:t xml:space="preserve"> Với mỗi </w:t>
      </w:r>
      <w:r w:rsidRPr="005824F0">
        <w:rPr>
          <w:i/>
          <w:position w:val="-6"/>
          <w:sz w:val="28"/>
          <w:szCs w:val="28"/>
        </w:rPr>
        <w:object w:dxaOrig="560" w:dyaOrig="279">
          <v:shape id="_x0000_i1059" type="#_x0000_t75" style="width:27.7pt;height:14.25pt" o:ole="">
            <v:imagedata r:id="rId76" o:title=""/>
          </v:shape>
          <o:OLEObject Type="Embed" ProgID="Equation.DSMT4" ShapeID="_x0000_i1059" DrawAspect="Content" ObjectID="_1626605699" r:id="rId77"/>
        </w:object>
      </w:r>
      <w:r w:rsidRPr="005824F0">
        <w:rPr>
          <w:i/>
          <w:sz w:val="28"/>
          <w:szCs w:val="28"/>
        </w:rPr>
        <w:t xml:space="preserve">, trong các biểu thức sau: </w:t>
      </w:r>
      <w:r w:rsidRPr="005824F0">
        <w:rPr>
          <w:i/>
          <w:position w:val="-24"/>
          <w:sz w:val="28"/>
          <w:szCs w:val="28"/>
        </w:rPr>
        <w:object w:dxaOrig="2620" w:dyaOrig="620">
          <v:shape id="_x0000_i1060" type="#_x0000_t75" style="width:131.35pt;height:30.85pt" o:ole="">
            <v:imagedata r:id="rId78" o:title=""/>
          </v:shape>
          <o:OLEObject Type="Embed" ProgID="Equation.DSMT4" ShapeID="_x0000_i1060" DrawAspect="Content" ObjectID="_1626605700" r:id="rId79"/>
        </w:object>
      </w:r>
      <w:r w:rsidRPr="005824F0">
        <w:rPr>
          <w:i/>
          <w:sz w:val="28"/>
          <w:szCs w:val="28"/>
        </w:rPr>
        <w:t>, biểu thức nào nhỏ nhất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520" w:dyaOrig="620">
          <v:shape id="_x0000_i1061" type="#_x0000_t75" style="width:26.1pt;height:30.85pt" o:ole="">
            <v:imagedata r:id="rId80" o:title=""/>
          </v:shape>
          <o:OLEObject Type="Embed" ProgID="Equation.DSMT4" ShapeID="_x0000_i1061" DrawAspect="Content" ObjectID="_1626605701" r:id="rId81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520" w:dyaOrig="620">
          <v:shape id="_x0000_i1062" type="#_x0000_t75" style="width:26.1pt;height:30.85pt" o:ole="">
            <v:imagedata r:id="rId82" o:title=""/>
          </v:shape>
          <o:OLEObject Type="Embed" ProgID="Equation.DSMT4" ShapeID="_x0000_i1062" DrawAspect="Content" ObjectID="_1626605702" r:id="rId83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240" w:dyaOrig="620">
          <v:shape id="_x0000_i1063" type="#_x0000_t75" style="width:11.85pt;height:30.85pt" o:ole="">
            <v:imagedata r:id="rId84" o:title=""/>
          </v:shape>
          <o:OLEObject Type="Embed" ProgID="Equation.DSMT4" ShapeID="_x0000_i1063" DrawAspect="Content" ObjectID="_1626605703" r:id="rId85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240" w:dyaOrig="620">
          <v:shape id="_x0000_i1064" type="#_x0000_t75" style="width:11.85pt;height:30.85pt" o:ole="">
            <v:imagedata r:id="rId86" o:title=""/>
          </v:shape>
          <o:OLEObject Type="Embed" ProgID="Equation.DSMT4" ShapeID="_x0000_i1064" DrawAspect="Content" ObjectID="_1626605704" r:id="rId87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10.</w:t>
      </w:r>
      <w:r w:rsidRPr="005824F0">
        <w:rPr>
          <w:i/>
          <w:sz w:val="28"/>
          <w:szCs w:val="28"/>
        </w:rPr>
        <w:t xml:space="preserve"> Giá trị nhỏ nhất của hàm số </w:t>
      </w:r>
      <w:r w:rsidRPr="005824F0">
        <w:rPr>
          <w:i/>
          <w:position w:val="-24"/>
          <w:sz w:val="28"/>
          <w:szCs w:val="28"/>
        </w:rPr>
        <w:object w:dxaOrig="1440" w:dyaOrig="620">
          <v:shape id="_x0000_i1065" type="#_x0000_t75" style="width:1in;height:30.85pt" o:ole="">
            <v:imagedata r:id="rId88" o:title=""/>
          </v:shape>
          <o:OLEObject Type="Embed" ProgID="Equation.DSMT4" ShapeID="_x0000_i1065" DrawAspect="Content" ObjectID="_1626605705" r:id="rId89"/>
        </w:object>
      </w:r>
      <w:r w:rsidRPr="005824F0">
        <w:rPr>
          <w:i/>
          <w:sz w:val="28"/>
          <w:szCs w:val="28"/>
        </w:rPr>
        <w:t xml:space="preserve"> với </w:t>
      </w:r>
      <w:r w:rsidRPr="005824F0">
        <w:rPr>
          <w:i/>
          <w:position w:val="-6"/>
          <w:sz w:val="28"/>
          <w:szCs w:val="28"/>
        </w:rPr>
        <w:object w:dxaOrig="560" w:dyaOrig="279">
          <v:shape id="_x0000_i1066" type="#_x0000_t75" style="width:27.7pt;height:14.25pt" o:ole="">
            <v:imagedata r:id="rId90" o:title=""/>
          </v:shape>
          <o:OLEObject Type="Embed" ProgID="Equation.DSMT4" ShapeID="_x0000_i1066" DrawAspect="Content" ObjectID="_1626605706" r:id="rId91"/>
        </w:object>
      </w:r>
      <w:r w:rsidRPr="005824F0">
        <w:rPr>
          <w:i/>
          <w:sz w:val="28"/>
          <w:szCs w:val="28"/>
        </w:rPr>
        <w:t xml:space="preserve">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8"/>
          <w:sz w:val="28"/>
          <w:szCs w:val="28"/>
        </w:rPr>
        <w:object w:dxaOrig="499" w:dyaOrig="360">
          <v:shape id="_x0000_i1067" type="#_x0000_t75" style="width:25.3pt;height:18.2pt" o:ole="">
            <v:imagedata r:id="rId92" o:title=""/>
          </v:shape>
          <o:OLEObject Type="Embed" ProgID="Equation.DSMT4" ShapeID="_x0000_i1067" DrawAspect="Content" ObjectID="_1626605707" r:id="rId9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8"/>
          <w:sz w:val="28"/>
          <w:szCs w:val="28"/>
        </w:rPr>
        <w:object w:dxaOrig="480" w:dyaOrig="360">
          <v:shape id="_x0000_i1068" type="#_x0000_t75" style="width:23.75pt;height:18.2pt" o:ole="">
            <v:imagedata r:id="rId94" o:title=""/>
          </v:shape>
          <o:OLEObject Type="Embed" ProgID="Equation.DSMT4" ShapeID="_x0000_i1068" DrawAspect="Content" ObjectID="_1626605708" r:id="rId9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8"/>
          <w:sz w:val="28"/>
          <w:szCs w:val="28"/>
        </w:rPr>
        <w:object w:dxaOrig="480" w:dyaOrig="360">
          <v:shape id="_x0000_i1069" type="#_x0000_t75" style="width:23.75pt;height:18.2pt" o:ole="">
            <v:imagedata r:id="rId96" o:title=""/>
          </v:shape>
          <o:OLEObject Type="Embed" ProgID="Equation.DSMT4" ShapeID="_x0000_i1069" DrawAspect="Content" ObjectID="_1626605709" r:id="rId9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8"/>
          <w:sz w:val="28"/>
          <w:szCs w:val="28"/>
        </w:rPr>
        <w:object w:dxaOrig="380" w:dyaOrig="360">
          <v:shape id="_x0000_i1070" type="#_x0000_t75" style="width:19pt;height:18.2pt" o:ole="">
            <v:imagedata r:id="rId98" o:title=""/>
          </v:shape>
          <o:OLEObject Type="Embed" ProgID="Equation.DSMT4" ShapeID="_x0000_i1070" DrawAspect="Content" ObjectID="_1626605710" r:id="rId99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11.</w:t>
      </w:r>
      <w:r w:rsidRPr="005824F0">
        <w:rPr>
          <w:i/>
          <w:sz w:val="28"/>
          <w:szCs w:val="28"/>
        </w:rPr>
        <w:t xml:space="preserve"> Giá trị nhỏ nhất của hàm số </w:t>
      </w:r>
      <w:r w:rsidRPr="005824F0">
        <w:rPr>
          <w:i/>
          <w:position w:val="-24"/>
          <w:sz w:val="28"/>
          <w:szCs w:val="28"/>
        </w:rPr>
        <w:object w:dxaOrig="1640" w:dyaOrig="620">
          <v:shape id="_x0000_i1071" type="#_x0000_t75" style="width:82.3pt;height:30.85pt" o:ole="">
            <v:imagedata r:id="rId100" o:title=""/>
          </v:shape>
          <o:OLEObject Type="Embed" ProgID="Equation.DSMT4" ShapeID="_x0000_i1071" DrawAspect="Content" ObjectID="_1626605711" r:id="rId101"/>
        </w:object>
      </w:r>
      <w:r w:rsidRPr="005824F0">
        <w:rPr>
          <w:i/>
          <w:sz w:val="28"/>
          <w:szCs w:val="28"/>
        </w:rPr>
        <w:t xml:space="preserve"> với </w:t>
      </w:r>
      <w:r w:rsidRPr="005824F0">
        <w:rPr>
          <w:i/>
          <w:position w:val="-6"/>
          <w:sz w:val="28"/>
          <w:szCs w:val="28"/>
        </w:rPr>
        <w:object w:dxaOrig="520" w:dyaOrig="279">
          <v:shape id="_x0000_i1072" type="#_x0000_t75" style="width:26.1pt;height:14.25pt" o:ole="">
            <v:imagedata r:id="rId102" o:title=""/>
          </v:shape>
          <o:OLEObject Type="Embed" ProgID="Equation.DSMT4" ShapeID="_x0000_i1072" DrawAspect="Content" ObjectID="_1626605712" r:id="rId103"/>
        </w:object>
      </w:r>
      <w:r w:rsidRPr="005824F0">
        <w:rPr>
          <w:i/>
          <w:sz w:val="28"/>
          <w:szCs w:val="28"/>
        </w:rPr>
        <w:t xml:space="preserve">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240" w:dyaOrig="620">
          <v:shape id="_x0000_i1073" type="#_x0000_t75" style="width:11.85pt;height:30.85pt" o:ole="">
            <v:imagedata r:id="rId104" o:title=""/>
          </v:shape>
          <o:OLEObject Type="Embed" ProgID="Equation.DSMT4" ShapeID="_x0000_i1073" DrawAspect="Content" ObjectID="_1626605713" r:id="rId10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499" w:dyaOrig="340">
          <v:shape id="_x0000_i1074" type="#_x0000_t75" style="width:25.3pt;height:16.6pt" o:ole="">
            <v:imagedata r:id="rId106" o:title=""/>
          </v:shape>
          <o:OLEObject Type="Embed" ProgID="Equation.DSMT4" ShapeID="_x0000_i1074" DrawAspect="Content" ObjectID="_1626605714" r:id="rId10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075" type="#_x0000_t75" style="width:10.3pt;height:12.65pt" o:ole="">
            <v:imagedata r:id="rId108" o:title=""/>
          </v:shape>
          <o:OLEObject Type="Embed" ProgID="Equation.DSMT4" ShapeID="_x0000_i1075" DrawAspect="Content" ObjectID="_1626605715" r:id="rId10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180" w:dyaOrig="279">
          <v:shape id="_x0000_i1076" type="#_x0000_t75" style="width:8.7pt;height:14.25pt" o:ole="">
            <v:imagedata r:id="rId110" o:title=""/>
          </v:shape>
          <o:OLEObject Type="Embed" ProgID="Equation.DSMT4" ShapeID="_x0000_i1076" DrawAspect="Content" ObjectID="_1626605716" r:id="rId11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12.</w:t>
      </w:r>
      <w:r w:rsidRPr="005824F0">
        <w:rPr>
          <w:i/>
          <w:sz w:val="28"/>
          <w:szCs w:val="28"/>
        </w:rPr>
        <w:t xml:space="preserve"> Giá trị nhỏ nhất của hàm số </w:t>
      </w:r>
      <w:r w:rsidRPr="005824F0">
        <w:rPr>
          <w:i/>
          <w:position w:val="-24"/>
          <w:sz w:val="28"/>
          <w:szCs w:val="28"/>
        </w:rPr>
        <w:object w:dxaOrig="1540" w:dyaOrig="620">
          <v:shape id="_x0000_i1077" type="#_x0000_t75" style="width:76.75pt;height:30.85pt" o:ole="">
            <v:imagedata r:id="rId112" o:title=""/>
          </v:shape>
          <o:OLEObject Type="Embed" ProgID="Equation.DSMT4" ShapeID="_x0000_i1077" DrawAspect="Content" ObjectID="_1626605717" r:id="rId113"/>
        </w:object>
      </w:r>
      <w:r w:rsidRPr="005824F0">
        <w:rPr>
          <w:i/>
          <w:sz w:val="28"/>
          <w:szCs w:val="28"/>
        </w:rPr>
        <w:t xml:space="preserve">  với </w:t>
      </w:r>
      <w:r w:rsidRPr="005824F0">
        <w:rPr>
          <w:i/>
          <w:position w:val="-6"/>
          <w:sz w:val="28"/>
          <w:szCs w:val="28"/>
        </w:rPr>
        <w:object w:dxaOrig="560" w:dyaOrig="279">
          <v:shape id="_x0000_i1078" type="#_x0000_t75" style="width:27.7pt;height:14.25pt" o:ole="">
            <v:imagedata r:id="rId90" o:title=""/>
          </v:shape>
          <o:OLEObject Type="Embed" ProgID="Equation.DSMT4" ShapeID="_x0000_i1078" DrawAspect="Content" ObjectID="_1626605718" r:id="rId114"/>
        </w:object>
      </w:r>
      <w:r w:rsidRPr="005824F0">
        <w:rPr>
          <w:i/>
          <w:sz w:val="28"/>
          <w:szCs w:val="28"/>
        </w:rPr>
        <w:t xml:space="preserve">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180" w:dyaOrig="279">
          <v:shape id="_x0000_i1079" type="#_x0000_t75" style="width:8.7pt;height:14.25pt" o:ole="">
            <v:imagedata r:id="rId115" o:title=""/>
          </v:shape>
          <o:OLEObject Type="Embed" ProgID="Equation.DSMT4" ShapeID="_x0000_i1079" DrawAspect="Content" ObjectID="_1626605719" r:id="rId11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499" w:dyaOrig="340">
          <v:shape id="_x0000_i1080" type="#_x0000_t75" style="width:25.3pt;height:16.6pt" o:ole="">
            <v:imagedata r:id="rId117" o:title=""/>
          </v:shape>
          <o:OLEObject Type="Embed" ProgID="Equation.DSMT4" ShapeID="_x0000_i1080" DrawAspect="Content" ObjectID="_1626605720" r:id="rId11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081" type="#_x0000_t75" style="width:10.3pt;height:12.65pt" o:ole="">
            <v:imagedata r:id="rId119" o:title=""/>
          </v:shape>
          <o:OLEObject Type="Embed" ProgID="Equation.DSMT4" ShapeID="_x0000_i1081" DrawAspect="Content" ObjectID="_1626605721" r:id="rId12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4"/>
          <w:sz w:val="28"/>
          <w:szCs w:val="28"/>
        </w:rPr>
        <w:object w:dxaOrig="139" w:dyaOrig="260">
          <v:shape id="_x0000_i1082" type="#_x0000_t75" style="width:7.1pt;height:12.65pt" o:ole="">
            <v:imagedata r:id="rId121" o:title=""/>
          </v:shape>
          <o:OLEObject Type="Embed" ProgID="Equation.DSMT4" ShapeID="_x0000_i1082" DrawAspect="Content" ObjectID="_1626605722" r:id="rId122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13.</w:t>
      </w:r>
      <w:r w:rsidRPr="005824F0">
        <w:rPr>
          <w:i/>
          <w:sz w:val="28"/>
          <w:szCs w:val="28"/>
        </w:rPr>
        <w:t xml:space="preserve"> Giá trị lớn nhất của hàm số </w:t>
      </w:r>
      <w:r w:rsidRPr="005824F0">
        <w:rPr>
          <w:i/>
          <w:position w:val="-14"/>
          <w:sz w:val="28"/>
          <w:szCs w:val="28"/>
        </w:rPr>
        <w:object w:dxaOrig="2060" w:dyaOrig="400">
          <v:shape id="_x0000_i1083" type="#_x0000_t75" style="width:102.85pt;height:19.8pt" o:ole="">
            <v:imagedata r:id="rId123" o:title=""/>
          </v:shape>
          <o:OLEObject Type="Embed" ProgID="Equation.DSMT4" ShapeID="_x0000_i1083" DrawAspect="Content" ObjectID="_1626605723" r:id="rId124"/>
        </w:object>
      </w:r>
      <w:r w:rsidRPr="005824F0">
        <w:rPr>
          <w:i/>
          <w:sz w:val="28"/>
          <w:szCs w:val="28"/>
        </w:rPr>
        <w:t xml:space="preserve">  với </w:t>
      </w:r>
      <w:r w:rsidRPr="005824F0">
        <w:rPr>
          <w:i/>
          <w:position w:val="-6"/>
          <w:sz w:val="28"/>
          <w:szCs w:val="28"/>
        </w:rPr>
        <w:object w:dxaOrig="999" w:dyaOrig="279">
          <v:shape id="_x0000_i1084" type="#_x0000_t75" style="width:49.85pt;height:14.25pt" o:ole="">
            <v:imagedata r:id="rId125" o:title=""/>
          </v:shape>
          <o:OLEObject Type="Embed" ProgID="Equation.DSMT4" ShapeID="_x0000_i1084" DrawAspect="Content" ObjectID="_1626605724" r:id="rId126"/>
        </w:object>
      </w:r>
      <w:r w:rsidRPr="005824F0">
        <w:rPr>
          <w:i/>
          <w:sz w:val="28"/>
          <w:szCs w:val="28"/>
        </w:rPr>
        <w:t xml:space="preserve">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085" type="#_x0000_t75" style="width:10.3pt;height:12.65pt" o:ole="">
            <v:imagedata r:id="rId127" o:title=""/>
          </v:shape>
          <o:OLEObject Type="Embed" ProgID="Equation.DSMT4" ShapeID="_x0000_i1085" DrawAspect="Content" ObjectID="_1626605725" r:id="rId12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279" w:dyaOrig="279">
          <v:shape id="_x0000_i1086" type="#_x0000_t75" style="width:14.25pt;height:14.25pt" o:ole="">
            <v:imagedata r:id="rId129" o:title=""/>
          </v:shape>
          <o:OLEObject Type="Embed" ProgID="Equation.DSMT4" ShapeID="_x0000_i1086" DrawAspect="Content" ObjectID="_1626605726" r:id="rId13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087" type="#_x0000_t75" style="width:10.3pt;height:12.65pt" o:ole="">
            <v:imagedata r:id="rId131" o:title=""/>
          </v:shape>
          <o:OLEObject Type="Embed" ProgID="Equation.DSMT4" ShapeID="_x0000_i1087" DrawAspect="Content" ObjectID="_1626605727" r:id="rId13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180" w:dyaOrig="279">
          <v:shape id="_x0000_i1088" type="#_x0000_t75" style="width:8.7pt;height:14.25pt" o:ole="">
            <v:imagedata r:id="rId133" o:title=""/>
          </v:shape>
          <o:OLEObject Type="Embed" ProgID="Equation.DSMT4" ShapeID="_x0000_i1088" DrawAspect="Content" ObjectID="_1626605728" r:id="rId134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14.</w:t>
      </w:r>
      <w:r w:rsidRPr="005824F0">
        <w:rPr>
          <w:i/>
          <w:sz w:val="28"/>
          <w:szCs w:val="28"/>
        </w:rPr>
        <w:t xml:space="preserve"> Cho hai số thực a, b tùy ý. Mệnh đề nào sau đây </w:t>
      </w:r>
      <w:r w:rsidRPr="005824F0">
        <w:rPr>
          <w:b/>
          <w:i/>
          <w:sz w:val="28"/>
          <w:szCs w:val="28"/>
        </w:rPr>
        <w:t>đúng</w:t>
      </w:r>
      <w:r w:rsidRPr="005824F0">
        <w:rPr>
          <w:i/>
          <w:sz w:val="28"/>
          <w:szCs w:val="28"/>
        </w:rPr>
        <w:t>?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lastRenderedPageBreak/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1460" w:dyaOrig="400">
          <v:shape id="_x0000_i1089" type="#_x0000_t75" style="width:72.8pt;height:19.8pt" o:ole="">
            <v:imagedata r:id="rId135" o:title=""/>
          </v:shape>
          <o:OLEObject Type="Embed" ProgID="Equation.DSMT4" ShapeID="_x0000_i1089" DrawAspect="Content" ObjectID="_1626605729" r:id="rId13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1460" w:dyaOrig="400">
          <v:shape id="_x0000_i1090" type="#_x0000_t75" style="width:72.8pt;height:19.8pt" o:ole="">
            <v:imagedata r:id="rId137" o:title=""/>
          </v:shape>
          <o:OLEObject Type="Embed" ProgID="Equation.DSMT4" ShapeID="_x0000_i1090" DrawAspect="Content" ObjectID="_1626605730" r:id="rId138"/>
        </w:objec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b/>
          <w:i/>
          <w:position w:val="-14"/>
          <w:sz w:val="28"/>
          <w:szCs w:val="28"/>
        </w:rPr>
        <w:object w:dxaOrig="1460" w:dyaOrig="400">
          <v:shape id="_x0000_i1091" type="#_x0000_t75" style="width:72.8pt;height:19.8pt" o:ole="">
            <v:imagedata r:id="rId139" o:title=""/>
          </v:shape>
          <o:OLEObject Type="Embed" ProgID="Equation.DSMT4" ShapeID="_x0000_i1091" DrawAspect="Content" ObjectID="_1626605731" r:id="rId140"/>
        </w:object>
      </w:r>
      <w:r w:rsidR="005824F0" w:rsidRPr="005824F0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D. </w:t>
      </w:r>
      <w:r w:rsidR="005824F0" w:rsidRPr="005824F0">
        <w:rPr>
          <w:b/>
          <w:i/>
          <w:position w:val="-14"/>
          <w:sz w:val="28"/>
          <w:szCs w:val="28"/>
        </w:rPr>
        <w:object w:dxaOrig="1460" w:dyaOrig="400">
          <v:shape id="_x0000_i1092" type="#_x0000_t75" style="width:72.8pt;height:19.8pt" o:ole="">
            <v:imagedata r:id="rId141" o:title=""/>
          </v:shape>
          <o:OLEObject Type="Embed" ProgID="Equation.DSMT4" ShapeID="_x0000_i1092" DrawAspect="Content" ObjectID="_1626605732" r:id="rId142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15.</w:t>
      </w:r>
      <w:r w:rsidRPr="005824F0">
        <w:rPr>
          <w:i/>
          <w:sz w:val="28"/>
          <w:szCs w:val="28"/>
        </w:rPr>
        <w:t xml:space="preserve"> Cho hai số thực a, b tùy ý. Mệnh đề nào sau đây </w:t>
      </w:r>
      <w:r w:rsidRPr="005824F0">
        <w:rPr>
          <w:b/>
          <w:i/>
          <w:sz w:val="28"/>
          <w:szCs w:val="28"/>
        </w:rPr>
        <w:t>đúng</w:t>
      </w:r>
      <w:r w:rsidRPr="005824F0">
        <w:rPr>
          <w:i/>
          <w:sz w:val="28"/>
          <w:szCs w:val="28"/>
        </w:rPr>
        <w:t>?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1460" w:dyaOrig="400">
          <v:shape id="_x0000_i1093" type="#_x0000_t75" style="width:72.8pt;height:19.8pt" o:ole="">
            <v:imagedata r:id="rId143" o:title=""/>
          </v:shape>
          <o:OLEObject Type="Embed" ProgID="Equation.DSMT4" ShapeID="_x0000_i1093" DrawAspect="Content" ObjectID="_1626605733" r:id="rId14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1460" w:dyaOrig="400">
          <v:shape id="_x0000_i1094" type="#_x0000_t75" style="width:72.8pt;height:19.8pt" o:ole="">
            <v:imagedata r:id="rId145" o:title=""/>
          </v:shape>
          <o:OLEObject Type="Embed" ProgID="Equation.DSMT4" ShapeID="_x0000_i1094" DrawAspect="Content" ObjectID="_1626605734" r:id="rId146"/>
        </w:objec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b/>
          <w:i/>
          <w:position w:val="-14"/>
          <w:sz w:val="28"/>
          <w:szCs w:val="28"/>
        </w:rPr>
        <w:object w:dxaOrig="1460" w:dyaOrig="400">
          <v:shape id="_x0000_i1095" type="#_x0000_t75" style="width:72.8pt;height:19.8pt" o:ole="">
            <v:imagedata r:id="rId147" o:title=""/>
          </v:shape>
          <o:OLEObject Type="Embed" ProgID="Equation.DSMT4" ShapeID="_x0000_i1095" DrawAspect="Content" ObjectID="_1626605735" r:id="rId148"/>
        </w:object>
      </w:r>
      <w:r w:rsidR="005824F0" w:rsidRPr="005824F0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D. </w:t>
      </w:r>
      <w:r w:rsidR="005824F0" w:rsidRPr="005824F0">
        <w:rPr>
          <w:b/>
          <w:i/>
          <w:position w:val="-14"/>
          <w:sz w:val="28"/>
          <w:szCs w:val="28"/>
        </w:rPr>
        <w:object w:dxaOrig="1460" w:dyaOrig="400">
          <v:shape id="_x0000_i1096" type="#_x0000_t75" style="width:72.8pt;height:19.8pt" o:ole="">
            <v:imagedata r:id="rId149" o:title=""/>
          </v:shape>
          <o:OLEObject Type="Embed" ProgID="Equation.DSMT4" ShapeID="_x0000_i1096" DrawAspect="Content" ObjectID="_1626605736" r:id="rId150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16.</w:t>
      </w:r>
      <w:r w:rsidRPr="005824F0">
        <w:rPr>
          <w:i/>
          <w:sz w:val="28"/>
          <w:szCs w:val="28"/>
        </w:rPr>
        <w:t xml:space="preserve"> Bất phương trình nào sau đây tương đương với bất phương trình </w:t>
      </w:r>
      <w:r w:rsidRPr="005824F0">
        <w:rPr>
          <w:i/>
          <w:position w:val="-6"/>
          <w:sz w:val="28"/>
          <w:szCs w:val="28"/>
        </w:rPr>
        <w:object w:dxaOrig="880" w:dyaOrig="279">
          <v:shape id="_x0000_i1097" type="#_x0000_t75" style="width:44.3pt;height:14.25pt" o:ole="">
            <v:imagedata r:id="rId151" o:title=""/>
          </v:shape>
          <o:OLEObject Type="Embed" ProgID="Equation.DSMT4" ShapeID="_x0000_i1097" DrawAspect="Content" ObjectID="_1626605737" r:id="rId152"/>
        </w:object>
      </w:r>
      <w:r w:rsidRPr="005824F0">
        <w:rPr>
          <w:i/>
          <w:sz w:val="28"/>
          <w:szCs w:val="28"/>
        </w:rPr>
        <w:t>?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1780" w:dyaOrig="440">
          <v:shape id="_x0000_i1098" type="#_x0000_t75" style="width:88.6pt;height:22.15pt" o:ole="">
            <v:imagedata r:id="rId153" o:title=""/>
          </v:shape>
          <o:OLEObject Type="Embed" ProgID="Equation.DSMT4" ShapeID="_x0000_i1098" DrawAspect="Content" ObjectID="_1626605738" r:id="rId154"/>
        </w:objec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1320" w:dyaOrig="400">
          <v:shape id="_x0000_i1099" type="#_x0000_t75" style="width:65.65pt;height:19.8pt" o:ole="">
            <v:imagedata r:id="rId155" o:title=""/>
          </v:shape>
          <o:OLEObject Type="Embed" ProgID="Equation.DSMT4" ShapeID="_x0000_i1099" DrawAspect="Content" ObjectID="_1626605739" r:id="rId156"/>
        </w:objec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b/>
          <w:i/>
          <w:position w:val="-14"/>
          <w:sz w:val="28"/>
          <w:szCs w:val="28"/>
        </w:rPr>
        <w:object w:dxaOrig="1719" w:dyaOrig="420">
          <v:shape id="_x0000_i1100" type="#_x0000_t75" style="width:86.25pt;height:21.35pt" o:ole="">
            <v:imagedata r:id="rId157" o:title=""/>
          </v:shape>
          <o:OLEObject Type="Embed" ProgID="Equation.DSMT4" ShapeID="_x0000_i1100" DrawAspect="Content" ObjectID="_1626605740" r:id="rId158"/>
        </w:object>
      </w:r>
      <w:r w:rsidR="005824F0" w:rsidRPr="005824F0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D. </w:t>
      </w:r>
      <w:r w:rsidR="005824F0" w:rsidRPr="005824F0">
        <w:rPr>
          <w:b/>
          <w:i/>
          <w:position w:val="-14"/>
          <w:sz w:val="28"/>
          <w:szCs w:val="28"/>
        </w:rPr>
        <w:object w:dxaOrig="1719" w:dyaOrig="420">
          <v:shape id="_x0000_i1101" type="#_x0000_t75" style="width:86.25pt;height:21.35pt" o:ole="">
            <v:imagedata r:id="rId159" o:title=""/>
          </v:shape>
          <o:OLEObject Type="Embed" ProgID="Equation.DSMT4" ShapeID="_x0000_i1101" DrawAspect="Content" ObjectID="_1626605741" r:id="rId160"/>
        </w:object>
      </w:r>
    </w:p>
    <w:p w:rsidR="005824F0" w:rsidRPr="005824F0" w:rsidRDefault="005824F0" w:rsidP="005824F0">
      <w:pPr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17.</w:t>
      </w:r>
      <w:r w:rsidRPr="005824F0">
        <w:rPr>
          <w:i/>
          <w:sz w:val="28"/>
          <w:szCs w:val="28"/>
        </w:rPr>
        <w:t xml:space="preserve"> Bất phương trình </w:t>
      </w:r>
      <w:r w:rsidRPr="005824F0">
        <w:rPr>
          <w:i/>
          <w:position w:val="-24"/>
          <w:sz w:val="28"/>
          <w:szCs w:val="28"/>
        </w:rPr>
        <w:object w:dxaOrig="2320" w:dyaOrig="620">
          <v:shape id="_x0000_i1102" type="#_x0000_t75" style="width:116.3pt;height:30.85pt" o:ole="">
            <v:imagedata r:id="rId161" o:title=""/>
          </v:shape>
          <o:OLEObject Type="Embed" ProgID="Equation.DSMT4" ShapeID="_x0000_i1102" DrawAspect="Content" ObjectID="_1626605742" r:id="rId162"/>
        </w:object>
      </w:r>
      <w:r w:rsidRPr="005824F0">
        <w:rPr>
          <w:i/>
          <w:sz w:val="28"/>
          <w:szCs w:val="28"/>
        </w:rPr>
        <w:t xml:space="preserve"> tương đương với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660" w:dyaOrig="279">
          <v:shape id="_x0000_i1103" type="#_x0000_t75" style="width:33.25pt;height:14.25pt" o:ole="">
            <v:imagedata r:id="rId163" o:title=""/>
          </v:shape>
          <o:OLEObject Type="Embed" ProgID="Equation.DSMT4" ShapeID="_x0000_i1103" DrawAspect="Content" ObjectID="_1626605743" r:id="rId16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600" w:dyaOrig="620">
          <v:shape id="_x0000_i1104" type="#_x0000_t75" style="width:30.05pt;height:30.85pt" o:ole="">
            <v:imagedata r:id="rId165" o:title=""/>
          </v:shape>
          <o:OLEObject Type="Embed" ProgID="Equation.DSMT4" ShapeID="_x0000_i1104" DrawAspect="Content" ObjectID="_1626605744" r:id="rId16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với </w:t>
      </w:r>
      <w:r w:rsidRPr="005824F0">
        <w:rPr>
          <w:i/>
          <w:position w:val="-6"/>
          <w:sz w:val="28"/>
          <w:szCs w:val="28"/>
        </w:rPr>
        <w:object w:dxaOrig="560" w:dyaOrig="279">
          <v:shape id="_x0000_i1105" type="#_x0000_t75" style="width:27.7pt;height:14.25pt" o:ole="">
            <v:imagedata r:id="rId167" o:title=""/>
          </v:shape>
          <o:OLEObject Type="Embed" ProgID="Equation.DSMT4" ShapeID="_x0000_i1105" DrawAspect="Content" ObjectID="_1626605745" r:id="rId168"/>
        </w:object>
      </w:r>
      <w:r w:rsidRPr="005824F0">
        <w:rPr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b/>
          <w:i/>
          <w:position w:val="-24"/>
          <w:sz w:val="28"/>
          <w:szCs w:val="28"/>
        </w:rPr>
        <w:object w:dxaOrig="1800" w:dyaOrig="620">
          <v:shape id="_x0000_i1106" type="#_x0000_t75" style="width:90.2pt;height:30.85pt" o:ole="">
            <v:imagedata r:id="rId169" o:title=""/>
          </v:shape>
          <o:OLEObject Type="Embed" ProgID="Equation.DSMT4" ShapeID="_x0000_i1106" DrawAspect="Content" ObjectID="_1626605746" r:id="rId170"/>
        </w:object>
      </w:r>
      <w:r w:rsidR="005824F0" w:rsidRPr="005824F0">
        <w:rPr>
          <w:b/>
          <w:i/>
          <w:sz w:val="28"/>
          <w:szCs w:val="28"/>
        </w:rPr>
        <w:t xml:space="preserve"> </w:t>
      </w:r>
      <w:r w:rsidR="005824F0" w:rsidRPr="005824F0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D. </w:t>
      </w:r>
      <w:r w:rsidR="005824F0" w:rsidRPr="005824F0">
        <w:rPr>
          <w:i/>
          <w:sz w:val="28"/>
          <w:szCs w:val="28"/>
        </w:rPr>
        <w:t>Tất cả đều đúng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18.</w:t>
      </w:r>
      <w:r w:rsidRPr="005824F0">
        <w:rPr>
          <w:i/>
          <w:sz w:val="28"/>
          <w:szCs w:val="28"/>
        </w:rPr>
        <w:t xml:space="preserve"> Bất phương trình</w:t>
      </w:r>
      <w:r w:rsidRPr="005824F0">
        <w:rPr>
          <w:i/>
          <w:position w:val="-16"/>
          <w:sz w:val="28"/>
          <w:szCs w:val="28"/>
        </w:rPr>
        <w:object w:dxaOrig="1980" w:dyaOrig="460">
          <v:shape id="_x0000_i1107" type="#_x0000_t75" style="width:98.9pt;height:22.95pt" o:ole="">
            <v:imagedata r:id="rId171" o:title=""/>
          </v:shape>
          <o:OLEObject Type="Embed" ProgID="Equation.DSMT4" ShapeID="_x0000_i1107" DrawAspect="Content" ObjectID="_1626605747" r:id="rId172"/>
        </w:object>
      </w:r>
      <w:r w:rsidRPr="005824F0">
        <w:rPr>
          <w:i/>
          <w:sz w:val="28"/>
          <w:szCs w:val="28"/>
        </w:rPr>
        <w:t xml:space="preserve"> có tập nghiệm là: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880" w:dyaOrig="400">
          <v:shape id="_x0000_i1108" type="#_x0000_t75" style="width:44.3pt;height:19.8pt" o:ole="">
            <v:imagedata r:id="rId173" o:title=""/>
          </v:shape>
          <o:OLEObject Type="Embed" ProgID="Equation.DSMT4" ShapeID="_x0000_i1108" DrawAspect="Content" ObjectID="_1626605748" r:id="rId17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1760" w:dyaOrig="400">
          <v:shape id="_x0000_i1109" type="#_x0000_t75" style="width:87.8pt;height:19.8pt" o:ole="">
            <v:imagedata r:id="rId175" o:title=""/>
          </v:shape>
          <o:OLEObject Type="Embed" ProgID="Equation.DSMT4" ShapeID="_x0000_i1109" DrawAspect="Content" ObjectID="_1626605749" r:id="rId17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b/>
          <w:i/>
          <w:position w:val="-14"/>
          <w:sz w:val="28"/>
          <w:szCs w:val="28"/>
        </w:rPr>
        <w:object w:dxaOrig="1440" w:dyaOrig="400">
          <v:shape id="_x0000_i1110" type="#_x0000_t75" style="width:1in;height:19.8pt" o:ole="">
            <v:imagedata r:id="rId177" o:title=""/>
          </v:shape>
          <o:OLEObject Type="Embed" ProgID="Equation.DSMT4" ShapeID="_x0000_i1110" DrawAspect="Content" ObjectID="_1626605750" r:id="rId178"/>
        </w:object>
      </w:r>
      <w:r w:rsidR="005824F0" w:rsidRPr="005824F0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D. </w:t>
      </w:r>
      <w:r w:rsidR="005824F0" w:rsidRPr="005824F0">
        <w:rPr>
          <w:b/>
          <w:i/>
          <w:position w:val="-14"/>
          <w:sz w:val="28"/>
          <w:szCs w:val="28"/>
        </w:rPr>
        <w:object w:dxaOrig="1820" w:dyaOrig="400">
          <v:shape id="_x0000_i1893" type="#_x0000_t75" style="width:91pt;height:19.8pt" o:ole="">
            <v:imagedata r:id="rId179" o:title=""/>
          </v:shape>
          <o:OLEObject Type="Embed" ProgID="Equation.DSMT4" ShapeID="_x0000_i1893" DrawAspect="Content" ObjectID="_1626605751" r:id="rId180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19.</w:t>
      </w:r>
      <w:r w:rsidRPr="005824F0">
        <w:rPr>
          <w:i/>
          <w:sz w:val="28"/>
          <w:szCs w:val="28"/>
        </w:rPr>
        <w:t xml:space="preserve"> Khẳng định nào sau đây </w:t>
      </w:r>
      <w:r w:rsidRPr="005824F0">
        <w:rPr>
          <w:b/>
          <w:i/>
          <w:sz w:val="28"/>
          <w:szCs w:val="28"/>
        </w:rPr>
        <w:t>đúng</w:t>
      </w:r>
      <w:r w:rsidRPr="005824F0">
        <w:rPr>
          <w:i/>
          <w:sz w:val="28"/>
          <w:szCs w:val="28"/>
        </w:rPr>
        <w:t>?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1600" w:dyaOrig="320">
          <v:shape id="_x0000_i1111" type="#_x0000_t75" style="width:79.9pt;height:15.8pt" o:ole="">
            <v:imagedata r:id="rId181" o:title=""/>
          </v:shape>
          <o:OLEObject Type="Embed" ProgID="Equation.DSMT4" ShapeID="_x0000_i1111" DrawAspect="Content" ObjectID="_1626605752" r:id="rId18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1380" w:dyaOrig="620">
          <v:shape id="_x0000_i1112" type="#_x0000_t75" style="width:68.85pt;height:30.85pt" o:ole="">
            <v:imagedata r:id="rId183" o:title=""/>
          </v:shape>
          <o:OLEObject Type="Embed" ProgID="Equation.DSMT4" ShapeID="_x0000_i1112" DrawAspect="Content" ObjectID="_1626605753" r:id="rId18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b/>
          <w:i/>
          <w:position w:val="-24"/>
          <w:sz w:val="28"/>
          <w:szCs w:val="28"/>
        </w:rPr>
        <w:object w:dxaOrig="2000" w:dyaOrig="620">
          <v:shape id="_x0000_i1113" type="#_x0000_t75" style="width:99.7pt;height:30.85pt" o:ole="">
            <v:imagedata r:id="rId185" o:title=""/>
          </v:shape>
          <o:OLEObject Type="Embed" ProgID="Equation.DSMT4" ShapeID="_x0000_i1113" DrawAspect="Content" ObjectID="_1626605754" r:id="rId186"/>
        </w:object>
      </w:r>
      <w:r w:rsidR="005824F0" w:rsidRPr="005824F0">
        <w:rPr>
          <w:b/>
          <w:i/>
          <w:sz w:val="28"/>
          <w:szCs w:val="28"/>
        </w:rPr>
        <w:t xml:space="preserve"> </w:t>
      </w:r>
      <w:r w:rsidR="005824F0" w:rsidRPr="005824F0">
        <w:rPr>
          <w:b/>
          <w:i/>
          <w:sz w:val="28"/>
          <w:szCs w:val="28"/>
        </w:rPr>
        <w:tab/>
        <w:t xml:space="preserve">D. </w:t>
      </w:r>
      <w:r w:rsidR="005824F0" w:rsidRPr="005824F0">
        <w:rPr>
          <w:b/>
          <w:i/>
          <w:position w:val="-14"/>
          <w:sz w:val="28"/>
          <w:szCs w:val="28"/>
        </w:rPr>
        <w:object w:dxaOrig="1900" w:dyaOrig="400">
          <v:shape id="_x0000_i1114" type="#_x0000_t75" style="width:94.95pt;height:19.8pt" o:ole="">
            <v:imagedata r:id="rId187" o:title=""/>
          </v:shape>
          <o:OLEObject Type="Embed" ProgID="Equation.DSMT4" ShapeID="_x0000_i1114" DrawAspect="Content" ObjectID="_1626605755" r:id="rId188"/>
        </w:object>
      </w:r>
      <w:r w:rsidR="005824F0"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20.</w:t>
      </w:r>
      <w:r w:rsidRPr="005824F0">
        <w:rPr>
          <w:i/>
          <w:sz w:val="28"/>
          <w:szCs w:val="28"/>
        </w:rPr>
        <w:t xml:space="preserve"> Tập nghiệm của bất phương trình </w:t>
      </w:r>
      <w:r w:rsidRPr="005824F0">
        <w:rPr>
          <w:i/>
          <w:position w:val="-8"/>
          <w:sz w:val="28"/>
          <w:szCs w:val="28"/>
        </w:rPr>
        <w:object w:dxaOrig="1760" w:dyaOrig="360">
          <v:shape id="_x0000_i1115" type="#_x0000_t75" style="width:87.8pt;height:18.2pt" o:ole="">
            <v:imagedata r:id="rId189" o:title=""/>
          </v:shape>
          <o:OLEObject Type="Embed" ProgID="Equation.DSMT4" ShapeID="_x0000_i1115" DrawAspect="Content" ObjectID="_1626605756" r:id="rId190"/>
        </w:object>
      </w:r>
      <w:r w:rsidRPr="005824F0">
        <w:rPr>
          <w:i/>
          <w:sz w:val="28"/>
          <w:szCs w:val="28"/>
        </w:rPr>
        <w:t xml:space="preserve"> là gì?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260" w:dyaOrig="279">
          <v:shape id="_x0000_i1116" type="#_x0000_t75" style="width:12.65pt;height:14.25pt" o:ole="">
            <v:imagedata r:id="rId191" o:title=""/>
          </v:shape>
          <o:OLEObject Type="Embed" ProgID="Equation.DSMT4" ShapeID="_x0000_i1116" DrawAspect="Content" ObjectID="_1626605757" r:id="rId19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840" w:dyaOrig="400">
          <v:shape id="_x0000_i1117" type="#_x0000_t75" style="width:41.95pt;height:19.8pt" o:ole="">
            <v:imagedata r:id="rId193" o:title=""/>
          </v:shape>
          <o:OLEObject Type="Embed" ProgID="Equation.DSMT4" ShapeID="_x0000_i1117" DrawAspect="Content" ObjectID="_1626605758" r:id="rId19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859" w:dyaOrig="400">
          <v:shape id="_x0000_i1118" type="#_x0000_t75" style="width:42.75pt;height:19.8pt" o:ole="">
            <v:imagedata r:id="rId195" o:title=""/>
          </v:shape>
          <o:OLEObject Type="Embed" ProgID="Equation.DSMT4" ShapeID="_x0000_i1118" DrawAspect="Content" ObjectID="_1626605759" r:id="rId19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480" w:dyaOrig="400">
          <v:shape id="_x0000_i1119" type="#_x0000_t75" style="width:23.75pt;height:19.8pt" o:ole="">
            <v:imagedata r:id="rId197" o:title=""/>
          </v:shape>
          <o:OLEObject Type="Embed" ProgID="Equation.DSMT4" ShapeID="_x0000_i1119" DrawAspect="Content" ObjectID="_1626605760" r:id="rId19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21.</w:t>
      </w:r>
      <w:r w:rsidRPr="005824F0">
        <w:rPr>
          <w:i/>
          <w:sz w:val="28"/>
          <w:szCs w:val="28"/>
        </w:rPr>
        <w:t xml:space="preserve"> Bất phương trình </w:t>
      </w:r>
      <w:r w:rsidRPr="005824F0">
        <w:rPr>
          <w:i/>
          <w:position w:val="-24"/>
          <w:sz w:val="28"/>
          <w:szCs w:val="28"/>
        </w:rPr>
        <w:object w:dxaOrig="1440" w:dyaOrig="620">
          <v:shape id="_x0000_i1120" type="#_x0000_t75" style="width:1in;height:30.85pt" o:ole="">
            <v:imagedata r:id="rId199" o:title=""/>
          </v:shape>
          <o:OLEObject Type="Embed" ProgID="Equation.DSMT4" ShapeID="_x0000_i1120" DrawAspect="Content" ObjectID="_1626605761" r:id="rId200"/>
        </w:object>
      </w:r>
      <w:r w:rsidRPr="005824F0">
        <w:rPr>
          <w:i/>
          <w:sz w:val="28"/>
          <w:szCs w:val="28"/>
        </w:rPr>
        <w:t xml:space="preserve"> có nghiệm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lastRenderedPageBreak/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340" w:dyaOrig="279">
          <v:shape id="_x0000_i1121" type="#_x0000_t75" style="width:16.6pt;height:14.25pt" o:ole="">
            <v:imagedata r:id="rId201" o:title=""/>
          </v:shape>
          <o:OLEObject Type="Embed" ProgID="Equation.DSMT4" ShapeID="_x0000_i1121" DrawAspect="Content" ObjectID="_1626605762" r:id="rId20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122" type="#_x0000_t75" style="width:27.7pt;height:14.25pt" o:ole="">
            <v:imagedata r:id="rId203" o:title=""/>
          </v:shape>
          <o:OLEObject Type="Embed" ProgID="Equation.DSMT4" ShapeID="_x0000_i1122" DrawAspect="Content" ObjectID="_1626605763" r:id="rId20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760" w:dyaOrig="620">
          <v:shape id="_x0000_i1123" type="#_x0000_t75" style="width:38pt;height:30.85pt" o:ole="">
            <v:imagedata r:id="rId205" o:title=""/>
          </v:shape>
          <o:OLEObject Type="Embed" ProgID="Equation.DSMT4" ShapeID="_x0000_i1123" DrawAspect="Content" ObjectID="_1626605764" r:id="rId20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720" w:dyaOrig="620">
          <v:shape id="_x0000_i1124" type="#_x0000_t75" style="width:36.4pt;height:30.85pt" o:ole="">
            <v:imagedata r:id="rId207" o:title=""/>
          </v:shape>
          <o:OLEObject Type="Embed" ProgID="Equation.DSMT4" ShapeID="_x0000_i1124" DrawAspect="Content" ObjectID="_1626605765" r:id="rId20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22.</w:t>
      </w:r>
      <w:r w:rsidRPr="005824F0">
        <w:rPr>
          <w:i/>
          <w:sz w:val="28"/>
          <w:szCs w:val="28"/>
        </w:rPr>
        <w:t xml:space="preserve"> Với giá trị nào của m thì bất phương trình </w:t>
      </w:r>
      <w:r w:rsidRPr="005824F0">
        <w:rPr>
          <w:i/>
          <w:position w:val="-6"/>
          <w:sz w:val="28"/>
          <w:szCs w:val="28"/>
        </w:rPr>
        <w:object w:dxaOrig="1240" w:dyaOrig="279">
          <v:shape id="_x0000_i1125" type="#_x0000_t75" style="width:61.7pt;height:14.25pt" o:ole="">
            <v:imagedata r:id="rId209" o:title=""/>
          </v:shape>
          <o:OLEObject Type="Embed" ProgID="Equation.DSMT4" ShapeID="_x0000_i1125" DrawAspect="Content" ObjectID="_1626605766" r:id="rId210"/>
        </w:object>
      </w:r>
      <w:r w:rsidRPr="005824F0">
        <w:rPr>
          <w:i/>
          <w:sz w:val="28"/>
          <w:szCs w:val="28"/>
        </w:rPr>
        <w:t xml:space="preserve"> vô nghiệm?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126" type="#_x0000_t75" style="width:30.05pt;height:14.25pt" o:ole="">
            <v:imagedata r:id="rId211" o:title=""/>
          </v:shape>
          <o:OLEObject Type="Embed" ProgID="Equation.DSMT4" ShapeID="_x0000_i1126" DrawAspect="Content" ObjectID="_1626605767" r:id="rId21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620" w:dyaOrig="279">
          <v:shape id="_x0000_i1127" type="#_x0000_t75" style="width:30.85pt;height:14.25pt" o:ole="">
            <v:imagedata r:id="rId213" o:title=""/>
          </v:shape>
          <o:OLEObject Type="Embed" ProgID="Equation.DSMT4" ShapeID="_x0000_i1127" DrawAspect="Content" ObjectID="_1626605768" r:id="rId21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740" w:dyaOrig="279">
          <v:shape id="_x0000_i1128" type="#_x0000_t75" style="width:37.2pt;height:14.25pt" o:ole="">
            <v:imagedata r:id="rId215" o:title=""/>
          </v:shape>
          <o:OLEObject Type="Embed" ProgID="Equation.DSMT4" ShapeID="_x0000_i1128" DrawAspect="Content" ObjectID="_1626605769" r:id="rId21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660" w:dyaOrig="279">
          <v:shape id="_x0000_i1129" type="#_x0000_t75" style="width:33.25pt;height:14.25pt" o:ole="">
            <v:imagedata r:id="rId217" o:title=""/>
          </v:shape>
          <o:OLEObject Type="Embed" ProgID="Equation.DSMT4" ShapeID="_x0000_i1129" DrawAspect="Content" ObjectID="_1626605770" r:id="rId21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23.</w:t>
      </w:r>
      <w:r w:rsidRPr="005824F0">
        <w:rPr>
          <w:i/>
          <w:sz w:val="28"/>
          <w:szCs w:val="28"/>
        </w:rPr>
        <w:t xml:space="preserve"> Tập nghiệm của bất phương trình </w:t>
      </w:r>
      <w:r w:rsidRPr="005824F0">
        <w:rPr>
          <w:i/>
          <w:position w:val="-24"/>
          <w:sz w:val="28"/>
          <w:szCs w:val="28"/>
        </w:rPr>
        <w:object w:dxaOrig="840" w:dyaOrig="620">
          <v:shape id="_x0000_i1130" type="#_x0000_t75" style="width:41.95pt;height:30.85pt" o:ole="">
            <v:imagedata r:id="rId219" o:title=""/>
          </v:shape>
          <o:OLEObject Type="Embed" ProgID="Equation.DSMT4" ShapeID="_x0000_i1130" DrawAspect="Content" ObjectID="_1626605771" r:id="rId220"/>
        </w:object>
      </w:r>
      <w:r w:rsidRPr="005824F0">
        <w:rPr>
          <w:i/>
          <w:sz w:val="28"/>
          <w:szCs w:val="28"/>
        </w:rPr>
        <w:t xml:space="preserve">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880" w:dyaOrig="400">
          <v:shape id="_x0000_i1131" type="#_x0000_t75" style="width:44.3pt;height:19.8pt" o:ole="">
            <v:imagedata r:id="rId221" o:title=""/>
          </v:shape>
          <o:OLEObject Type="Embed" ProgID="Equation.DSMT4" ShapeID="_x0000_i1131" DrawAspect="Content" ObjectID="_1626605772" r:id="rId22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1780" w:dyaOrig="400">
          <v:shape id="_x0000_i1132" type="#_x0000_t75" style="width:88.6pt;height:19.8pt" o:ole="">
            <v:imagedata r:id="rId223" o:title=""/>
          </v:shape>
          <o:OLEObject Type="Embed" ProgID="Equation.DSMT4" ShapeID="_x0000_i1132" DrawAspect="Content" ObjectID="_1626605773" r:id="rId224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720" w:dyaOrig="400">
          <v:shape id="_x0000_i1133" type="#_x0000_t75" style="width:36.4pt;height:19.8pt" o:ole="">
            <v:imagedata r:id="rId225" o:title=""/>
          </v:shape>
          <o:OLEObject Type="Embed" ProgID="Equation.DSMT4" ShapeID="_x0000_i1133" DrawAspect="Content" ObjectID="_1626605774" r:id="rId226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660" w:dyaOrig="400">
          <v:shape id="_x0000_i1134" type="#_x0000_t75" style="width:33.25pt;height:19.8pt" o:ole="">
            <v:imagedata r:id="rId227" o:title=""/>
          </v:shape>
          <o:OLEObject Type="Embed" ProgID="Equation.DSMT4" ShapeID="_x0000_i1134" DrawAspect="Content" ObjectID="_1626605775" r:id="rId22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24.</w:t>
      </w:r>
      <w:r w:rsidRPr="005824F0">
        <w:rPr>
          <w:i/>
          <w:sz w:val="28"/>
          <w:szCs w:val="28"/>
        </w:rPr>
        <w:t xml:space="preserve"> Giá trị </w:t>
      </w:r>
      <w:r w:rsidRPr="005824F0">
        <w:rPr>
          <w:i/>
          <w:position w:val="-6"/>
          <w:sz w:val="28"/>
          <w:szCs w:val="28"/>
        </w:rPr>
        <w:object w:dxaOrig="680" w:dyaOrig="279">
          <v:shape id="_x0000_i1135" type="#_x0000_t75" style="width:34pt;height:14.25pt" o:ole="">
            <v:imagedata r:id="rId229" o:title=""/>
          </v:shape>
          <o:OLEObject Type="Embed" ProgID="Equation.DSMT4" ShapeID="_x0000_i1135" DrawAspect="Content" ObjectID="_1626605776" r:id="rId230"/>
        </w:object>
      </w:r>
      <w:r w:rsidRPr="005824F0">
        <w:rPr>
          <w:i/>
          <w:sz w:val="28"/>
          <w:szCs w:val="28"/>
        </w:rPr>
        <w:t xml:space="preserve"> thuộc tập nghiệm của bất phương trình nào dưới đây?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1719" w:dyaOrig="400">
          <v:shape id="_x0000_i1136" type="#_x0000_t75" style="width:86.25pt;height:19.8pt" o:ole="">
            <v:imagedata r:id="rId231" o:title=""/>
          </v:shape>
          <o:OLEObject Type="Embed" ProgID="Equation.DSMT4" ShapeID="_x0000_i1136" DrawAspect="Content" ObjectID="_1626605777" r:id="rId23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1820" w:dyaOrig="440">
          <v:shape id="_x0000_i1137" type="#_x0000_t75" style="width:91pt;height:22.15pt" o:ole="">
            <v:imagedata r:id="rId233" o:title=""/>
          </v:shape>
          <o:OLEObject Type="Embed" ProgID="Equation.DSMT4" ShapeID="_x0000_i1137" DrawAspect="Content" ObjectID="_1626605778" r:id="rId234"/>
        </w:objec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b/>
          <w:i/>
          <w:position w:val="-8"/>
          <w:sz w:val="28"/>
          <w:szCs w:val="28"/>
        </w:rPr>
        <w:object w:dxaOrig="1460" w:dyaOrig="400">
          <v:shape id="_x0000_i1138" type="#_x0000_t75" style="width:72.8pt;height:19.8pt" o:ole="">
            <v:imagedata r:id="rId235" o:title=""/>
          </v:shape>
          <o:OLEObject Type="Embed" ProgID="Equation.DSMT4" ShapeID="_x0000_i1138" DrawAspect="Content" ObjectID="_1626605779" r:id="rId236"/>
        </w:object>
      </w:r>
      <w:r w:rsidR="005824F0" w:rsidRPr="005824F0">
        <w:rPr>
          <w:b/>
          <w:i/>
          <w:sz w:val="28"/>
          <w:szCs w:val="28"/>
        </w:rPr>
        <w:t xml:space="preserve"> </w:t>
      </w:r>
      <w:r w:rsidR="005824F0" w:rsidRPr="005824F0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D. </w:t>
      </w:r>
      <w:r w:rsidR="005824F0" w:rsidRPr="005824F0">
        <w:rPr>
          <w:b/>
          <w:i/>
          <w:position w:val="-24"/>
          <w:sz w:val="28"/>
          <w:szCs w:val="28"/>
        </w:rPr>
        <w:object w:dxaOrig="1700" w:dyaOrig="620">
          <v:shape id="_x0000_i1139" type="#_x0000_t75" style="width:84.65pt;height:30.85pt" o:ole="">
            <v:imagedata r:id="rId237" o:title=""/>
          </v:shape>
          <o:OLEObject Type="Embed" ProgID="Equation.DSMT4" ShapeID="_x0000_i1139" DrawAspect="Content" ObjectID="_1626605780" r:id="rId238"/>
        </w:object>
      </w:r>
      <w:r w:rsidR="005824F0"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25.</w:t>
      </w:r>
      <w:r w:rsidRPr="005824F0">
        <w:rPr>
          <w:i/>
          <w:sz w:val="28"/>
          <w:szCs w:val="28"/>
        </w:rPr>
        <w:t xml:space="preserve"> Nghiệm của bất phương trình </w:t>
      </w:r>
      <w:r w:rsidRPr="005824F0">
        <w:rPr>
          <w:i/>
          <w:position w:val="-24"/>
          <w:sz w:val="28"/>
          <w:szCs w:val="28"/>
        </w:rPr>
        <w:object w:dxaOrig="1480" w:dyaOrig="620">
          <v:shape id="_x0000_i1140" type="#_x0000_t75" style="width:74.35pt;height:30.85pt" o:ole="">
            <v:imagedata r:id="rId239" o:title=""/>
          </v:shape>
          <o:OLEObject Type="Embed" ProgID="Equation.DSMT4" ShapeID="_x0000_i1140" DrawAspect="Content" ObjectID="_1626605781" r:id="rId240"/>
        </w:object>
      </w:r>
      <w:r w:rsidRPr="005824F0">
        <w:rPr>
          <w:i/>
          <w:sz w:val="28"/>
          <w:szCs w:val="28"/>
        </w:rPr>
        <w:t xml:space="preserve">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720" w:dyaOrig="400">
          <v:shape id="_x0000_i1141" type="#_x0000_t75" style="width:36.4pt;height:19.8pt" o:ole="">
            <v:imagedata r:id="rId241" o:title=""/>
          </v:shape>
          <o:OLEObject Type="Embed" ProgID="Equation.DSMT4" ShapeID="_x0000_i1141" DrawAspect="Content" ObjectID="_1626605782" r:id="rId24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1719" w:dyaOrig="400">
          <v:shape id="_x0000_i1142" type="#_x0000_t75" style="width:86.25pt;height:19.8pt" o:ole="">
            <v:imagedata r:id="rId243" o:title=""/>
          </v:shape>
          <o:OLEObject Type="Embed" ProgID="Equation.DSMT4" ShapeID="_x0000_i1142" DrawAspect="Content" ObjectID="_1626605783" r:id="rId24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1719" w:dyaOrig="400">
          <v:shape id="_x0000_i1143" type="#_x0000_t75" style="width:86.25pt;height:19.8pt" o:ole="">
            <v:imagedata r:id="rId245" o:title=""/>
          </v:shape>
          <o:OLEObject Type="Embed" ProgID="Equation.DSMT4" ShapeID="_x0000_i1143" DrawAspect="Content" ObjectID="_1626605784" r:id="rId246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660" w:dyaOrig="400">
          <v:shape id="_x0000_i1144" type="#_x0000_t75" style="width:33.25pt;height:19.8pt" o:ole="">
            <v:imagedata r:id="rId247" o:title=""/>
          </v:shape>
          <o:OLEObject Type="Embed" ProgID="Equation.DSMT4" ShapeID="_x0000_i1144" DrawAspect="Content" ObjectID="_1626605785" r:id="rId24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26.</w:t>
      </w:r>
      <w:r w:rsidRPr="005824F0">
        <w:rPr>
          <w:i/>
          <w:sz w:val="28"/>
          <w:szCs w:val="28"/>
        </w:rPr>
        <w:t xml:space="preserve"> Nghiệm của bất phương trình </w:t>
      </w:r>
      <w:r w:rsidRPr="005824F0">
        <w:rPr>
          <w:i/>
          <w:position w:val="-24"/>
          <w:sz w:val="28"/>
          <w:szCs w:val="28"/>
        </w:rPr>
        <w:object w:dxaOrig="1300" w:dyaOrig="620">
          <v:shape id="_x0000_i1145" type="#_x0000_t75" style="width:64.9pt;height:30.85pt" o:ole="">
            <v:imagedata r:id="rId249" o:title=""/>
          </v:shape>
          <o:OLEObject Type="Embed" ProgID="Equation.DSMT4" ShapeID="_x0000_i1145" DrawAspect="Content" ObjectID="_1626605786" r:id="rId250"/>
        </w:object>
      </w:r>
      <w:r w:rsidRPr="005824F0">
        <w:rPr>
          <w:i/>
          <w:sz w:val="28"/>
          <w:szCs w:val="28"/>
        </w:rPr>
        <w:t xml:space="preserve"> là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8"/>
          <w:sz w:val="28"/>
          <w:szCs w:val="28"/>
        </w:rPr>
        <w:object w:dxaOrig="960" w:dyaOrig="680">
          <v:shape id="_x0000_i1146" type="#_x0000_t75" style="width:48.25pt;height:34pt" o:ole="">
            <v:imagedata r:id="rId251" o:title=""/>
          </v:shape>
          <o:OLEObject Type="Embed" ProgID="Equation.DSMT4" ShapeID="_x0000_i1146" DrawAspect="Content" ObjectID="_1626605787" r:id="rId25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900" w:dyaOrig="400">
          <v:shape id="_x0000_i1147" type="#_x0000_t75" style="width:45.1pt;height:19.8pt" o:ole="">
            <v:imagedata r:id="rId253" o:title=""/>
          </v:shape>
          <o:OLEObject Type="Embed" ProgID="Equation.DSMT4" ShapeID="_x0000_i1147" DrawAspect="Content" ObjectID="_1626605788" r:id="rId25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b/>
          <w:i/>
          <w:position w:val="-28"/>
          <w:sz w:val="28"/>
          <w:szCs w:val="28"/>
        </w:rPr>
        <w:object w:dxaOrig="1880" w:dyaOrig="680">
          <v:shape id="_x0000_i1148" type="#_x0000_t75" style="width:94.15pt;height:34pt" o:ole="">
            <v:imagedata r:id="rId255" o:title=""/>
          </v:shape>
          <o:OLEObject Type="Embed" ProgID="Equation.DSMT4" ShapeID="_x0000_i1148" DrawAspect="Content" ObjectID="_1626605789" r:id="rId256"/>
        </w:object>
      </w:r>
      <w:r w:rsidR="005824F0" w:rsidRPr="005824F0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D. </w:t>
      </w:r>
      <w:r w:rsidR="005824F0" w:rsidRPr="005824F0">
        <w:rPr>
          <w:b/>
          <w:i/>
          <w:position w:val="-28"/>
          <w:sz w:val="28"/>
          <w:szCs w:val="28"/>
        </w:rPr>
        <w:object w:dxaOrig="1900" w:dyaOrig="680">
          <v:shape id="_x0000_i1149" type="#_x0000_t75" style="width:94.95pt;height:34pt" o:ole="">
            <v:imagedata r:id="rId257" o:title=""/>
          </v:shape>
          <o:OLEObject Type="Embed" ProgID="Equation.DSMT4" ShapeID="_x0000_i1149" DrawAspect="Content" ObjectID="_1626605790" r:id="rId258"/>
        </w:object>
      </w:r>
      <w:r w:rsidR="005824F0"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27.</w:t>
      </w:r>
      <w:r w:rsidRPr="005824F0">
        <w:rPr>
          <w:i/>
          <w:sz w:val="28"/>
          <w:szCs w:val="28"/>
        </w:rPr>
        <w:t xml:space="preserve"> Tập nghiệm của bất phương trình </w:t>
      </w:r>
      <w:r w:rsidRPr="005824F0">
        <w:rPr>
          <w:i/>
          <w:position w:val="-6"/>
          <w:sz w:val="28"/>
          <w:szCs w:val="28"/>
        </w:rPr>
        <w:object w:dxaOrig="1440" w:dyaOrig="320">
          <v:shape id="_x0000_i1150" type="#_x0000_t75" style="width:1in;height:15.8pt" o:ole="">
            <v:imagedata r:id="rId259" o:title=""/>
          </v:shape>
          <o:OLEObject Type="Embed" ProgID="Equation.DSMT4" ShapeID="_x0000_i1150" DrawAspect="Content" ObjectID="_1626605791" r:id="rId260"/>
        </w:object>
      </w:r>
      <w:r w:rsidRPr="005824F0">
        <w:rPr>
          <w:i/>
          <w:sz w:val="28"/>
          <w:szCs w:val="28"/>
        </w:rPr>
        <w:t xml:space="preserve"> là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260" w:dyaOrig="279">
          <v:shape id="_x0000_i1151" type="#_x0000_t75" style="width:12.65pt;height:14.25pt" o:ole="">
            <v:imagedata r:id="rId261" o:title=""/>
          </v:shape>
          <o:OLEObject Type="Embed" ProgID="Equation.DSMT4" ShapeID="_x0000_i1151" DrawAspect="Content" ObjectID="_1626605792" r:id="rId26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4"/>
          <w:sz w:val="28"/>
          <w:szCs w:val="28"/>
        </w:rPr>
        <w:object w:dxaOrig="260" w:dyaOrig="260">
          <v:shape id="_x0000_i1152" type="#_x0000_t75" style="width:12.65pt;height:12.65pt" o:ole="">
            <v:imagedata r:id="rId263" o:title=""/>
          </v:shape>
          <o:OLEObject Type="Embed" ProgID="Equation.DSMT4" ShapeID="_x0000_i1152" DrawAspect="Content" ObjectID="_1626605793" r:id="rId26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1820" w:dyaOrig="400">
          <v:shape id="_x0000_i1153" type="#_x0000_t75" style="width:91pt;height:19.8pt" o:ole="">
            <v:imagedata r:id="rId265" o:title=""/>
          </v:shape>
          <o:OLEObject Type="Embed" ProgID="Equation.DSMT4" ShapeID="_x0000_i1153" DrawAspect="Content" ObjectID="_1626605794" r:id="rId266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680" w:dyaOrig="400">
          <v:shape id="_x0000_i1154" type="#_x0000_t75" style="width:34pt;height:19.8pt" o:ole="">
            <v:imagedata r:id="rId267" o:title=""/>
          </v:shape>
          <o:OLEObject Type="Embed" ProgID="Equation.DSMT4" ShapeID="_x0000_i1154" DrawAspect="Content" ObjectID="_1626605795" r:id="rId26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28.</w:t>
      </w:r>
      <w:r w:rsidRPr="005824F0">
        <w:rPr>
          <w:i/>
          <w:sz w:val="28"/>
          <w:szCs w:val="28"/>
        </w:rPr>
        <w:t xml:space="preserve"> Tập nghiệm của bất phương trình </w:t>
      </w:r>
      <w:r w:rsidRPr="005824F0">
        <w:rPr>
          <w:i/>
          <w:position w:val="-6"/>
          <w:sz w:val="28"/>
          <w:szCs w:val="28"/>
        </w:rPr>
        <w:object w:dxaOrig="1120" w:dyaOrig="320">
          <v:shape id="_x0000_i1155" type="#_x0000_t75" style="width:56.2pt;height:15.8pt" o:ole="">
            <v:imagedata r:id="rId269" o:title=""/>
          </v:shape>
          <o:OLEObject Type="Embed" ProgID="Equation.DSMT4" ShapeID="_x0000_i1155" DrawAspect="Content" ObjectID="_1626605796" r:id="rId270"/>
        </w:object>
      </w:r>
      <w:r w:rsidRPr="005824F0">
        <w:rPr>
          <w:i/>
          <w:sz w:val="28"/>
          <w:szCs w:val="28"/>
        </w:rPr>
        <w:t xml:space="preserve"> là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700" w:dyaOrig="400">
          <v:shape id="_x0000_i1156" type="#_x0000_t75" style="width:34.8pt;height:19.8pt" o:ole="">
            <v:imagedata r:id="rId271" o:title=""/>
          </v:shape>
          <o:OLEObject Type="Embed" ProgID="Equation.DSMT4" ShapeID="_x0000_i1156" DrawAspect="Content" ObjectID="_1626605797" r:id="rId27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4"/>
          <w:sz w:val="28"/>
          <w:szCs w:val="28"/>
        </w:rPr>
        <w:object w:dxaOrig="260" w:dyaOrig="260">
          <v:shape id="_x0000_i1157" type="#_x0000_t75" style="width:12.65pt;height:12.65pt" o:ole="">
            <v:imagedata r:id="rId273" o:title=""/>
          </v:shape>
          <o:OLEObject Type="Embed" ProgID="Equation.DSMT4" ShapeID="_x0000_i1157" DrawAspect="Content" ObjectID="_1626605798" r:id="rId27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760" w:dyaOrig="400">
          <v:shape id="_x0000_i1158" type="#_x0000_t75" style="width:38pt;height:19.8pt" o:ole="">
            <v:imagedata r:id="rId275" o:title=""/>
          </v:shape>
          <o:OLEObject Type="Embed" ProgID="Equation.DSMT4" ShapeID="_x0000_i1158" DrawAspect="Content" ObjectID="_1626605799" r:id="rId27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760" w:dyaOrig="400">
          <v:shape id="_x0000_i1159" type="#_x0000_t75" style="width:38pt;height:19.8pt" o:ole="">
            <v:imagedata r:id="rId277" o:title=""/>
          </v:shape>
          <o:OLEObject Type="Embed" ProgID="Equation.DSMT4" ShapeID="_x0000_i1159" DrawAspect="Content" ObjectID="_1626605800" r:id="rId27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29.</w:t>
      </w:r>
      <w:r w:rsidRPr="005824F0">
        <w:rPr>
          <w:i/>
          <w:sz w:val="28"/>
          <w:szCs w:val="28"/>
        </w:rPr>
        <w:t xml:space="preserve"> Bất phương trình </w:t>
      </w:r>
      <w:r w:rsidRPr="005824F0">
        <w:rPr>
          <w:i/>
          <w:position w:val="-6"/>
          <w:sz w:val="28"/>
          <w:szCs w:val="28"/>
        </w:rPr>
        <w:object w:dxaOrig="700" w:dyaOrig="279">
          <v:shape id="_x0000_i1160" type="#_x0000_t75" style="width:34.8pt;height:14.25pt" o:ole="">
            <v:imagedata r:id="rId279" o:title=""/>
          </v:shape>
          <o:OLEObject Type="Embed" ProgID="Equation.DSMT4" ShapeID="_x0000_i1160" DrawAspect="Content" ObjectID="_1626605801" r:id="rId280"/>
        </w:object>
      </w:r>
      <w:r w:rsidRPr="005824F0">
        <w:rPr>
          <w:i/>
          <w:sz w:val="28"/>
          <w:szCs w:val="28"/>
        </w:rPr>
        <w:t xml:space="preserve"> vô nghiệm khi: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161" type="#_x0000_t75" style="width:30.05pt;height:14.25pt" o:ole="">
            <v:imagedata r:id="rId281" o:title=""/>
          </v:shape>
          <o:OLEObject Type="Embed" ProgID="Equation.DSMT4" ShapeID="_x0000_i1161" DrawAspect="Content" ObjectID="_1626605802" r:id="rId28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162" type="#_x0000_t75" style="width:30.05pt;height:14.25pt" o:ole="">
            <v:imagedata r:id="rId283" o:title=""/>
          </v:shape>
          <o:OLEObject Type="Embed" ProgID="Equation.DSMT4" ShapeID="_x0000_i1162" DrawAspect="Content" ObjectID="_1626605803" r:id="rId28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163" type="#_x0000_t75" style="width:30.05pt;height:14.25pt" o:ole="">
            <v:imagedata r:id="rId285" o:title=""/>
          </v:shape>
          <o:OLEObject Type="Embed" ProgID="Equation.DSMT4" ShapeID="_x0000_i1163" DrawAspect="Content" ObjectID="_1626605804" r:id="rId28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620" w:dyaOrig="279">
          <v:shape id="_x0000_i1164" type="#_x0000_t75" style="width:30.85pt;height:14.25pt" o:ole="">
            <v:imagedata r:id="rId287" o:title=""/>
          </v:shape>
          <o:OLEObject Type="Embed" ProgID="Equation.DSMT4" ShapeID="_x0000_i1164" DrawAspect="Content" ObjectID="_1626605805" r:id="rId28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30.</w:t>
      </w:r>
      <w:r w:rsidRPr="005824F0">
        <w:rPr>
          <w:i/>
          <w:sz w:val="28"/>
          <w:szCs w:val="28"/>
        </w:rPr>
        <w:t xml:space="preserve"> Tìm m để bất phương trình </w:t>
      </w:r>
      <w:r w:rsidRPr="005824F0">
        <w:rPr>
          <w:i/>
          <w:position w:val="-6"/>
          <w:sz w:val="28"/>
          <w:szCs w:val="28"/>
        </w:rPr>
        <w:object w:dxaOrig="1640" w:dyaOrig="320">
          <v:shape id="_x0000_i1165" type="#_x0000_t75" style="width:82.3pt;height:15.8pt" o:ole="">
            <v:imagedata r:id="rId289" o:title=""/>
          </v:shape>
          <o:OLEObject Type="Embed" ProgID="Equation.DSMT4" ShapeID="_x0000_i1165" DrawAspect="Content" ObjectID="_1626605806" r:id="rId290"/>
        </w:object>
      </w:r>
      <w:r w:rsidRPr="005824F0">
        <w:rPr>
          <w:i/>
          <w:sz w:val="28"/>
          <w:szCs w:val="28"/>
        </w:rPr>
        <w:t xml:space="preserve"> có nghiệm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166" type="#_x0000_t75" style="width:27.7pt;height:14.25pt" o:ole="">
            <v:imagedata r:id="rId291" o:title=""/>
          </v:shape>
          <o:OLEObject Type="Embed" ProgID="Equation.DSMT4" ShapeID="_x0000_i1166" DrawAspect="Content" ObjectID="_1626605807" r:id="rId292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167" type="#_x0000_t75" style="width:30.05pt;height:14.25pt" o:ole="">
            <v:imagedata r:id="rId281" o:title=""/>
          </v:shape>
          <o:OLEObject Type="Embed" ProgID="Equation.DSMT4" ShapeID="_x0000_i1167" DrawAspect="Content" ObjectID="_1626605808" r:id="rId293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1340" w:dyaOrig="279">
          <v:shape id="_x0000_i1168" type="#_x0000_t75" style="width:67.25pt;height:14.25pt" o:ole="">
            <v:imagedata r:id="rId294" o:title=""/>
          </v:shape>
          <o:OLEObject Type="Embed" ProgID="Equation.DSMT4" ShapeID="_x0000_i1168" DrawAspect="Content" ObjectID="_1626605809" r:id="rId295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820" w:dyaOrig="279">
          <v:shape id="_x0000_i1169" type="#_x0000_t75" style="width:41.15pt;height:14.25pt" o:ole="">
            <v:imagedata r:id="rId296" o:title=""/>
          </v:shape>
          <o:OLEObject Type="Embed" ProgID="Equation.DSMT4" ShapeID="_x0000_i1169" DrawAspect="Content" ObjectID="_1626605810" r:id="rId297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lastRenderedPageBreak/>
        <w:t>31.</w:t>
      </w:r>
      <w:r w:rsidRPr="005824F0">
        <w:rPr>
          <w:i/>
          <w:sz w:val="28"/>
          <w:szCs w:val="28"/>
        </w:rPr>
        <w:t xml:space="preserve"> Nghiệm của bất phương trình </w:t>
      </w:r>
      <w:r w:rsidRPr="005824F0">
        <w:rPr>
          <w:i/>
          <w:position w:val="-14"/>
          <w:sz w:val="28"/>
          <w:szCs w:val="28"/>
        </w:rPr>
        <w:object w:dxaOrig="1020" w:dyaOrig="400">
          <v:shape id="_x0000_i1170" type="#_x0000_t75" style="width:50.65pt;height:19.8pt" o:ole="">
            <v:imagedata r:id="rId298" o:title=""/>
          </v:shape>
          <o:OLEObject Type="Embed" ProgID="Equation.DSMT4" ShapeID="_x0000_i1170" DrawAspect="Content" ObjectID="_1626605811" r:id="rId299"/>
        </w:object>
      </w:r>
      <w:r w:rsidRPr="005824F0">
        <w:rPr>
          <w:i/>
          <w:sz w:val="28"/>
          <w:szCs w:val="28"/>
        </w:rPr>
        <w:t xml:space="preserve"> là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859" w:dyaOrig="279">
          <v:shape id="_x0000_i1171" type="#_x0000_t75" style="width:42.75pt;height:14.25pt" o:ole="">
            <v:imagedata r:id="rId300" o:title=""/>
          </v:shape>
          <o:OLEObject Type="Embed" ProgID="Equation.DSMT4" ShapeID="_x0000_i1171" DrawAspect="Content" ObjectID="_1626605812" r:id="rId30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980" w:dyaOrig="279">
          <v:shape id="_x0000_i1172" type="#_x0000_t75" style="width:49.05pt;height:14.25pt" o:ole="">
            <v:imagedata r:id="rId302" o:title=""/>
          </v:shape>
          <o:OLEObject Type="Embed" ProgID="Equation.DSMT4" ShapeID="_x0000_i1172" DrawAspect="Content" ObjectID="_1626605813" r:id="rId30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859" w:dyaOrig="279">
          <v:shape id="_x0000_i1173" type="#_x0000_t75" style="width:42.75pt;height:14.25pt" o:ole="">
            <v:imagedata r:id="rId304" o:title=""/>
          </v:shape>
          <o:OLEObject Type="Embed" ProgID="Equation.DSMT4" ShapeID="_x0000_i1173" DrawAspect="Content" ObjectID="_1626605814" r:id="rId30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1020" w:dyaOrig="279">
          <v:shape id="_x0000_i1174" type="#_x0000_t75" style="width:50.65pt;height:14.25pt" o:ole="">
            <v:imagedata r:id="rId306" o:title=""/>
          </v:shape>
          <o:OLEObject Type="Embed" ProgID="Equation.DSMT4" ShapeID="_x0000_i1174" DrawAspect="Content" ObjectID="_1626605815" r:id="rId307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32.</w:t>
      </w:r>
      <w:r w:rsidRPr="005824F0">
        <w:rPr>
          <w:i/>
          <w:sz w:val="28"/>
          <w:szCs w:val="28"/>
        </w:rPr>
        <w:t xml:space="preserve"> Bất phương trình </w:t>
      </w:r>
      <w:r w:rsidRPr="005824F0">
        <w:rPr>
          <w:i/>
          <w:position w:val="-14"/>
          <w:sz w:val="28"/>
          <w:szCs w:val="28"/>
        </w:rPr>
        <w:object w:dxaOrig="1040" w:dyaOrig="400">
          <v:shape id="_x0000_i1175" type="#_x0000_t75" style="width:52.2pt;height:19.8pt" o:ole="">
            <v:imagedata r:id="rId308" o:title=""/>
          </v:shape>
          <o:OLEObject Type="Embed" ProgID="Equation.DSMT4" ShapeID="_x0000_i1175" DrawAspect="Content" ObjectID="_1626605816" r:id="rId309"/>
        </w:object>
      </w:r>
      <w:r w:rsidRPr="005824F0">
        <w:rPr>
          <w:i/>
          <w:sz w:val="28"/>
          <w:szCs w:val="28"/>
        </w:rPr>
        <w:t xml:space="preserve"> có nghiệm là: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8"/>
          <w:sz w:val="28"/>
          <w:szCs w:val="28"/>
        </w:rPr>
        <w:object w:dxaOrig="999" w:dyaOrig="680">
          <v:shape id="_x0000_i1176" type="#_x0000_t75" style="width:49.85pt;height:34pt" o:ole="">
            <v:imagedata r:id="rId310" o:title=""/>
          </v:shape>
          <o:OLEObject Type="Embed" ProgID="Equation.DSMT4" ShapeID="_x0000_i1176" DrawAspect="Content" ObjectID="_1626605817" r:id="rId31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177" type="#_x0000_t75" style="width:30.05pt;height:14.25pt" o:ole="">
            <v:imagedata r:id="rId312" o:title=""/>
          </v:shape>
          <o:OLEObject Type="Embed" ProgID="Equation.DSMT4" ShapeID="_x0000_i1177" DrawAspect="Content" ObjectID="_1626605818" r:id="rId31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i/>
          <w:sz w:val="28"/>
          <w:szCs w:val="28"/>
        </w:rPr>
        <w:t xml:space="preserve">Vô nghiệm </w:t>
      </w:r>
      <w:r w:rsidR="005824F0" w:rsidRPr="005824F0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D. </w:t>
      </w:r>
      <w:r w:rsidR="005824F0" w:rsidRPr="005824F0">
        <w:rPr>
          <w:b/>
          <w:i/>
          <w:position w:val="-28"/>
          <w:sz w:val="28"/>
          <w:szCs w:val="28"/>
        </w:rPr>
        <w:object w:dxaOrig="2100" w:dyaOrig="680">
          <v:shape id="_x0000_i1178" type="#_x0000_t75" style="width:105.25pt;height:34pt" o:ole="">
            <v:imagedata r:id="rId314" o:title=""/>
          </v:shape>
          <o:OLEObject Type="Embed" ProgID="Equation.DSMT4" ShapeID="_x0000_i1178" DrawAspect="Content" ObjectID="_1626605819" r:id="rId315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33.</w:t>
      </w:r>
      <w:r w:rsidRPr="005824F0">
        <w:rPr>
          <w:i/>
          <w:sz w:val="28"/>
          <w:szCs w:val="28"/>
        </w:rPr>
        <w:t xml:space="preserve"> Tập nghiệm của bất phương trình </w:t>
      </w:r>
      <w:r w:rsidRPr="005824F0">
        <w:rPr>
          <w:i/>
          <w:position w:val="-24"/>
          <w:sz w:val="28"/>
          <w:szCs w:val="28"/>
        </w:rPr>
        <w:object w:dxaOrig="1460" w:dyaOrig="660">
          <v:shape id="_x0000_i1179" type="#_x0000_t75" style="width:72.8pt;height:33.25pt" o:ole="">
            <v:imagedata r:id="rId316" o:title=""/>
          </v:shape>
          <o:OLEObject Type="Embed" ProgID="Equation.DSMT4" ShapeID="_x0000_i1179" DrawAspect="Content" ObjectID="_1626605820" r:id="rId317"/>
        </w:object>
      </w:r>
      <w:r w:rsidRPr="005824F0">
        <w:rPr>
          <w:i/>
          <w:sz w:val="28"/>
          <w:szCs w:val="28"/>
        </w:rPr>
        <w:t xml:space="preserve"> là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499" w:dyaOrig="400">
          <v:shape id="_x0000_i1180" type="#_x0000_t75" style="width:25.3pt;height:19.8pt" o:ole="">
            <v:imagedata r:id="rId318" o:title=""/>
          </v:shape>
          <o:OLEObject Type="Embed" ProgID="Equation.DSMT4" ShapeID="_x0000_i1180" DrawAspect="Content" ObjectID="_1626605821" r:id="rId31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1440" w:dyaOrig="400">
          <v:shape id="_x0000_i1181" type="#_x0000_t75" style="width:1in;height:19.8pt" o:ole="">
            <v:imagedata r:id="rId320" o:title=""/>
          </v:shape>
          <o:OLEObject Type="Embed" ProgID="Equation.DSMT4" ShapeID="_x0000_i1181" DrawAspect="Content" ObjectID="_1626605822" r:id="rId32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b/>
          <w:i/>
          <w:position w:val="-14"/>
          <w:sz w:val="28"/>
          <w:szCs w:val="28"/>
        </w:rPr>
        <w:object w:dxaOrig="540" w:dyaOrig="400">
          <v:shape id="_x0000_i1182" type="#_x0000_t75" style="width:26.9pt;height:19.8pt" o:ole="">
            <v:imagedata r:id="rId322" o:title=""/>
          </v:shape>
          <o:OLEObject Type="Embed" ProgID="Equation.DSMT4" ShapeID="_x0000_i1182" DrawAspect="Content" ObjectID="_1626605823" r:id="rId323"/>
        </w:object>
      </w:r>
      <w:r w:rsidR="005824F0" w:rsidRPr="005824F0">
        <w:rPr>
          <w:b/>
          <w:i/>
          <w:sz w:val="28"/>
          <w:szCs w:val="28"/>
        </w:rPr>
        <w:t xml:space="preserve"> </w:t>
      </w:r>
      <w:r w:rsidR="005824F0" w:rsidRPr="005824F0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D. </w:t>
      </w:r>
      <w:r w:rsidR="005824F0" w:rsidRPr="005824F0">
        <w:rPr>
          <w:b/>
          <w:i/>
          <w:position w:val="-14"/>
          <w:sz w:val="28"/>
          <w:szCs w:val="28"/>
        </w:rPr>
        <w:object w:dxaOrig="1440" w:dyaOrig="400">
          <v:shape id="_x0000_i1183" type="#_x0000_t75" style="width:1in;height:19.8pt" o:ole="">
            <v:imagedata r:id="rId324" o:title=""/>
          </v:shape>
          <o:OLEObject Type="Embed" ProgID="Equation.DSMT4" ShapeID="_x0000_i1183" DrawAspect="Content" ObjectID="_1626605824" r:id="rId325"/>
        </w:object>
      </w:r>
      <w:r w:rsidR="005824F0"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34.</w:t>
      </w:r>
      <w:r w:rsidRPr="005824F0">
        <w:rPr>
          <w:i/>
          <w:sz w:val="28"/>
          <w:szCs w:val="28"/>
        </w:rPr>
        <w:t xml:space="preserve"> Tập xác định của hàm số </w:t>
      </w:r>
      <w:r w:rsidRPr="005824F0">
        <w:rPr>
          <w:i/>
          <w:position w:val="-10"/>
          <w:sz w:val="28"/>
          <w:szCs w:val="28"/>
        </w:rPr>
        <w:object w:dxaOrig="1760" w:dyaOrig="420">
          <v:shape id="_x0000_i1184" type="#_x0000_t75" style="width:87.8pt;height:21.35pt" o:ole="">
            <v:imagedata r:id="rId326" o:title=""/>
          </v:shape>
          <o:OLEObject Type="Embed" ProgID="Equation.DSMT4" ShapeID="_x0000_i1184" DrawAspect="Content" ObjectID="_1626605825" r:id="rId327"/>
        </w:object>
      </w:r>
      <w:r w:rsidRPr="005824F0">
        <w:rPr>
          <w:i/>
          <w:sz w:val="28"/>
          <w:szCs w:val="28"/>
        </w:rPr>
        <w:t xml:space="preserve"> là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8"/>
          <w:sz w:val="28"/>
          <w:szCs w:val="28"/>
        </w:rPr>
        <w:object w:dxaOrig="1280" w:dyaOrig="680">
          <v:shape id="_x0000_i1185" type="#_x0000_t75" style="width:64.1pt;height:34pt" o:ole="">
            <v:imagedata r:id="rId328" o:title=""/>
          </v:shape>
          <o:OLEObject Type="Embed" ProgID="Equation.DSMT4" ShapeID="_x0000_i1185" DrawAspect="Content" ObjectID="_1626605826" r:id="rId32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1180" w:dyaOrig="400">
          <v:shape id="_x0000_i1186" type="#_x0000_t75" style="width:59.35pt;height:19.8pt" o:ole="">
            <v:imagedata r:id="rId330" o:title=""/>
          </v:shape>
          <o:OLEObject Type="Embed" ProgID="Equation.DSMT4" ShapeID="_x0000_i1186" DrawAspect="Content" ObjectID="_1626605827" r:id="rId331"/>
        </w:objec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b/>
          <w:i/>
          <w:position w:val="-28"/>
          <w:sz w:val="28"/>
          <w:szCs w:val="28"/>
        </w:rPr>
        <w:object w:dxaOrig="2220" w:dyaOrig="680">
          <v:shape id="_x0000_i1187" type="#_x0000_t75" style="width:110.75pt;height:34pt" o:ole="">
            <v:imagedata r:id="rId332" o:title=""/>
          </v:shape>
          <o:OLEObject Type="Embed" ProgID="Equation.DSMT4" ShapeID="_x0000_i1187" DrawAspect="Content" ObjectID="_1626605828" r:id="rId333"/>
        </w:object>
      </w:r>
      <w:r w:rsidR="005824F0" w:rsidRPr="005824F0">
        <w:rPr>
          <w:b/>
          <w:i/>
          <w:sz w:val="28"/>
          <w:szCs w:val="28"/>
        </w:rPr>
        <w:tab/>
        <w:t xml:space="preserve">D. </w:t>
      </w:r>
      <w:r w:rsidR="005824F0" w:rsidRPr="005824F0">
        <w:rPr>
          <w:b/>
          <w:i/>
          <w:position w:val="-28"/>
          <w:sz w:val="28"/>
          <w:szCs w:val="28"/>
        </w:rPr>
        <w:object w:dxaOrig="1120" w:dyaOrig="680">
          <v:shape id="_x0000_i1188" type="#_x0000_t75" style="width:56.2pt;height:34pt" o:ole="">
            <v:imagedata r:id="rId334" o:title=""/>
          </v:shape>
          <o:OLEObject Type="Embed" ProgID="Equation.DSMT4" ShapeID="_x0000_i1188" DrawAspect="Content" ObjectID="_1626605829" r:id="rId335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35.</w:t>
      </w:r>
      <w:r w:rsidRPr="005824F0">
        <w:rPr>
          <w:i/>
          <w:sz w:val="28"/>
          <w:szCs w:val="28"/>
        </w:rPr>
        <w:t xml:space="preserve"> Hệ bất phương trình </w:t>
      </w:r>
      <w:r w:rsidRPr="005824F0">
        <w:rPr>
          <w:i/>
          <w:position w:val="-32"/>
          <w:sz w:val="28"/>
          <w:szCs w:val="28"/>
        </w:rPr>
        <w:object w:dxaOrig="1840" w:dyaOrig="760">
          <v:shape id="_x0000_i1189" type="#_x0000_t75" style="width:91.8pt;height:38pt" o:ole="">
            <v:imagedata r:id="rId336" o:title=""/>
          </v:shape>
          <o:OLEObject Type="Embed" ProgID="Equation.DSMT4" ShapeID="_x0000_i1189" DrawAspect="Content" ObjectID="_1626605830" r:id="rId337"/>
        </w:object>
      </w:r>
      <w:r w:rsidRPr="005824F0">
        <w:rPr>
          <w:i/>
          <w:sz w:val="28"/>
          <w:szCs w:val="28"/>
        </w:rPr>
        <w:t xml:space="preserve"> có nghiệm khi: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190" type="#_x0000_t75" style="width:30.05pt;height:14.25pt" o:ole="">
            <v:imagedata r:id="rId338" o:title=""/>
          </v:shape>
          <o:OLEObject Type="Embed" ProgID="Equation.DSMT4" ShapeID="_x0000_i1190" DrawAspect="Content" ObjectID="_1626605831" r:id="rId33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740" w:dyaOrig="279">
          <v:shape id="_x0000_i1191" type="#_x0000_t75" style="width:37.2pt;height:14.25pt" o:ole="">
            <v:imagedata r:id="rId340" o:title=""/>
          </v:shape>
          <o:OLEObject Type="Embed" ProgID="Equation.DSMT4" ShapeID="_x0000_i1191" DrawAspect="Content" ObjectID="_1626605832" r:id="rId34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192" type="#_x0000_t75" style="width:30.05pt;height:14.25pt" o:ole="">
            <v:imagedata r:id="rId342" o:title=""/>
          </v:shape>
          <o:OLEObject Type="Embed" ProgID="Equation.DSMT4" ShapeID="_x0000_i1192" DrawAspect="Content" ObjectID="_1626605833" r:id="rId34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193" type="#_x0000_t75" style="width:30.05pt;height:14.25pt" o:ole="">
            <v:imagedata r:id="rId344" o:title=""/>
          </v:shape>
          <o:OLEObject Type="Embed" ProgID="Equation.DSMT4" ShapeID="_x0000_i1193" DrawAspect="Content" ObjectID="_1626605834" r:id="rId345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36.</w:t>
      </w:r>
      <w:r w:rsidRPr="005824F0">
        <w:rPr>
          <w:i/>
          <w:sz w:val="28"/>
          <w:szCs w:val="28"/>
        </w:rPr>
        <w:t xml:space="preserve"> Tập nghiệm của bất phương trình </w:t>
      </w:r>
      <w:r w:rsidRPr="005824F0">
        <w:rPr>
          <w:i/>
          <w:position w:val="-32"/>
          <w:sz w:val="28"/>
          <w:szCs w:val="28"/>
        </w:rPr>
        <w:object w:dxaOrig="1020" w:dyaOrig="700">
          <v:shape id="_x0000_i1194" type="#_x0000_t75" style="width:50.65pt;height:34.8pt" o:ole="">
            <v:imagedata r:id="rId346" o:title=""/>
          </v:shape>
          <o:OLEObject Type="Embed" ProgID="Equation.DSMT4" ShapeID="_x0000_i1194" DrawAspect="Content" ObjectID="_1626605835" r:id="rId347"/>
        </w:object>
      </w:r>
      <w:r w:rsidRPr="005824F0">
        <w:rPr>
          <w:i/>
          <w:sz w:val="28"/>
          <w:szCs w:val="28"/>
        </w:rPr>
        <w:t xml:space="preserve">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540" w:dyaOrig="279">
          <v:shape id="_x0000_i1195" type="#_x0000_t75" style="width:26.9pt;height:14.25pt" o:ole="">
            <v:imagedata r:id="rId348" o:title=""/>
          </v:shape>
          <o:OLEObject Type="Embed" ProgID="Equation.DSMT4" ShapeID="_x0000_i1195" DrawAspect="Content" ObjectID="_1626605836" r:id="rId34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hoặc </w:t>
      </w:r>
      <w:r w:rsidRPr="005824F0">
        <w:rPr>
          <w:i/>
          <w:position w:val="-6"/>
          <w:sz w:val="28"/>
          <w:szCs w:val="28"/>
        </w:rPr>
        <w:object w:dxaOrig="540" w:dyaOrig="279">
          <v:shape id="_x0000_i1196" type="#_x0000_t75" style="width:26.9pt;height:14.25pt" o:ole="">
            <v:imagedata r:id="rId350" o:title=""/>
          </v:shape>
          <o:OLEObject Type="Embed" ProgID="Equation.DSMT4" ShapeID="_x0000_i1196" DrawAspect="Content" ObjectID="_1626605837" r:id="rId351"/>
        </w:object>
      </w:r>
      <w:r w:rsidRPr="005824F0">
        <w:rPr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680" w:dyaOrig="279">
          <v:shape id="_x0000_i1197" type="#_x0000_t75" style="width:34pt;height:14.25pt" o:ole="">
            <v:imagedata r:id="rId352" o:title=""/>
          </v:shape>
          <o:OLEObject Type="Embed" ProgID="Equation.DSMT4" ShapeID="_x0000_i1197" DrawAspect="Content" ObjectID="_1626605838" r:id="rId35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hoặc </w:t>
      </w:r>
      <w:r w:rsidRPr="005824F0">
        <w:rPr>
          <w:i/>
          <w:position w:val="-6"/>
          <w:sz w:val="28"/>
          <w:szCs w:val="28"/>
        </w:rPr>
        <w:object w:dxaOrig="680" w:dyaOrig="279">
          <v:shape id="_x0000_i1198" type="#_x0000_t75" style="width:34pt;height:14.25pt" o:ole="">
            <v:imagedata r:id="rId354" o:title=""/>
          </v:shape>
          <o:OLEObject Type="Embed" ProgID="Equation.DSMT4" ShapeID="_x0000_i1198" DrawAspect="Content" ObjectID="_1626605839" r:id="rId355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620" w:dyaOrig="400">
          <v:shape id="_x0000_i1199" type="#_x0000_t75" style="width:30.85pt;height:19.8pt" o:ole="">
            <v:imagedata r:id="rId356" o:title=""/>
          </v:shape>
          <o:OLEObject Type="Embed" ProgID="Equation.DSMT4" ShapeID="_x0000_i1199" DrawAspect="Content" ObjectID="_1626605840" r:id="rId35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hoặc </w:t>
      </w:r>
      <w:r w:rsidRPr="005824F0">
        <w:rPr>
          <w:i/>
          <w:position w:val="-14"/>
          <w:sz w:val="28"/>
          <w:szCs w:val="28"/>
        </w:rPr>
        <w:object w:dxaOrig="620" w:dyaOrig="400">
          <v:shape id="_x0000_i1200" type="#_x0000_t75" style="width:30.85pt;height:19.8pt" o:ole="">
            <v:imagedata r:id="rId358" o:title=""/>
          </v:shape>
          <o:OLEObject Type="Embed" ProgID="Equation.DSMT4" ShapeID="_x0000_i1200" DrawAspect="Content" ObjectID="_1626605841" r:id="rId359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760" w:dyaOrig="279">
          <v:shape id="_x0000_i1201" type="#_x0000_t75" style="width:38pt;height:14.25pt" o:ole="">
            <v:imagedata r:id="rId360" o:title=""/>
          </v:shape>
          <o:OLEObject Type="Embed" ProgID="Equation.DSMT4" ShapeID="_x0000_i1201" DrawAspect="Content" ObjectID="_1626605842" r:id="rId36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37.</w:t>
      </w:r>
      <w:r w:rsidRPr="005824F0">
        <w:rPr>
          <w:i/>
          <w:sz w:val="28"/>
          <w:szCs w:val="28"/>
        </w:rPr>
        <w:t xml:space="preserve"> Tập nghiệm của phương trình </w:t>
      </w:r>
      <w:r w:rsidRPr="005824F0">
        <w:rPr>
          <w:i/>
          <w:position w:val="-16"/>
          <w:sz w:val="28"/>
          <w:szCs w:val="28"/>
        </w:rPr>
        <w:object w:dxaOrig="2439" w:dyaOrig="440">
          <v:shape id="_x0000_i1202" type="#_x0000_t75" style="width:121.85pt;height:22.15pt" o:ole="">
            <v:imagedata r:id="rId362" o:title=""/>
          </v:shape>
          <o:OLEObject Type="Embed" ProgID="Equation.DSMT4" ShapeID="_x0000_i1202" DrawAspect="Content" ObjectID="_1626605843" r:id="rId363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660" w:dyaOrig="400">
          <v:shape id="_x0000_i1203" type="#_x0000_t75" style="width:33.25pt;height:19.8pt" o:ole="">
            <v:imagedata r:id="rId364" o:title=""/>
          </v:shape>
          <o:OLEObject Type="Embed" ProgID="Equation.DSMT4" ShapeID="_x0000_i1203" DrawAspect="Content" ObjectID="_1626605844" r:id="rId36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260" w:dyaOrig="279">
          <v:shape id="_x0000_i1204" type="#_x0000_t75" style="width:12.65pt;height:14.25pt" o:ole="">
            <v:imagedata r:id="rId366" o:title=""/>
          </v:shape>
          <o:OLEObject Type="Embed" ProgID="Equation.DSMT4" ShapeID="_x0000_i1204" DrawAspect="Content" ObjectID="_1626605845" r:id="rId36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540" w:dyaOrig="400">
          <v:shape id="_x0000_i1205" type="#_x0000_t75" style="width:26.9pt;height:19.8pt" o:ole="">
            <v:imagedata r:id="rId368" o:title=""/>
          </v:shape>
          <o:OLEObject Type="Embed" ProgID="Equation.DSMT4" ShapeID="_x0000_i1205" DrawAspect="Content" ObjectID="_1626605846" r:id="rId36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240" w:dyaOrig="620">
          <v:shape id="_x0000_i1206" type="#_x0000_t75" style="width:11.85pt;height:30.85pt" o:ole="">
            <v:imagedata r:id="rId370" o:title=""/>
          </v:shape>
          <o:OLEObject Type="Embed" ProgID="Equation.DSMT4" ShapeID="_x0000_i1206" DrawAspect="Content" ObjectID="_1626605847" r:id="rId37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38.</w:t>
      </w:r>
      <w:r w:rsidRPr="005824F0">
        <w:rPr>
          <w:i/>
          <w:sz w:val="28"/>
          <w:szCs w:val="28"/>
        </w:rPr>
        <w:t xml:space="preserve"> Tập nghiệm của bất phương trình </w:t>
      </w:r>
      <w:r w:rsidRPr="005824F0">
        <w:rPr>
          <w:i/>
          <w:position w:val="-16"/>
          <w:sz w:val="28"/>
          <w:szCs w:val="28"/>
        </w:rPr>
        <w:object w:dxaOrig="1180" w:dyaOrig="440">
          <v:shape id="_x0000_i1207" type="#_x0000_t75" style="width:59.35pt;height:22.15pt" o:ole="">
            <v:imagedata r:id="rId372" o:title=""/>
          </v:shape>
          <o:OLEObject Type="Embed" ProgID="Equation.DSMT4" ShapeID="_x0000_i1207" DrawAspect="Content" ObjectID="_1626605848" r:id="rId373"/>
        </w:object>
      </w:r>
      <w:r w:rsidRPr="005824F0">
        <w:rPr>
          <w:i/>
          <w:sz w:val="28"/>
          <w:szCs w:val="28"/>
        </w:rPr>
        <w:t xml:space="preserve"> là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260" w:dyaOrig="279">
          <v:shape id="_x0000_i1208" type="#_x0000_t75" style="width:12.65pt;height:14.25pt" o:ole="">
            <v:imagedata r:id="rId366" o:title=""/>
          </v:shape>
          <o:OLEObject Type="Embed" ProgID="Equation.DSMT4" ShapeID="_x0000_i1208" DrawAspect="Content" ObjectID="_1626605849" r:id="rId374"/>
        </w:objec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460" w:dyaOrig="400">
          <v:shape id="_x0000_i1209" type="#_x0000_t75" style="width:22.95pt;height:19.8pt" o:ole="">
            <v:imagedata r:id="rId375" o:title=""/>
          </v:shape>
          <o:OLEObject Type="Embed" ProgID="Equation.DSMT4" ShapeID="_x0000_i1209" DrawAspect="Content" ObjectID="_1626605850" r:id="rId376"/>
        </w:objec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b/>
          <w:i/>
          <w:position w:val="-14"/>
          <w:sz w:val="28"/>
          <w:szCs w:val="28"/>
        </w:rPr>
        <w:object w:dxaOrig="580" w:dyaOrig="400">
          <v:shape id="_x0000_i1210" type="#_x0000_t75" style="width:29.25pt;height:19.8pt" o:ole="">
            <v:imagedata r:id="rId377" o:title=""/>
          </v:shape>
          <o:OLEObject Type="Embed" ProgID="Equation.DSMT4" ShapeID="_x0000_i1210" DrawAspect="Content" ObjectID="_1626605851" r:id="rId378"/>
        </w:object>
      </w:r>
      <w:r w:rsidR="005824F0" w:rsidRPr="005824F0">
        <w:rPr>
          <w:b/>
          <w:i/>
          <w:sz w:val="28"/>
          <w:szCs w:val="28"/>
        </w:rPr>
        <w:t xml:space="preserve"> </w:t>
      </w:r>
      <w:r w:rsidR="005824F0" w:rsidRPr="005824F0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D. </w:t>
      </w:r>
      <w:r w:rsidR="005824F0" w:rsidRPr="005824F0">
        <w:rPr>
          <w:b/>
          <w:i/>
          <w:position w:val="-14"/>
          <w:sz w:val="28"/>
          <w:szCs w:val="28"/>
        </w:rPr>
        <w:object w:dxaOrig="1719" w:dyaOrig="400">
          <v:shape id="_x0000_i1211" type="#_x0000_t75" style="width:86.25pt;height:19.8pt" o:ole="">
            <v:imagedata r:id="rId379" o:title=""/>
          </v:shape>
          <o:OLEObject Type="Embed" ProgID="Equation.DSMT4" ShapeID="_x0000_i1211" DrawAspect="Content" ObjectID="_1626605852" r:id="rId380"/>
        </w:object>
      </w:r>
      <w:r w:rsidR="005824F0"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39.</w:t>
      </w:r>
      <w:r w:rsidRPr="005824F0">
        <w:rPr>
          <w:i/>
          <w:sz w:val="28"/>
          <w:szCs w:val="28"/>
        </w:rPr>
        <w:t xml:space="preserve"> Tìm các giá trị của m để tập nghiệm của bất phương trình </w:t>
      </w:r>
      <w:r w:rsidRPr="005824F0">
        <w:rPr>
          <w:i/>
          <w:position w:val="-14"/>
          <w:sz w:val="28"/>
          <w:szCs w:val="28"/>
        </w:rPr>
        <w:object w:dxaOrig="1620" w:dyaOrig="400">
          <v:shape id="_x0000_i1212" type="#_x0000_t75" style="width:80.7pt;height:19.8pt" o:ole="">
            <v:imagedata r:id="rId381" o:title=""/>
          </v:shape>
          <o:OLEObject Type="Embed" ProgID="Equation.DSMT4" ShapeID="_x0000_i1212" DrawAspect="Content" ObjectID="_1626605853" r:id="rId382"/>
        </w:object>
      </w:r>
      <w:r w:rsidRPr="005824F0">
        <w:rPr>
          <w:i/>
          <w:sz w:val="28"/>
          <w:szCs w:val="28"/>
        </w:rPr>
        <w:t xml:space="preserve"> là </w:t>
      </w:r>
      <w:r w:rsidRPr="005824F0">
        <w:rPr>
          <w:i/>
          <w:position w:val="-14"/>
          <w:sz w:val="28"/>
          <w:szCs w:val="28"/>
        </w:rPr>
        <w:object w:dxaOrig="1480" w:dyaOrig="400">
          <v:shape id="_x0000_i1213" type="#_x0000_t75" style="width:74.35pt;height:19.8pt" o:ole="">
            <v:imagedata r:id="rId383" o:title=""/>
          </v:shape>
          <o:OLEObject Type="Embed" ProgID="Equation.DSMT4" ShapeID="_x0000_i1213" DrawAspect="Content" ObjectID="_1626605854" r:id="rId384"/>
        </w:object>
      </w:r>
      <w:r w:rsidRPr="005824F0">
        <w:rPr>
          <w:i/>
          <w:sz w:val="28"/>
          <w:szCs w:val="28"/>
        </w:rPr>
        <w:t>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214" type="#_x0000_t75" style="width:27.7pt;height:14.25pt" o:ole="">
            <v:imagedata r:id="rId385" o:title=""/>
          </v:shape>
          <o:OLEObject Type="Embed" ProgID="Equation.DSMT4" ShapeID="_x0000_i1214" DrawAspect="Content" ObjectID="_1626605855" r:id="rId38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215" type="#_x0000_t75" style="width:27.7pt;height:14.25pt" o:ole="">
            <v:imagedata r:id="rId387" o:title=""/>
          </v:shape>
          <o:OLEObject Type="Embed" ProgID="Equation.DSMT4" ShapeID="_x0000_i1215" DrawAspect="Content" ObjectID="_1626605856" r:id="rId38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216" type="#_x0000_t75" style="width:27.7pt;height:14.25pt" o:ole="">
            <v:imagedata r:id="rId389" o:title=""/>
          </v:shape>
          <o:OLEObject Type="Embed" ProgID="Equation.DSMT4" ShapeID="_x0000_i1216" DrawAspect="Content" ObjectID="_1626605857" r:id="rId39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217" type="#_x0000_t75" style="width:27.7pt;height:14.25pt" o:ole="">
            <v:imagedata r:id="rId391" o:title=""/>
          </v:shape>
          <o:OLEObject Type="Embed" ProgID="Equation.DSMT4" ShapeID="_x0000_i1217" DrawAspect="Content" ObjectID="_1626605858" r:id="rId392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40.</w:t>
      </w:r>
      <w:r w:rsidRPr="005824F0">
        <w:rPr>
          <w:i/>
          <w:sz w:val="28"/>
          <w:szCs w:val="28"/>
        </w:rPr>
        <w:t xml:space="preserve"> Tập nghiệm của bất phương trình </w:t>
      </w:r>
      <w:r w:rsidRPr="005824F0">
        <w:rPr>
          <w:i/>
          <w:position w:val="-8"/>
          <w:sz w:val="28"/>
          <w:szCs w:val="28"/>
        </w:rPr>
        <w:object w:dxaOrig="2260" w:dyaOrig="360">
          <v:shape id="_x0000_i1218" type="#_x0000_t75" style="width:113.15pt;height:18.2pt" o:ole="">
            <v:imagedata r:id="rId393" o:title=""/>
          </v:shape>
          <o:OLEObject Type="Embed" ProgID="Equation.DSMT4" ShapeID="_x0000_i1218" DrawAspect="Content" ObjectID="_1626605859" r:id="rId394"/>
        </w:object>
      </w:r>
      <w:r w:rsidRPr="005824F0">
        <w:rPr>
          <w:i/>
          <w:sz w:val="28"/>
          <w:szCs w:val="28"/>
        </w:rPr>
        <w:t xml:space="preserve"> là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260" w:dyaOrig="279">
          <v:shape id="_x0000_i1219" type="#_x0000_t75" style="width:12.65pt;height:14.25pt" o:ole="">
            <v:imagedata r:id="rId366" o:title=""/>
          </v:shape>
          <o:OLEObject Type="Embed" ProgID="Equation.DSMT4" ShapeID="_x0000_i1219" DrawAspect="Content" ObjectID="_1626605860" r:id="rId395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780" w:dyaOrig="400">
          <v:shape id="_x0000_i1220" type="#_x0000_t75" style="width:38.75pt;height:19.8pt" o:ole="">
            <v:imagedata r:id="rId396" o:title=""/>
          </v:shape>
          <o:OLEObject Type="Embed" ProgID="Equation.DSMT4" ShapeID="_x0000_i1220" DrawAspect="Content" ObjectID="_1626605861" r:id="rId39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380" w:dyaOrig="400">
          <v:shape id="_x0000_i1221" type="#_x0000_t75" style="width:19pt;height:19.8pt" o:ole="">
            <v:imagedata r:id="rId398" o:title=""/>
          </v:shape>
          <o:OLEObject Type="Embed" ProgID="Equation.DSMT4" ShapeID="_x0000_i1221" DrawAspect="Content" ObjectID="_1626605862" r:id="rId39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760" w:dyaOrig="400">
          <v:shape id="_x0000_i1222" type="#_x0000_t75" style="width:38pt;height:19.8pt" o:ole="">
            <v:imagedata r:id="rId400" o:title=""/>
          </v:shape>
          <o:OLEObject Type="Embed" ProgID="Equation.DSMT4" ShapeID="_x0000_i1222" DrawAspect="Content" ObjectID="_1626605863" r:id="rId40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41.</w:t>
      </w:r>
      <w:r w:rsidRPr="005824F0">
        <w:rPr>
          <w:i/>
          <w:sz w:val="28"/>
          <w:szCs w:val="28"/>
        </w:rPr>
        <w:t xml:space="preserve"> Bất phương trình </w:t>
      </w:r>
      <w:r w:rsidRPr="005824F0">
        <w:rPr>
          <w:i/>
          <w:position w:val="-24"/>
          <w:sz w:val="28"/>
          <w:szCs w:val="28"/>
        </w:rPr>
        <w:object w:dxaOrig="999" w:dyaOrig="620">
          <v:shape id="_x0000_i1223" type="#_x0000_t75" style="width:49.85pt;height:30.85pt" o:ole="">
            <v:imagedata r:id="rId402" o:title=""/>
          </v:shape>
          <o:OLEObject Type="Embed" ProgID="Equation.DSMT4" ShapeID="_x0000_i1223" DrawAspect="Content" ObjectID="_1626605864" r:id="rId403"/>
        </w:object>
      </w:r>
      <w:r w:rsidRPr="005824F0">
        <w:rPr>
          <w:i/>
          <w:sz w:val="28"/>
          <w:szCs w:val="28"/>
        </w:rPr>
        <w:t xml:space="preserve"> có tập nghiệm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8"/>
          <w:sz w:val="28"/>
          <w:szCs w:val="28"/>
        </w:rPr>
        <w:object w:dxaOrig="859" w:dyaOrig="680">
          <v:shape id="_x0000_i1224" type="#_x0000_t75" style="width:42.75pt;height:34pt" o:ole="">
            <v:imagedata r:id="rId404" o:title=""/>
          </v:shape>
          <o:OLEObject Type="Embed" ProgID="Equation.DSMT4" ShapeID="_x0000_i1224" DrawAspect="Content" ObjectID="_1626605865" r:id="rId40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8"/>
          <w:sz w:val="28"/>
          <w:szCs w:val="28"/>
        </w:rPr>
        <w:object w:dxaOrig="840" w:dyaOrig="680">
          <v:shape id="_x0000_i1225" type="#_x0000_t75" style="width:41.95pt;height:34pt" o:ole="">
            <v:imagedata r:id="rId406" o:title=""/>
          </v:shape>
          <o:OLEObject Type="Embed" ProgID="Equation.DSMT4" ShapeID="_x0000_i1225" DrawAspect="Content" ObjectID="_1626605866" r:id="rId407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8"/>
          <w:sz w:val="28"/>
          <w:szCs w:val="28"/>
        </w:rPr>
        <w:object w:dxaOrig="859" w:dyaOrig="680">
          <v:shape id="_x0000_i1226" type="#_x0000_t75" style="width:42.75pt;height:34pt" o:ole="">
            <v:imagedata r:id="rId408" o:title=""/>
          </v:shape>
          <o:OLEObject Type="Embed" ProgID="Equation.DSMT4" ShapeID="_x0000_i1226" DrawAspect="Content" ObjectID="_1626605867" r:id="rId40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8"/>
          <w:sz w:val="28"/>
          <w:szCs w:val="28"/>
        </w:rPr>
        <w:object w:dxaOrig="859" w:dyaOrig="680">
          <v:shape id="_x0000_i1227" type="#_x0000_t75" style="width:42.75pt;height:34pt" o:ole="">
            <v:imagedata r:id="rId410" o:title=""/>
          </v:shape>
          <o:OLEObject Type="Embed" ProgID="Equation.DSMT4" ShapeID="_x0000_i1227" DrawAspect="Content" ObjectID="_1626605868" r:id="rId41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42.</w:t>
      </w:r>
      <w:r w:rsidRPr="005824F0">
        <w:rPr>
          <w:i/>
          <w:sz w:val="28"/>
          <w:szCs w:val="28"/>
        </w:rPr>
        <w:t xml:space="preserve"> Cho bất phương trình </w:t>
      </w:r>
      <w:r w:rsidRPr="005824F0">
        <w:rPr>
          <w:i/>
          <w:position w:val="-6"/>
          <w:sz w:val="28"/>
          <w:szCs w:val="28"/>
        </w:rPr>
        <w:object w:dxaOrig="1680" w:dyaOrig="279">
          <v:shape id="_x0000_i1228" type="#_x0000_t75" style="width:83.85pt;height:14.25pt" o:ole="">
            <v:imagedata r:id="rId412" o:title=""/>
          </v:shape>
          <o:OLEObject Type="Embed" ProgID="Equation.DSMT4" ShapeID="_x0000_i1228" DrawAspect="Content" ObjectID="_1626605869" r:id="rId413"/>
        </w:object>
      </w:r>
      <w:r w:rsidRPr="005824F0">
        <w:rPr>
          <w:i/>
          <w:sz w:val="28"/>
          <w:szCs w:val="28"/>
        </w:rPr>
        <w:t xml:space="preserve">. Các tập nào sau đây là phần bù của tập nghiệm của bất phương trình trên với </w:t>
      </w:r>
      <w:r w:rsidRPr="005824F0">
        <w:rPr>
          <w:i/>
          <w:position w:val="-6"/>
          <w:sz w:val="28"/>
          <w:szCs w:val="28"/>
        </w:rPr>
        <w:object w:dxaOrig="600" w:dyaOrig="279">
          <v:shape id="_x0000_i1229" type="#_x0000_t75" style="width:30.05pt;height:14.25pt" o:ole="">
            <v:imagedata r:id="rId414" o:title=""/>
          </v:shape>
          <o:OLEObject Type="Embed" ProgID="Equation.DSMT4" ShapeID="_x0000_i1229" DrawAspect="Content" ObjectID="_1626605870" r:id="rId415"/>
        </w:object>
      </w:r>
      <w:r w:rsidRPr="005824F0">
        <w:rPr>
          <w:i/>
          <w:sz w:val="28"/>
          <w:szCs w:val="28"/>
        </w:rPr>
        <w:t>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1140" w:dyaOrig="400">
          <v:shape id="_x0000_i1230" type="#_x0000_t75" style="width:56.95pt;height:19.8pt" o:ole="">
            <v:imagedata r:id="rId416" o:title=""/>
          </v:shape>
          <o:OLEObject Type="Embed" ProgID="Equation.DSMT4" ShapeID="_x0000_i1230" DrawAspect="Content" ObjectID="_1626605871" r:id="rId41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1120" w:dyaOrig="400">
          <v:shape id="_x0000_i1231" type="#_x0000_t75" style="width:56.2pt;height:19.8pt" o:ole="">
            <v:imagedata r:id="rId418" o:title=""/>
          </v:shape>
          <o:OLEObject Type="Embed" ProgID="Equation.DSMT4" ShapeID="_x0000_i1231" DrawAspect="Content" ObjectID="_1626605872" r:id="rId419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1140" w:dyaOrig="400">
          <v:shape id="_x0000_i1232" type="#_x0000_t75" style="width:56.95pt;height:19.8pt" o:ole="">
            <v:imagedata r:id="rId420" o:title=""/>
          </v:shape>
          <o:OLEObject Type="Embed" ProgID="Equation.DSMT4" ShapeID="_x0000_i1232" DrawAspect="Content" ObjectID="_1626605873" r:id="rId421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1120" w:dyaOrig="400">
          <v:shape id="_x0000_i1233" type="#_x0000_t75" style="width:56.2pt;height:19.8pt" o:ole="">
            <v:imagedata r:id="rId422" o:title=""/>
          </v:shape>
          <o:OLEObject Type="Embed" ProgID="Equation.DSMT4" ShapeID="_x0000_i1233" DrawAspect="Content" ObjectID="_1626605874" r:id="rId423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43.</w:t>
      </w:r>
      <w:r w:rsidRPr="005824F0">
        <w:rPr>
          <w:i/>
          <w:sz w:val="28"/>
          <w:szCs w:val="28"/>
        </w:rPr>
        <w:t xml:space="preserve"> Tập nghiệm của bất phương trình </w:t>
      </w:r>
      <w:r w:rsidRPr="005824F0">
        <w:rPr>
          <w:i/>
          <w:position w:val="-24"/>
          <w:sz w:val="28"/>
          <w:szCs w:val="28"/>
        </w:rPr>
        <w:object w:dxaOrig="2120" w:dyaOrig="620">
          <v:shape id="_x0000_i1234" type="#_x0000_t75" style="width:106pt;height:30.85pt" o:ole="">
            <v:imagedata r:id="rId424" o:title=""/>
          </v:shape>
          <o:OLEObject Type="Embed" ProgID="Equation.DSMT4" ShapeID="_x0000_i1234" DrawAspect="Content" ObjectID="_1626605875" r:id="rId425"/>
        </w:object>
      </w:r>
      <w:r w:rsidRPr="005824F0">
        <w:rPr>
          <w:i/>
          <w:sz w:val="28"/>
          <w:szCs w:val="28"/>
        </w:rPr>
        <w:t xml:space="preserve"> là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260" w:dyaOrig="279">
          <v:shape id="_x0000_i1235" type="#_x0000_t75" style="width:12.65pt;height:14.25pt" o:ole="">
            <v:imagedata r:id="rId366" o:title=""/>
          </v:shape>
          <o:OLEObject Type="Embed" ProgID="Equation.DSMT4" ShapeID="_x0000_i1235" DrawAspect="Content" ObjectID="_1626605876" r:id="rId426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4"/>
          <w:sz w:val="28"/>
          <w:szCs w:val="28"/>
        </w:rPr>
        <w:object w:dxaOrig="260" w:dyaOrig="260">
          <v:shape id="_x0000_i1236" type="#_x0000_t75" style="width:12.65pt;height:12.65pt" o:ole="">
            <v:imagedata r:id="rId427" o:title=""/>
          </v:shape>
          <o:OLEObject Type="Embed" ProgID="Equation.DSMT4" ShapeID="_x0000_i1236" DrawAspect="Content" ObjectID="_1626605877" r:id="rId42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880" w:dyaOrig="400">
          <v:shape id="_x0000_i1237" type="#_x0000_t75" style="width:44.3pt;height:19.8pt" o:ole="">
            <v:imagedata r:id="rId429" o:title=""/>
          </v:shape>
          <o:OLEObject Type="Embed" ProgID="Equation.DSMT4" ShapeID="_x0000_i1237" DrawAspect="Content" ObjectID="_1626605878" r:id="rId43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880" w:dyaOrig="400">
          <v:shape id="_x0000_i1238" type="#_x0000_t75" style="width:44.3pt;height:19.8pt" o:ole="">
            <v:imagedata r:id="rId431" o:title=""/>
          </v:shape>
          <o:OLEObject Type="Embed" ProgID="Equation.DSMT4" ShapeID="_x0000_i1238" DrawAspect="Content" ObjectID="_1626605879" r:id="rId432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44.</w:t>
      </w:r>
      <w:r w:rsidRPr="005824F0">
        <w:rPr>
          <w:i/>
          <w:sz w:val="28"/>
          <w:szCs w:val="28"/>
        </w:rPr>
        <w:t xml:space="preserve"> Bất phương trình </w:t>
      </w:r>
      <w:r w:rsidRPr="005824F0">
        <w:rPr>
          <w:i/>
          <w:position w:val="-24"/>
          <w:sz w:val="28"/>
          <w:szCs w:val="28"/>
        </w:rPr>
        <w:object w:dxaOrig="940" w:dyaOrig="620">
          <v:shape id="_x0000_i1239" type="#_x0000_t75" style="width:46.7pt;height:30.85pt" o:ole="">
            <v:imagedata r:id="rId433" o:title=""/>
          </v:shape>
          <o:OLEObject Type="Embed" ProgID="Equation.DSMT4" ShapeID="_x0000_i1239" DrawAspect="Content" ObjectID="_1626605880" r:id="rId434"/>
        </w:object>
      </w:r>
      <w:r w:rsidRPr="005824F0">
        <w:rPr>
          <w:i/>
          <w:sz w:val="28"/>
          <w:szCs w:val="28"/>
        </w:rPr>
        <w:t xml:space="preserve"> có tập tất cả các nghiệm là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8"/>
          <w:sz w:val="28"/>
          <w:szCs w:val="28"/>
        </w:rPr>
        <w:object w:dxaOrig="700" w:dyaOrig="680">
          <v:shape id="_x0000_i1240" type="#_x0000_t75" style="width:34.8pt;height:34pt" o:ole="">
            <v:imagedata r:id="rId435" o:title=""/>
          </v:shape>
          <o:OLEObject Type="Embed" ProgID="Equation.DSMT4" ShapeID="_x0000_i1240" DrawAspect="Content" ObjectID="_1626605881" r:id="rId43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499" w:dyaOrig="400">
          <v:shape id="_x0000_i1241" type="#_x0000_t75" style="width:25.3pt;height:19.8pt" o:ole="">
            <v:imagedata r:id="rId437" o:title=""/>
          </v:shape>
          <o:OLEObject Type="Embed" ProgID="Equation.DSMT4" ShapeID="_x0000_i1241" DrawAspect="Content" ObjectID="_1626605882" r:id="rId43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8"/>
          <w:sz w:val="28"/>
          <w:szCs w:val="28"/>
        </w:rPr>
        <w:object w:dxaOrig="1800" w:dyaOrig="680">
          <v:shape id="_x0000_i1242" type="#_x0000_t75" style="width:90.2pt;height:34pt" o:ole="">
            <v:imagedata r:id="rId439" o:title=""/>
          </v:shape>
          <o:OLEObject Type="Embed" ProgID="Equation.DSMT4" ShapeID="_x0000_i1242" DrawAspect="Content" ObjectID="_1626605883" r:id="rId44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780" w:dyaOrig="400">
          <v:shape id="_x0000_i1243" type="#_x0000_t75" style="width:38.75pt;height:19.8pt" o:ole="">
            <v:imagedata r:id="rId441" o:title=""/>
          </v:shape>
          <o:OLEObject Type="Embed" ProgID="Equation.DSMT4" ShapeID="_x0000_i1243" DrawAspect="Content" ObjectID="_1626605884" r:id="rId442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45.</w:t>
      </w:r>
      <w:r w:rsidRPr="005824F0">
        <w:rPr>
          <w:i/>
          <w:sz w:val="28"/>
          <w:szCs w:val="28"/>
        </w:rPr>
        <w:t xml:space="preserve"> Bất phương trình </w:t>
      </w:r>
      <w:r w:rsidRPr="005824F0">
        <w:rPr>
          <w:i/>
          <w:position w:val="-6"/>
          <w:sz w:val="28"/>
          <w:szCs w:val="28"/>
        </w:rPr>
        <w:object w:dxaOrig="1120" w:dyaOrig="279">
          <v:shape id="_x0000_i1244" type="#_x0000_t75" style="width:56.2pt;height:14.25pt" o:ole="">
            <v:imagedata r:id="rId443" o:title=""/>
          </v:shape>
          <o:OLEObject Type="Embed" ProgID="Equation.DSMT4" ShapeID="_x0000_i1244" DrawAspect="Content" ObjectID="_1626605885" r:id="rId444"/>
        </w:object>
      </w:r>
      <w:r w:rsidRPr="005824F0">
        <w:rPr>
          <w:i/>
          <w:sz w:val="28"/>
          <w:szCs w:val="28"/>
        </w:rPr>
        <w:t xml:space="preserve"> nghiệm đúng với mọi </w:t>
      </w:r>
      <w:r w:rsidRPr="005824F0">
        <w:rPr>
          <w:i/>
          <w:position w:val="-14"/>
          <w:sz w:val="28"/>
          <w:szCs w:val="28"/>
        </w:rPr>
        <w:object w:dxaOrig="859" w:dyaOrig="400">
          <v:shape id="_x0000_i1245" type="#_x0000_t75" style="width:42.75pt;height:19.8pt" o:ole="">
            <v:imagedata r:id="rId445" o:title=""/>
          </v:shape>
          <o:OLEObject Type="Embed" ProgID="Equation.DSMT4" ShapeID="_x0000_i1245" DrawAspect="Content" ObjectID="_1626605886" r:id="rId446"/>
        </w:object>
      </w:r>
      <w:r w:rsidRPr="005824F0">
        <w:rPr>
          <w:i/>
          <w:sz w:val="28"/>
          <w:szCs w:val="28"/>
        </w:rPr>
        <w:t xml:space="preserve"> khi và chỉ khi: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820" w:dyaOrig="620">
          <v:shape id="_x0000_i1246" type="#_x0000_t75" style="width:41.15pt;height:30.85pt" o:ole="">
            <v:imagedata r:id="rId447" o:title=""/>
          </v:shape>
          <o:OLEObject Type="Embed" ProgID="Equation.DSMT4" ShapeID="_x0000_i1246" DrawAspect="Content" ObjectID="_1626605887" r:id="rId44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820" w:dyaOrig="620">
          <v:shape id="_x0000_i1247" type="#_x0000_t75" style="width:41.15pt;height:30.85pt" o:ole="">
            <v:imagedata r:id="rId449" o:title=""/>
          </v:shape>
          <o:OLEObject Type="Embed" ProgID="Equation.DSMT4" ShapeID="_x0000_i1247" DrawAspect="Content" ObjectID="_1626605888" r:id="rId450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820" w:dyaOrig="620">
          <v:shape id="_x0000_i1248" type="#_x0000_t75" style="width:41.15pt;height:30.85pt" o:ole="">
            <v:imagedata r:id="rId451" o:title=""/>
          </v:shape>
          <o:OLEObject Type="Embed" ProgID="Equation.DSMT4" ShapeID="_x0000_i1248" DrawAspect="Content" ObjectID="_1626605889" r:id="rId452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820" w:dyaOrig="620">
          <v:shape id="_x0000_i1249" type="#_x0000_t75" style="width:41.15pt;height:30.85pt" o:ole="">
            <v:imagedata r:id="rId453" o:title=""/>
          </v:shape>
          <o:OLEObject Type="Embed" ProgID="Equation.DSMT4" ShapeID="_x0000_i1249" DrawAspect="Content" ObjectID="_1626605890" r:id="rId454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46.</w:t>
      </w:r>
      <w:r w:rsidRPr="005824F0">
        <w:rPr>
          <w:i/>
          <w:sz w:val="28"/>
          <w:szCs w:val="28"/>
        </w:rPr>
        <w:t xml:space="preserve"> Tìm m để bất phương trình </w:t>
      </w:r>
      <w:r w:rsidRPr="005824F0">
        <w:rPr>
          <w:i/>
          <w:position w:val="-6"/>
          <w:sz w:val="28"/>
          <w:szCs w:val="28"/>
        </w:rPr>
        <w:object w:dxaOrig="1500" w:dyaOrig="320">
          <v:shape id="_x0000_i1250" type="#_x0000_t75" style="width:75.15pt;height:15.8pt" o:ole="">
            <v:imagedata r:id="rId455" o:title=""/>
          </v:shape>
          <o:OLEObject Type="Embed" ProgID="Equation.DSMT4" ShapeID="_x0000_i1250" DrawAspect="Content" ObjectID="_1626605891" r:id="rId456"/>
        </w:object>
      </w:r>
      <w:r w:rsidRPr="005824F0">
        <w:rPr>
          <w:i/>
          <w:sz w:val="28"/>
          <w:szCs w:val="28"/>
        </w:rPr>
        <w:t xml:space="preserve"> nghiệm đúng với </w:t>
      </w:r>
      <w:r w:rsidRPr="005824F0">
        <w:rPr>
          <w:i/>
          <w:position w:val="-6"/>
          <w:sz w:val="28"/>
          <w:szCs w:val="28"/>
        </w:rPr>
        <w:object w:dxaOrig="700" w:dyaOrig="279">
          <v:shape id="_x0000_i1251" type="#_x0000_t75" style="width:34.8pt;height:14.25pt" o:ole="">
            <v:imagedata r:id="rId457" o:title=""/>
          </v:shape>
          <o:OLEObject Type="Embed" ProgID="Equation.DSMT4" ShapeID="_x0000_i1251" DrawAspect="Content" ObjectID="_1626605892" r:id="rId458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252" type="#_x0000_t75" style="width:30.05pt;height:14.25pt" o:ole="">
            <v:imagedata r:id="rId459" o:title=""/>
          </v:shape>
          <o:OLEObject Type="Embed" ProgID="Equation.DSMT4" ShapeID="_x0000_i1252" DrawAspect="Content" ObjectID="_1626605893" r:id="rId46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253" type="#_x0000_t75" style="width:30.05pt;height:14.25pt" o:ole="">
            <v:imagedata r:id="rId461" o:title=""/>
          </v:shape>
          <o:OLEObject Type="Embed" ProgID="Equation.DSMT4" ShapeID="_x0000_i1253" DrawAspect="Content" ObjectID="_1626605894" r:id="rId46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720" w:dyaOrig="279">
          <v:shape id="_x0000_i1254" type="#_x0000_t75" style="width:36.4pt;height:14.25pt" o:ole="">
            <v:imagedata r:id="rId463" o:title=""/>
          </v:shape>
          <o:OLEObject Type="Embed" ProgID="Equation.DSMT4" ShapeID="_x0000_i1254" DrawAspect="Content" ObjectID="_1626605895" r:id="rId46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720" w:dyaOrig="279">
          <v:shape id="_x0000_i1255" type="#_x0000_t75" style="width:36.4pt;height:14.25pt" o:ole="">
            <v:imagedata r:id="rId465" o:title=""/>
          </v:shape>
          <o:OLEObject Type="Embed" ProgID="Equation.DSMT4" ShapeID="_x0000_i1255" DrawAspect="Content" ObjectID="_1626605896" r:id="rId466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47.</w:t>
      </w:r>
      <w:r w:rsidRPr="005824F0">
        <w:rPr>
          <w:i/>
          <w:sz w:val="28"/>
          <w:szCs w:val="28"/>
        </w:rPr>
        <w:t xml:space="preserve"> Tìm m để bất phương trình </w:t>
      </w:r>
      <w:r w:rsidRPr="005824F0">
        <w:rPr>
          <w:i/>
          <w:position w:val="-16"/>
          <w:sz w:val="28"/>
          <w:szCs w:val="28"/>
        </w:rPr>
        <w:object w:dxaOrig="2799" w:dyaOrig="499">
          <v:shape id="_x0000_i1256" type="#_x0000_t75" style="width:140.05pt;height:25.3pt" o:ole="">
            <v:imagedata r:id="rId467" o:title=""/>
          </v:shape>
          <o:OLEObject Type="Embed" ProgID="Equation.DSMT4" ShapeID="_x0000_i1256" DrawAspect="Content" ObjectID="_1626605897" r:id="rId468"/>
        </w:object>
      </w:r>
      <w:r w:rsidRPr="005824F0">
        <w:rPr>
          <w:i/>
          <w:sz w:val="28"/>
          <w:szCs w:val="28"/>
        </w:rPr>
        <w:t xml:space="preserve"> có nghiệm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257" type="#_x0000_t75" style="width:30.05pt;height:14.25pt" o:ole="">
            <v:imagedata r:id="rId469" o:title=""/>
          </v:shape>
          <o:OLEObject Type="Embed" ProgID="Equation.DSMT4" ShapeID="_x0000_i1257" DrawAspect="Content" ObjectID="_1626605898" r:id="rId47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258" type="#_x0000_t75" style="width:30.05pt;height:14.25pt" o:ole="">
            <v:imagedata r:id="rId471" o:title=""/>
          </v:shape>
          <o:OLEObject Type="Embed" ProgID="Equation.DSMT4" ShapeID="_x0000_i1258" DrawAspect="Content" ObjectID="_1626605899" r:id="rId47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740" w:dyaOrig="279">
          <v:shape id="_x0000_i1259" type="#_x0000_t75" style="width:37.2pt;height:14.25pt" o:ole="">
            <v:imagedata r:id="rId473" o:title=""/>
          </v:shape>
          <o:OLEObject Type="Embed" ProgID="Equation.DSMT4" ShapeID="_x0000_i1259" DrawAspect="Content" ObjectID="_1626605900" r:id="rId47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740" w:dyaOrig="279">
          <v:shape id="_x0000_i1260" type="#_x0000_t75" style="width:37.2pt;height:14.25pt" o:ole="">
            <v:imagedata r:id="rId475" o:title=""/>
          </v:shape>
          <o:OLEObject Type="Embed" ProgID="Equation.DSMT4" ShapeID="_x0000_i1260" DrawAspect="Content" ObjectID="_1626605901" r:id="rId476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lastRenderedPageBreak/>
        <w:t>48.</w:t>
      </w:r>
      <w:r w:rsidRPr="005824F0">
        <w:rPr>
          <w:i/>
          <w:sz w:val="28"/>
          <w:szCs w:val="28"/>
        </w:rPr>
        <w:t xml:space="preserve"> Tập nghiệm của hệ bất phương trình </w:t>
      </w:r>
      <w:r w:rsidRPr="005824F0">
        <w:rPr>
          <w:i/>
          <w:position w:val="-34"/>
          <w:sz w:val="28"/>
          <w:szCs w:val="28"/>
        </w:rPr>
        <w:object w:dxaOrig="1560" w:dyaOrig="800">
          <v:shape id="_x0000_i1261" type="#_x0000_t75" style="width:78.35pt;height:40.35pt" o:ole="">
            <v:imagedata r:id="rId477" o:title=""/>
          </v:shape>
          <o:OLEObject Type="Embed" ProgID="Equation.DSMT4" ShapeID="_x0000_i1261" DrawAspect="Content" ObjectID="_1626605902" r:id="rId478"/>
        </w:object>
      </w:r>
      <w:r w:rsidRPr="005824F0">
        <w:rPr>
          <w:i/>
          <w:sz w:val="28"/>
          <w:szCs w:val="28"/>
        </w:rPr>
        <w:t xml:space="preserve">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540" w:dyaOrig="400">
          <v:shape id="_x0000_i1262" type="#_x0000_t75" style="width:26.9pt;height:19.8pt" o:ole="">
            <v:imagedata r:id="rId479" o:title=""/>
          </v:shape>
          <o:OLEObject Type="Embed" ProgID="Equation.DSMT4" ShapeID="_x0000_i1262" DrawAspect="Content" ObjectID="_1626605903" r:id="rId48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499" w:dyaOrig="400">
          <v:shape id="_x0000_i1263" type="#_x0000_t75" style="width:25.3pt;height:19.8pt" o:ole="">
            <v:imagedata r:id="rId481" o:title=""/>
          </v:shape>
          <o:OLEObject Type="Embed" ProgID="Equation.DSMT4" ShapeID="_x0000_i1263" DrawAspect="Content" ObjectID="_1626605904" r:id="rId48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 </w:t>
      </w:r>
      <w:r w:rsidRPr="005824F0">
        <w:rPr>
          <w:b/>
          <w:i/>
          <w:position w:val="-14"/>
          <w:sz w:val="28"/>
          <w:szCs w:val="28"/>
        </w:rPr>
        <w:object w:dxaOrig="1680" w:dyaOrig="400">
          <v:shape id="_x0000_i1264" type="#_x0000_t75" style="width:83.85pt;height:19.8pt" o:ole="">
            <v:imagedata r:id="rId483" o:title=""/>
          </v:shape>
          <o:OLEObject Type="Embed" ProgID="Equation.DSMT4" ShapeID="_x0000_i1264" DrawAspect="Content" ObjectID="_1626605905" r:id="rId48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260" w:dyaOrig="279">
          <v:shape id="_x0000_i1265" type="#_x0000_t75" style="width:12.65pt;height:14.25pt" o:ole="">
            <v:imagedata r:id="rId366" o:title=""/>
          </v:shape>
          <o:OLEObject Type="Embed" ProgID="Equation.DSMT4" ShapeID="_x0000_i1265" DrawAspect="Content" ObjectID="_1626605906" r:id="rId485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49.</w:t>
      </w:r>
      <w:r w:rsidRPr="005824F0">
        <w:rPr>
          <w:i/>
          <w:sz w:val="28"/>
          <w:szCs w:val="28"/>
        </w:rPr>
        <w:t xml:space="preserve"> Tập nghiệm của hệ bất phương trình </w:t>
      </w:r>
      <w:r w:rsidRPr="005824F0">
        <w:rPr>
          <w:i/>
          <w:position w:val="-32"/>
          <w:sz w:val="28"/>
          <w:szCs w:val="28"/>
        </w:rPr>
        <w:object w:dxaOrig="1560" w:dyaOrig="760">
          <v:shape id="_x0000_i1266" type="#_x0000_t75" style="width:78.35pt;height:38pt" o:ole="">
            <v:imagedata r:id="rId486" o:title=""/>
          </v:shape>
          <o:OLEObject Type="Embed" ProgID="Equation.DSMT4" ShapeID="_x0000_i1266" DrawAspect="Content" ObjectID="_1626605907" r:id="rId487"/>
        </w:object>
      </w:r>
      <w:r w:rsidRPr="005824F0">
        <w:rPr>
          <w:i/>
          <w:sz w:val="28"/>
          <w:szCs w:val="28"/>
        </w:rPr>
        <w:t xml:space="preserve">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260" w:dyaOrig="279">
          <v:shape id="_x0000_i1267" type="#_x0000_t75" style="width:12.65pt;height:14.25pt" o:ole="">
            <v:imagedata r:id="rId366" o:title=""/>
          </v:shape>
          <o:OLEObject Type="Embed" ProgID="Equation.DSMT4" ShapeID="_x0000_i1267" DrawAspect="Content" ObjectID="_1626605908" r:id="rId488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340" w:dyaOrig="400">
          <v:shape id="_x0000_i1268" type="#_x0000_t75" style="width:16.6pt;height:19.8pt" o:ole="">
            <v:imagedata r:id="rId489" o:title=""/>
          </v:shape>
          <o:OLEObject Type="Embed" ProgID="Equation.DSMT4" ShapeID="_x0000_i1268" DrawAspect="Content" ObjectID="_1626605909" r:id="rId49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499" w:dyaOrig="400">
          <v:shape id="_x0000_i1269" type="#_x0000_t75" style="width:25.3pt;height:19.8pt" o:ole="">
            <v:imagedata r:id="rId491" o:title=""/>
          </v:shape>
          <o:OLEObject Type="Embed" ProgID="Equation.DSMT4" ShapeID="_x0000_i1269" DrawAspect="Content" ObjectID="_1626605910" r:id="rId49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620" w:dyaOrig="400">
          <v:shape id="_x0000_i1270" type="#_x0000_t75" style="width:30.85pt;height:19.8pt" o:ole="">
            <v:imagedata r:id="rId493" o:title=""/>
          </v:shape>
          <o:OLEObject Type="Embed" ProgID="Equation.DSMT4" ShapeID="_x0000_i1270" DrawAspect="Content" ObjectID="_1626605911" r:id="rId494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50.</w:t>
      </w:r>
      <w:r w:rsidRPr="005824F0">
        <w:rPr>
          <w:i/>
          <w:sz w:val="28"/>
          <w:szCs w:val="28"/>
        </w:rPr>
        <w:t xml:space="preserve"> Tập nghiệm của hệ bất phương trình </w:t>
      </w:r>
      <w:r w:rsidRPr="005824F0">
        <w:rPr>
          <w:i/>
          <w:position w:val="-32"/>
          <w:sz w:val="28"/>
          <w:szCs w:val="28"/>
        </w:rPr>
        <w:object w:dxaOrig="1560" w:dyaOrig="760">
          <v:shape id="_x0000_i1271" type="#_x0000_t75" style="width:78.35pt;height:38pt" o:ole="">
            <v:imagedata r:id="rId495" o:title=""/>
          </v:shape>
          <o:OLEObject Type="Embed" ProgID="Equation.DSMT4" ShapeID="_x0000_i1271" DrawAspect="Content" ObjectID="_1626605912" r:id="rId496"/>
        </w:object>
      </w:r>
      <w:r w:rsidRPr="005824F0">
        <w:rPr>
          <w:i/>
          <w:sz w:val="28"/>
          <w:szCs w:val="28"/>
        </w:rPr>
        <w:t xml:space="preserve">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1660" w:dyaOrig="400">
          <v:shape id="_x0000_i1272" type="#_x0000_t75" style="width:83.1pt;height:19.8pt" o:ole="">
            <v:imagedata r:id="rId497" o:title=""/>
          </v:shape>
          <o:OLEObject Type="Embed" ProgID="Equation.DSMT4" ShapeID="_x0000_i1272" DrawAspect="Content" ObjectID="_1626605913" r:id="rId498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1680" w:dyaOrig="400">
          <v:shape id="_x0000_i1273" type="#_x0000_t75" style="width:83.85pt;height:19.8pt" o:ole="">
            <v:imagedata r:id="rId499" o:title=""/>
          </v:shape>
          <o:OLEObject Type="Embed" ProgID="Equation.DSMT4" ShapeID="_x0000_i1273" DrawAspect="Content" ObjectID="_1626605914" r:id="rId500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1700" w:dyaOrig="400">
          <v:shape id="_x0000_i1274" type="#_x0000_t75" style="width:84.65pt;height:19.8pt" o:ole="">
            <v:imagedata r:id="rId501" o:title=""/>
          </v:shape>
          <o:OLEObject Type="Embed" ProgID="Equation.DSMT4" ShapeID="_x0000_i1274" DrawAspect="Content" ObjectID="_1626605915" r:id="rId502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540" w:dyaOrig="400">
          <v:shape id="_x0000_i1275" type="#_x0000_t75" style="width:26.9pt;height:19.8pt" o:ole="">
            <v:imagedata r:id="rId503" o:title=""/>
          </v:shape>
          <o:OLEObject Type="Embed" ProgID="Equation.DSMT4" ShapeID="_x0000_i1275" DrawAspect="Content" ObjectID="_1626605916" r:id="rId504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51.</w:t>
      </w:r>
      <w:r w:rsidRPr="005824F0">
        <w:rPr>
          <w:i/>
          <w:sz w:val="28"/>
          <w:szCs w:val="28"/>
        </w:rPr>
        <w:t xml:space="preserve"> Tập nghiệm của hệ bất phương trình </w:t>
      </w:r>
      <w:r w:rsidRPr="005824F0">
        <w:rPr>
          <w:i/>
          <w:position w:val="-30"/>
          <w:sz w:val="28"/>
          <w:szCs w:val="28"/>
        </w:rPr>
        <w:object w:dxaOrig="1440" w:dyaOrig="720">
          <v:shape id="_x0000_i1276" type="#_x0000_t75" style="width:1in;height:36.4pt" o:ole="">
            <v:imagedata r:id="rId505" o:title=""/>
          </v:shape>
          <o:OLEObject Type="Embed" ProgID="Equation.DSMT4" ShapeID="_x0000_i1276" DrawAspect="Content" ObjectID="_1626605917" r:id="rId506"/>
        </w:object>
      </w:r>
      <w:r w:rsidRPr="005824F0">
        <w:rPr>
          <w:i/>
          <w:sz w:val="28"/>
          <w:szCs w:val="28"/>
        </w:rPr>
        <w:t xml:space="preserve">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900" w:dyaOrig="400">
          <v:shape id="_x0000_i1277" type="#_x0000_t75" style="width:45.1pt;height:19.8pt" o:ole="">
            <v:imagedata r:id="rId507" o:title=""/>
          </v:shape>
          <o:OLEObject Type="Embed" ProgID="Equation.DSMT4" ShapeID="_x0000_i1277" DrawAspect="Content" ObjectID="_1626605918" r:id="rId508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700" w:dyaOrig="400">
          <v:shape id="_x0000_i1278" type="#_x0000_t75" style="width:34.8pt;height:19.8pt" o:ole="">
            <v:imagedata r:id="rId509" o:title=""/>
          </v:shape>
          <o:OLEObject Type="Embed" ProgID="Equation.DSMT4" ShapeID="_x0000_i1278" DrawAspect="Content" ObjectID="_1626605919" r:id="rId51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780" w:dyaOrig="400">
          <v:shape id="_x0000_i1279" type="#_x0000_t75" style="width:38.75pt;height:19.8pt" o:ole="">
            <v:imagedata r:id="rId511" o:title=""/>
          </v:shape>
          <o:OLEObject Type="Embed" ProgID="Equation.DSMT4" ShapeID="_x0000_i1279" DrawAspect="Content" ObjectID="_1626605920" r:id="rId512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900" w:dyaOrig="400">
          <v:shape id="_x0000_i1280" type="#_x0000_t75" style="width:45.1pt;height:19.8pt" o:ole="">
            <v:imagedata r:id="rId513" o:title=""/>
          </v:shape>
          <o:OLEObject Type="Embed" ProgID="Equation.DSMT4" ShapeID="_x0000_i1280" DrawAspect="Content" ObjectID="_1626605921" r:id="rId514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52.</w:t>
      </w:r>
      <w:r w:rsidRPr="005824F0">
        <w:rPr>
          <w:i/>
          <w:sz w:val="28"/>
          <w:szCs w:val="28"/>
        </w:rPr>
        <w:t xml:space="preserve"> Hệ bất phương trình </w:t>
      </w:r>
      <w:r w:rsidRPr="005824F0">
        <w:rPr>
          <w:i/>
          <w:position w:val="-32"/>
          <w:sz w:val="28"/>
          <w:szCs w:val="28"/>
        </w:rPr>
        <w:object w:dxaOrig="1060" w:dyaOrig="760">
          <v:shape id="_x0000_i1281" type="#_x0000_t75" style="width:53pt;height:38pt" o:ole="">
            <v:imagedata r:id="rId515" o:title=""/>
          </v:shape>
          <o:OLEObject Type="Embed" ProgID="Equation.DSMT4" ShapeID="_x0000_i1281" DrawAspect="Content" ObjectID="_1626605922" r:id="rId516"/>
        </w:object>
      </w:r>
      <w:r w:rsidRPr="005824F0">
        <w:rPr>
          <w:i/>
          <w:sz w:val="28"/>
          <w:szCs w:val="28"/>
        </w:rPr>
        <w:t xml:space="preserve"> có nghiệm khi và chỉ khi: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282" type="#_x0000_t75" style="width:27.7pt;height:14.25pt" o:ole="">
            <v:imagedata r:id="rId517" o:title=""/>
          </v:shape>
          <o:OLEObject Type="Embed" ProgID="Equation.DSMT4" ShapeID="_x0000_i1282" DrawAspect="Content" ObjectID="_1626605923" r:id="rId51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283" type="#_x0000_t75" style="width:27.7pt;height:14.25pt" o:ole="">
            <v:imagedata r:id="rId519" o:title=""/>
          </v:shape>
          <o:OLEObject Type="Embed" ProgID="Equation.DSMT4" ShapeID="_x0000_i1283" DrawAspect="Content" ObjectID="_1626605924" r:id="rId52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284" type="#_x0000_t75" style="width:27.7pt;height:14.25pt" o:ole="">
            <v:imagedata r:id="rId521" o:title=""/>
          </v:shape>
          <o:OLEObject Type="Embed" ProgID="Equation.DSMT4" ShapeID="_x0000_i1284" DrawAspect="Content" ObjectID="_1626605925" r:id="rId52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285" type="#_x0000_t75" style="width:27.7pt;height:14.25pt" o:ole="">
            <v:imagedata r:id="rId523" o:title=""/>
          </v:shape>
          <o:OLEObject Type="Embed" ProgID="Equation.DSMT4" ShapeID="_x0000_i1285" DrawAspect="Content" ObjectID="_1626605926" r:id="rId524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53.</w:t>
      </w:r>
      <w:r w:rsidRPr="005824F0">
        <w:rPr>
          <w:i/>
          <w:sz w:val="28"/>
          <w:szCs w:val="28"/>
        </w:rPr>
        <w:t xml:space="preserve"> Bất phương trình </w:t>
      </w:r>
      <w:r w:rsidRPr="005824F0">
        <w:rPr>
          <w:i/>
          <w:position w:val="-16"/>
          <w:sz w:val="28"/>
          <w:szCs w:val="28"/>
        </w:rPr>
        <w:object w:dxaOrig="1280" w:dyaOrig="440">
          <v:shape id="_x0000_i1286" type="#_x0000_t75" style="width:64.1pt;height:22.15pt" o:ole="">
            <v:imagedata r:id="rId525" o:title=""/>
          </v:shape>
          <o:OLEObject Type="Embed" ProgID="Equation.DSMT4" ShapeID="_x0000_i1286" DrawAspect="Content" ObjectID="_1626605927" r:id="rId526"/>
        </w:object>
      </w:r>
      <w:r w:rsidRPr="005824F0">
        <w:rPr>
          <w:i/>
          <w:sz w:val="28"/>
          <w:szCs w:val="28"/>
        </w:rPr>
        <w:t xml:space="preserve"> có nghiệm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2120" w:dyaOrig="400">
          <v:shape id="_x0000_i1287" type="#_x0000_t75" style="width:106pt;height:19.8pt" o:ole="">
            <v:imagedata r:id="rId527" o:title=""/>
          </v:shape>
          <o:OLEObject Type="Embed" ProgID="Equation.DSMT4" ShapeID="_x0000_i1287" DrawAspect="Content" ObjectID="_1626605928" r:id="rId52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1740" w:dyaOrig="400">
          <v:shape id="_x0000_i1288" type="#_x0000_t75" style="width:87.05pt;height:19.8pt" o:ole="">
            <v:imagedata r:id="rId529" o:title=""/>
          </v:shape>
          <o:OLEObject Type="Embed" ProgID="Equation.DSMT4" ShapeID="_x0000_i1288" DrawAspect="Content" ObjectID="_1626605929" r:id="rId530"/>
        </w:objec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1900" w:dyaOrig="400">
          <v:shape id="_x0000_i1289" type="#_x0000_t75" style="width:94.95pt;height:19.8pt" o:ole="">
            <v:imagedata r:id="rId531" o:title=""/>
          </v:shape>
          <o:OLEObject Type="Embed" ProgID="Equation.DSMT4" ShapeID="_x0000_i1289" DrawAspect="Content" ObjectID="_1626605930" r:id="rId532"/>
        </w:object>
      </w:r>
      <w:r w:rsidRPr="005824F0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980" w:dyaOrig="400">
          <v:shape id="_x0000_i1290" type="#_x0000_t75" style="width:49.05pt;height:19.8pt" o:ole="">
            <v:imagedata r:id="rId533" o:title=""/>
          </v:shape>
          <o:OLEObject Type="Embed" ProgID="Equation.DSMT4" ShapeID="_x0000_i1290" DrawAspect="Content" ObjectID="_1626605931" r:id="rId534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54.</w:t>
      </w:r>
      <w:r w:rsidRPr="005824F0">
        <w:rPr>
          <w:i/>
          <w:sz w:val="28"/>
          <w:szCs w:val="28"/>
        </w:rPr>
        <w:t xml:space="preserve"> Tập nghiệm của bất phương trình </w:t>
      </w:r>
      <w:r w:rsidRPr="005824F0">
        <w:rPr>
          <w:i/>
          <w:position w:val="-14"/>
          <w:sz w:val="28"/>
          <w:szCs w:val="28"/>
        </w:rPr>
        <w:object w:dxaOrig="3080" w:dyaOrig="400">
          <v:shape id="_x0000_i1291" type="#_x0000_t75" style="width:154.3pt;height:19.8pt" o:ole="">
            <v:imagedata r:id="rId535" o:title=""/>
          </v:shape>
          <o:OLEObject Type="Embed" ProgID="Equation.DSMT4" ShapeID="_x0000_i1291" DrawAspect="Content" ObjectID="_1626605932" r:id="rId536"/>
        </w:object>
      </w:r>
      <w:r w:rsidRPr="005824F0">
        <w:rPr>
          <w:i/>
          <w:sz w:val="28"/>
          <w:szCs w:val="28"/>
        </w:rPr>
        <w:t xml:space="preserve">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660" w:dyaOrig="279">
          <v:shape id="_x0000_i1292" type="#_x0000_t75" style="width:33.25pt;height:14.25pt" o:ole="">
            <v:imagedata r:id="rId537" o:title=""/>
          </v:shape>
          <o:OLEObject Type="Embed" ProgID="Equation.DSMT4" ShapeID="_x0000_i1292" DrawAspect="Content" ObjectID="_1626605933" r:id="rId53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639" w:dyaOrig="279">
          <v:shape id="_x0000_i1293" type="#_x0000_t75" style="width:31.65pt;height:14.25pt" o:ole="">
            <v:imagedata r:id="rId539" o:title=""/>
          </v:shape>
          <o:OLEObject Type="Embed" ProgID="Equation.DSMT4" ShapeID="_x0000_i1293" DrawAspect="Content" ObjectID="_1626605934" r:id="rId54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1140" w:dyaOrig="400">
          <v:shape id="_x0000_i1294" type="#_x0000_t75" style="width:56.95pt;height:19.8pt" o:ole="">
            <v:imagedata r:id="rId541" o:title=""/>
          </v:shape>
          <o:OLEObject Type="Embed" ProgID="Equation.DSMT4" ShapeID="_x0000_i1294" DrawAspect="Content" ObjectID="_1626605935" r:id="rId54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1140" w:dyaOrig="400">
          <v:shape id="_x0000_i1295" type="#_x0000_t75" style="width:56.95pt;height:19.8pt" o:ole="">
            <v:imagedata r:id="rId543" o:title=""/>
          </v:shape>
          <o:OLEObject Type="Embed" ProgID="Equation.DSMT4" ShapeID="_x0000_i1295" DrawAspect="Content" ObjectID="_1626605936" r:id="rId544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55.</w:t>
      </w:r>
      <w:r w:rsidRPr="005824F0">
        <w:rPr>
          <w:i/>
          <w:sz w:val="28"/>
          <w:szCs w:val="28"/>
        </w:rPr>
        <w:t xml:space="preserve"> Phương trình </w:t>
      </w:r>
      <w:r w:rsidRPr="005824F0">
        <w:rPr>
          <w:i/>
          <w:position w:val="-14"/>
          <w:sz w:val="28"/>
          <w:szCs w:val="28"/>
        </w:rPr>
        <w:object w:dxaOrig="3240" w:dyaOrig="400">
          <v:shape id="_x0000_i1296" type="#_x0000_t75" style="width:162.2pt;height:19.8pt" o:ole="">
            <v:imagedata r:id="rId545" o:title=""/>
          </v:shape>
          <o:OLEObject Type="Embed" ProgID="Equation.DSMT4" ShapeID="_x0000_i1296" DrawAspect="Content" ObjectID="_1626605937" r:id="rId546"/>
        </w:object>
      </w:r>
      <w:r w:rsidRPr="005824F0">
        <w:rPr>
          <w:i/>
          <w:sz w:val="28"/>
          <w:szCs w:val="28"/>
        </w:rPr>
        <w:t xml:space="preserve"> có hai nghiệm </w:t>
      </w:r>
      <w:r w:rsidRPr="005824F0">
        <w:rPr>
          <w:i/>
          <w:position w:val="-12"/>
          <w:sz w:val="28"/>
          <w:szCs w:val="28"/>
        </w:rPr>
        <w:object w:dxaOrig="580" w:dyaOrig="360">
          <v:shape id="_x0000_i1297" type="#_x0000_t75" style="width:29.25pt;height:18.2pt" o:ole="">
            <v:imagedata r:id="rId547" o:title=""/>
          </v:shape>
          <o:OLEObject Type="Embed" ProgID="Equation.DSMT4" ShapeID="_x0000_i1297" DrawAspect="Content" ObjectID="_1626605938" r:id="rId548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12"/>
          <w:sz w:val="28"/>
          <w:szCs w:val="28"/>
        </w:rPr>
        <w:object w:dxaOrig="1600" w:dyaOrig="360">
          <v:shape id="_x0000_i1298" type="#_x0000_t75" style="width:79.9pt;height:18.2pt" o:ole="">
            <v:imagedata r:id="rId549" o:title=""/>
          </v:shape>
          <o:OLEObject Type="Embed" ProgID="Equation.DSMT4" ShapeID="_x0000_i1298" DrawAspect="Content" ObjectID="_1626605939" r:id="rId550"/>
        </w:object>
      </w:r>
      <w:r w:rsidRPr="005824F0">
        <w:rPr>
          <w:i/>
          <w:sz w:val="28"/>
          <w:szCs w:val="28"/>
        </w:rPr>
        <w:t xml:space="preserve"> khi và chỉ khi: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920" w:dyaOrig="279">
          <v:shape id="_x0000_i1299" type="#_x0000_t75" style="width:45.9pt;height:14.25pt" o:ole="">
            <v:imagedata r:id="rId551" o:title=""/>
          </v:shape>
          <o:OLEObject Type="Embed" ProgID="Equation.DSMT4" ShapeID="_x0000_i1299" DrawAspect="Content" ObjectID="_1626605940" r:id="rId55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900" w:dyaOrig="279">
          <v:shape id="_x0000_i1300" type="#_x0000_t75" style="width:45.1pt;height:14.25pt" o:ole="">
            <v:imagedata r:id="rId553" o:title=""/>
          </v:shape>
          <o:OLEObject Type="Embed" ProgID="Equation.DSMT4" ShapeID="_x0000_i1300" DrawAspect="Content" ObjectID="_1626605941" r:id="rId55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620" w:dyaOrig="279">
          <v:shape id="_x0000_i1301" type="#_x0000_t75" style="width:30.85pt;height:14.25pt" o:ole="">
            <v:imagedata r:id="rId555" o:title=""/>
          </v:shape>
          <o:OLEObject Type="Embed" ProgID="Equation.DSMT4" ShapeID="_x0000_i1301" DrawAspect="Content" ObjectID="_1626605942" r:id="rId55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302" type="#_x0000_t75" style="width:30.05pt;height:14.25pt" o:ole="">
            <v:imagedata r:id="rId557" o:title=""/>
          </v:shape>
          <o:OLEObject Type="Embed" ProgID="Equation.DSMT4" ShapeID="_x0000_i1302" DrawAspect="Content" ObjectID="_1626605943" r:id="rId55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56.</w:t>
      </w:r>
      <w:r w:rsidRPr="005824F0">
        <w:rPr>
          <w:i/>
          <w:sz w:val="28"/>
          <w:szCs w:val="28"/>
        </w:rPr>
        <w:t xml:space="preserve"> Phương trình </w:t>
      </w:r>
      <w:r w:rsidRPr="005824F0">
        <w:rPr>
          <w:i/>
          <w:position w:val="-14"/>
          <w:sz w:val="28"/>
          <w:szCs w:val="28"/>
        </w:rPr>
        <w:object w:dxaOrig="3240" w:dyaOrig="400">
          <v:shape id="_x0000_i1303" type="#_x0000_t75" style="width:162.2pt;height:19.8pt" o:ole="">
            <v:imagedata r:id="rId545" o:title=""/>
          </v:shape>
          <o:OLEObject Type="Embed" ProgID="Equation.DSMT4" ShapeID="_x0000_i1303" DrawAspect="Content" ObjectID="_1626605944" r:id="rId559"/>
        </w:object>
      </w:r>
      <w:r w:rsidRPr="005824F0">
        <w:rPr>
          <w:i/>
          <w:sz w:val="28"/>
          <w:szCs w:val="28"/>
        </w:rPr>
        <w:t>có 2 nghiệm trái dấu khi và chỉ khi: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304" type="#_x0000_t75" style="width:27.7pt;height:14.25pt" o:ole="">
            <v:imagedata r:id="rId560" o:title=""/>
          </v:shape>
          <o:OLEObject Type="Embed" ProgID="Equation.DSMT4" ShapeID="_x0000_i1304" DrawAspect="Content" ObjectID="_1626605945" r:id="rId56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620" w:dyaOrig="279">
          <v:shape id="_x0000_i1305" type="#_x0000_t75" style="width:30.85pt;height:14.25pt" o:ole="">
            <v:imagedata r:id="rId562" o:title=""/>
          </v:shape>
          <o:OLEObject Type="Embed" ProgID="Equation.DSMT4" ShapeID="_x0000_i1305" DrawAspect="Content" ObjectID="_1626605946" r:id="rId56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306" type="#_x0000_t75" style="width:30.05pt;height:14.25pt" o:ole="">
            <v:imagedata r:id="rId564" o:title=""/>
          </v:shape>
          <o:OLEObject Type="Embed" ProgID="Equation.DSMT4" ShapeID="_x0000_i1306" DrawAspect="Content" ObjectID="_1626605947" r:id="rId56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900" w:dyaOrig="279">
          <v:shape id="_x0000_i1307" type="#_x0000_t75" style="width:45.1pt;height:14.25pt" o:ole="">
            <v:imagedata r:id="rId566" o:title=""/>
          </v:shape>
          <o:OLEObject Type="Embed" ProgID="Equation.DSMT4" ShapeID="_x0000_i1307" DrawAspect="Content" ObjectID="_1626605948" r:id="rId567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lastRenderedPageBreak/>
        <w:t>57.</w:t>
      </w:r>
      <w:r w:rsidRPr="005824F0">
        <w:rPr>
          <w:i/>
          <w:sz w:val="28"/>
          <w:szCs w:val="28"/>
        </w:rPr>
        <w:t xml:space="preserve"> Cho phương trình </w:t>
      </w:r>
      <w:r w:rsidRPr="005824F0">
        <w:rPr>
          <w:i/>
          <w:position w:val="-14"/>
          <w:sz w:val="28"/>
          <w:szCs w:val="28"/>
        </w:rPr>
        <w:object w:dxaOrig="3260" w:dyaOrig="400">
          <v:shape id="_x0000_i1308" type="#_x0000_t75" style="width:163pt;height:19.8pt" o:ole="">
            <v:imagedata r:id="rId568" o:title=""/>
          </v:shape>
          <o:OLEObject Type="Embed" ProgID="Equation.DSMT4" ShapeID="_x0000_i1308" DrawAspect="Content" ObjectID="_1626605949" r:id="rId569"/>
        </w:object>
      </w:r>
      <w:r w:rsidRPr="005824F0">
        <w:rPr>
          <w:i/>
          <w:sz w:val="28"/>
          <w:szCs w:val="28"/>
        </w:rPr>
        <w:t xml:space="preserve">. Phương trình có 2 nghiệm phân biệt khi và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>chỉ khi:</w:t>
      </w:r>
    </w:p>
    <w:p w:rsidR="003118DB" w:rsidRDefault="005824F0" w:rsidP="005824F0">
      <w:pPr>
        <w:tabs>
          <w:tab w:val="left" w:pos="284"/>
          <w:tab w:val="left" w:pos="2552"/>
          <w:tab w:val="left" w:pos="5103"/>
          <w:tab w:val="left" w:pos="7088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1100" w:dyaOrig="400">
          <v:shape id="_x0000_i1309" type="#_x0000_t75" style="width:55.4pt;height:19.8pt" o:ole="">
            <v:imagedata r:id="rId570" o:title=""/>
          </v:shape>
          <o:OLEObject Type="Embed" ProgID="Equation.DSMT4" ShapeID="_x0000_i1309" DrawAspect="Content" ObjectID="_1626605950" r:id="rId57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="003118DB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b/>
          <w:i/>
          <w:position w:val="-28"/>
          <w:sz w:val="28"/>
          <w:szCs w:val="28"/>
        </w:rPr>
        <w:object w:dxaOrig="1219" w:dyaOrig="680">
          <v:shape id="_x0000_i1310" type="#_x0000_t75" style="width:60.9pt;height:34pt" o:ole="">
            <v:imagedata r:id="rId572" o:title=""/>
          </v:shape>
          <o:OLEObject Type="Embed" ProgID="Equation.DSMT4" ShapeID="_x0000_i1310" DrawAspect="Content" ObjectID="_1626605951" r:id="rId57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</w:p>
    <w:p w:rsidR="005824F0" w:rsidRPr="005824F0" w:rsidRDefault="003118DB" w:rsidP="005824F0">
      <w:pPr>
        <w:tabs>
          <w:tab w:val="left" w:pos="284"/>
          <w:tab w:val="left" w:pos="2552"/>
          <w:tab w:val="left" w:pos="5103"/>
          <w:tab w:val="left" w:pos="7088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C. </w:t>
      </w:r>
      <w:r w:rsidR="005824F0" w:rsidRPr="005824F0">
        <w:rPr>
          <w:b/>
          <w:i/>
          <w:position w:val="-28"/>
          <w:sz w:val="28"/>
          <w:szCs w:val="28"/>
        </w:rPr>
        <w:object w:dxaOrig="1440" w:dyaOrig="680">
          <v:shape id="_x0000_i1311" type="#_x0000_t75" style="width:1in;height:34pt" o:ole="">
            <v:imagedata r:id="rId574" o:title=""/>
          </v:shape>
          <o:OLEObject Type="Embed" ProgID="Equation.DSMT4" ShapeID="_x0000_i1311" DrawAspect="Content" ObjectID="_1626605952" r:id="rId575"/>
        </w:object>
      </w:r>
      <w:r w:rsidR="005824F0" w:rsidRPr="005824F0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5824F0" w:rsidRPr="005824F0">
        <w:rPr>
          <w:b/>
          <w:i/>
          <w:sz w:val="28"/>
          <w:szCs w:val="28"/>
        </w:rPr>
        <w:t xml:space="preserve"> D. </w:t>
      </w:r>
      <w:r w:rsidR="005824F0" w:rsidRPr="005824F0">
        <w:rPr>
          <w:b/>
          <w:i/>
          <w:position w:val="-28"/>
          <w:sz w:val="28"/>
          <w:szCs w:val="28"/>
        </w:rPr>
        <w:object w:dxaOrig="2780" w:dyaOrig="680">
          <v:shape id="_x0000_i1312" type="#_x0000_t75" style="width:139.25pt;height:34pt" o:ole="">
            <v:imagedata r:id="rId576" o:title=""/>
          </v:shape>
          <o:OLEObject Type="Embed" ProgID="Equation.DSMT4" ShapeID="_x0000_i1312" DrawAspect="Content" ObjectID="_1626605953" r:id="rId577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58.</w:t>
      </w:r>
      <w:r w:rsidRPr="005824F0">
        <w:rPr>
          <w:i/>
          <w:sz w:val="28"/>
          <w:szCs w:val="28"/>
        </w:rPr>
        <w:t xml:space="preserve"> Bất phương trình </w:t>
      </w:r>
      <w:r w:rsidRPr="005824F0">
        <w:rPr>
          <w:i/>
          <w:position w:val="-6"/>
          <w:sz w:val="28"/>
          <w:szCs w:val="28"/>
        </w:rPr>
        <w:object w:dxaOrig="1640" w:dyaOrig="320">
          <v:shape id="_x0000_i1313" type="#_x0000_t75" style="width:82.3pt;height:15.8pt" o:ole="">
            <v:imagedata r:id="rId578" o:title=""/>
          </v:shape>
          <o:OLEObject Type="Embed" ProgID="Equation.DSMT4" ShapeID="_x0000_i1313" DrawAspect="Content" ObjectID="_1626605954" r:id="rId579"/>
        </w:object>
      </w:r>
      <w:r w:rsidRPr="005824F0">
        <w:rPr>
          <w:i/>
          <w:sz w:val="28"/>
          <w:szCs w:val="28"/>
        </w:rPr>
        <w:t xml:space="preserve"> có nghiệm khi và chỉ khi: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314" type="#_x0000_t75" style="width:27.7pt;height:14.25pt" o:ole="">
            <v:imagedata r:id="rId580" o:title=""/>
          </v:shape>
          <o:OLEObject Type="Embed" ProgID="Equation.DSMT4" ShapeID="_x0000_i1314" DrawAspect="Content" ObjectID="_1626605955" r:id="rId58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315" type="#_x0000_t75" style="width:27.7pt;height:14.25pt" o:ole="">
            <v:imagedata r:id="rId582" o:title=""/>
          </v:shape>
          <o:OLEObject Type="Embed" ProgID="Equation.DSMT4" ShapeID="_x0000_i1315" DrawAspect="Content" ObjectID="_1626605956" r:id="rId58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639" w:dyaOrig="620">
          <v:shape id="_x0000_i1316" type="#_x0000_t75" style="width:31.65pt;height:30.85pt" o:ole="">
            <v:imagedata r:id="rId584" o:title=""/>
          </v:shape>
          <o:OLEObject Type="Embed" ProgID="Equation.DSMT4" ShapeID="_x0000_i1316" DrawAspect="Content" ObjectID="_1626605957" r:id="rId58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660" w:dyaOrig="620">
          <v:shape id="_x0000_i1317" type="#_x0000_t75" style="width:33.25pt;height:30.85pt" o:ole="">
            <v:imagedata r:id="rId586" o:title=""/>
          </v:shape>
          <o:OLEObject Type="Embed" ProgID="Equation.DSMT4" ShapeID="_x0000_i1317" DrawAspect="Content" ObjectID="_1626605958" r:id="rId587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59.</w:t>
      </w:r>
      <w:r w:rsidRPr="005824F0">
        <w:rPr>
          <w:i/>
          <w:sz w:val="28"/>
          <w:szCs w:val="28"/>
        </w:rPr>
        <w:t xml:space="preserve"> Cho tam thức bậc hai </w:t>
      </w:r>
      <w:r w:rsidRPr="005824F0">
        <w:rPr>
          <w:i/>
          <w:position w:val="-14"/>
          <w:sz w:val="28"/>
          <w:szCs w:val="28"/>
        </w:rPr>
        <w:object w:dxaOrig="1800" w:dyaOrig="400">
          <v:shape id="_x0000_i1318" type="#_x0000_t75" style="width:90.2pt;height:19.8pt" o:ole="">
            <v:imagedata r:id="rId588" o:title=""/>
          </v:shape>
          <o:OLEObject Type="Embed" ProgID="Equation.DSMT4" ShapeID="_x0000_i1318" DrawAspect="Content" ObjectID="_1626605959" r:id="rId589"/>
        </w:object>
      </w:r>
      <w:r w:rsidRPr="005824F0">
        <w:rPr>
          <w:i/>
          <w:sz w:val="28"/>
          <w:szCs w:val="28"/>
        </w:rPr>
        <w:t xml:space="preserve">. Tam thức </w:t>
      </w:r>
      <w:r w:rsidRPr="005824F0">
        <w:rPr>
          <w:i/>
          <w:position w:val="-14"/>
          <w:sz w:val="28"/>
          <w:szCs w:val="28"/>
        </w:rPr>
        <w:object w:dxaOrig="580" w:dyaOrig="400">
          <v:shape id="_x0000_i1319" type="#_x0000_t75" style="width:29.25pt;height:19.8pt" o:ole="">
            <v:imagedata r:id="rId590" o:title=""/>
          </v:shape>
          <o:OLEObject Type="Embed" ProgID="Equation.DSMT4" ShapeID="_x0000_i1319" DrawAspect="Content" ObjectID="_1626605960" r:id="rId591"/>
        </w:object>
      </w:r>
      <w:r w:rsidRPr="005824F0">
        <w:rPr>
          <w:i/>
          <w:sz w:val="28"/>
          <w:szCs w:val="28"/>
        </w:rPr>
        <w:t xml:space="preserve"> có hai nghiệm khi và chỉ khi: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8"/>
          <w:sz w:val="28"/>
          <w:szCs w:val="28"/>
        </w:rPr>
        <w:object w:dxaOrig="1680" w:dyaOrig="480">
          <v:shape id="_x0000_i1320" type="#_x0000_t75" style="width:83.85pt;height:23.75pt" o:ole="">
            <v:imagedata r:id="rId592" o:title=""/>
          </v:shape>
          <o:OLEObject Type="Embed" ProgID="Equation.DSMT4" ShapeID="_x0000_i1320" DrawAspect="Content" ObjectID="_1626605961" r:id="rId59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8"/>
          <w:sz w:val="28"/>
          <w:szCs w:val="28"/>
        </w:rPr>
        <w:object w:dxaOrig="1640" w:dyaOrig="480">
          <v:shape id="_x0000_i1321" type="#_x0000_t75" style="width:82.3pt;height:23.75pt" o:ole="">
            <v:imagedata r:id="rId594" o:title=""/>
          </v:shape>
          <o:OLEObject Type="Embed" ProgID="Equation.DSMT4" ShapeID="_x0000_i1321" DrawAspect="Content" ObjectID="_1626605962" r:id="rId595"/>
        </w:objec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8"/>
          <w:sz w:val="28"/>
          <w:szCs w:val="28"/>
        </w:rPr>
        <w:object w:dxaOrig="2820" w:dyaOrig="480">
          <v:shape id="_x0000_i1322" type="#_x0000_t75" style="width:140.85pt;height:23.75pt" o:ole="">
            <v:imagedata r:id="rId596" o:title=""/>
          </v:shape>
          <o:OLEObject Type="Embed" ProgID="Equation.DSMT4" ShapeID="_x0000_i1322" DrawAspect="Content" ObjectID="_1626605963" r:id="rId59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8"/>
          <w:sz w:val="28"/>
          <w:szCs w:val="28"/>
        </w:rPr>
        <w:object w:dxaOrig="2780" w:dyaOrig="480">
          <v:shape id="_x0000_i1323" type="#_x0000_t75" style="width:139.25pt;height:23.75pt" o:ole="">
            <v:imagedata r:id="rId598" o:title=""/>
          </v:shape>
          <o:OLEObject Type="Embed" ProgID="Equation.DSMT4" ShapeID="_x0000_i1323" DrawAspect="Content" ObjectID="_1626605964" r:id="rId599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60.</w:t>
      </w:r>
      <w:r w:rsidRPr="005824F0">
        <w:rPr>
          <w:i/>
          <w:sz w:val="28"/>
          <w:szCs w:val="28"/>
        </w:rPr>
        <w:t xml:space="preserve"> Bất phương trình </w:t>
      </w:r>
      <w:r w:rsidRPr="005824F0">
        <w:rPr>
          <w:i/>
          <w:position w:val="-6"/>
          <w:sz w:val="28"/>
          <w:szCs w:val="28"/>
        </w:rPr>
        <w:object w:dxaOrig="1380" w:dyaOrig="320">
          <v:shape id="_x0000_i1324" type="#_x0000_t75" style="width:68.85pt;height:15.8pt" o:ole="">
            <v:imagedata r:id="rId600" o:title=""/>
          </v:shape>
          <o:OLEObject Type="Embed" ProgID="Equation.DSMT4" ShapeID="_x0000_i1324" DrawAspect="Content" ObjectID="_1626605965" r:id="rId601"/>
        </w:object>
      </w:r>
      <w:r w:rsidRPr="005824F0">
        <w:rPr>
          <w:i/>
          <w:sz w:val="28"/>
          <w:szCs w:val="28"/>
        </w:rPr>
        <w:t xml:space="preserve"> vô nghiệm khi và chỉ khi: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325" type="#_x0000_t75" style="width:27.7pt;height:14.25pt" o:ole="">
            <v:imagedata r:id="rId602" o:title=""/>
          </v:shape>
          <o:OLEObject Type="Embed" ProgID="Equation.DSMT4" ShapeID="_x0000_i1325" DrawAspect="Content" ObjectID="_1626605966" r:id="rId60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326" type="#_x0000_t75" style="width:27.7pt;height:14.25pt" o:ole="">
            <v:imagedata r:id="rId604" o:title=""/>
          </v:shape>
          <o:OLEObject Type="Embed" ProgID="Equation.DSMT4" ShapeID="_x0000_i1326" DrawAspect="Content" ObjectID="_1626605967" r:id="rId60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639" w:dyaOrig="620">
          <v:shape id="_x0000_i1327" type="#_x0000_t75" style="width:31.65pt;height:30.85pt" o:ole="">
            <v:imagedata r:id="rId606" o:title=""/>
          </v:shape>
          <o:OLEObject Type="Embed" ProgID="Equation.DSMT4" ShapeID="_x0000_i1327" DrawAspect="Content" ObjectID="_1626605968" r:id="rId60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660" w:dyaOrig="620">
          <v:shape id="_x0000_i1328" type="#_x0000_t75" style="width:33.25pt;height:30.85pt" o:ole="">
            <v:imagedata r:id="rId608" o:title=""/>
          </v:shape>
          <o:OLEObject Type="Embed" ProgID="Equation.DSMT4" ShapeID="_x0000_i1328" DrawAspect="Content" ObjectID="_1626605969" r:id="rId609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61.</w:t>
      </w:r>
      <w:r w:rsidRPr="005824F0">
        <w:rPr>
          <w:i/>
          <w:sz w:val="28"/>
          <w:szCs w:val="28"/>
        </w:rPr>
        <w:t xml:space="preserve"> Bất phương trình </w:t>
      </w:r>
      <w:r w:rsidRPr="005824F0">
        <w:rPr>
          <w:i/>
          <w:position w:val="-6"/>
          <w:sz w:val="28"/>
          <w:szCs w:val="28"/>
        </w:rPr>
        <w:object w:dxaOrig="1440" w:dyaOrig="320">
          <v:shape id="_x0000_i1329" type="#_x0000_t75" style="width:1in;height:15.8pt" o:ole="">
            <v:imagedata r:id="rId610" o:title=""/>
          </v:shape>
          <o:OLEObject Type="Embed" ProgID="Equation.DSMT4" ShapeID="_x0000_i1329" DrawAspect="Content" ObjectID="_1626605970" r:id="rId611"/>
        </w:object>
      </w:r>
      <w:r w:rsidRPr="005824F0">
        <w:rPr>
          <w:i/>
          <w:sz w:val="28"/>
          <w:szCs w:val="28"/>
        </w:rPr>
        <w:t xml:space="preserve"> với </w:t>
      </w:r>
      <w:r w:rsidRPr="005824F0">
        <w:rPr>
          <w:i/>
          <w:position w:val="-6"/>
          <w:sz w:val="28"/>
          <w:szCs w:val="28"/>
        </w:rPr>
        <w:object w:dxaOrig="760" w:dyaOrig="279">
          <v:shape id="_x0000_i1330" type="#_x0000_t75" style="width:38pt;height:14.25pt" o:ole="">
            <v:imagedata r:id="rId612" o:title=""/>
          </v:shape>
          <o:OLEObject Type="Embed" ProgID="Equation.DSMT4" ShapeID="_x0000_i1330" DrawAspect="Content" ObjectID="_1626605971" r:id="rId613"/>
        </w:object>
      </w:r>
      <w:r w:rsidRPr="005824F0">
        <w:rPr>
          <w:i/>
          <w:sz w:val="28"/>
          <w:szCs w:val="28"/>
        </w:rPr>
        <w:t xml:space="preserve"> khi và chỉ khi: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331" type="#_x0000_t75" style="width:27.7pt;height:14.25pt" o:ole="">
            <v:imagedata r:id="rId614" o:title=""/>
          </v:shape>
          <o:OLEObject Type="Embed" ProgID="Equation.DSMT4" ShapeID="_x0000_i1331" DrawAspect="Content" ObjectID="_1626605972" r:id="rId61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332" type="#_x0000_t75" style="width:27.7pt;height:14.25pt" o:ole="">
            <v:imagedata r:id="rId616" o:title=""/>
          </v:shape>
          <o:OLEObject Type="Embed" ProgID="Equation.DSMT4" ShapeID="_x0000_i1332" DrawAspect="Content" ObjectID="_1626605973" r:id="rId61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960" w:dyaOrig="620">
          <v:shape id="_x0000_i1333" type="#_x0000_t75" style="width:48.25pt;height:30.85pt" o:ole="">
            <v:imagedata r:id="rId618" o:title=""/>
          </v:shape>
          <o:OLEObject Type="Embed" ProgID="Equation.DSMT4" ShapeID="_x0000_i1333" DrawAspect="Content" ObjectID="_1626605974" r:id="rId61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600" w:dyaOrig="620">
          <v:shape id="_x0000_i1334" type="#_x0000_t75" style="width:30.05pt;height:30.85pt" o:ole="">
            <v:imagedata r:id="rId620" o:title=""/>
          </v:shape>
          <o:OLEObject Type="Embed" ProgID="Equation.DSMT4" ShapeID="_x0000_i1334" DrawAspect="Content" ObjectID="_1626605975" r:id="rId62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62.</w:t>
      </w:r>
      <w:r w:rsidRPr="005824F0">
        <w:rPr>
          <w:i/>
          <w:sz w:val="28"/>
          <w:szCs w:val="28"/>
        </w:rPr>
        <w:t xml:space="preserve"> </w:t>
      </w:r>
      <w:r w:rsidRPr="005824F0">
        <w:rPr>
          <w:i/>
          <w:position w:val="-14"/>
          <w:sz w:val="28"/>
          <w:szCs w:val="28"/>
        </w:rPr>
        <w:object w:dxaOrig="2960" w:dyaOrig="400">
          <v:shape id="_x0000_i1335" type="#_x0000_t75" style="width:147.95pt;height:19.8pt" o:ole="">
            <v:imagedata r:id="rId622" o:title=""/>
          </v:shape>
          <o:OLEObject Type="Embed" ProgID="Equation.DSMT4" ShapeID="_x0000_i1335" DrawAspect="Content" ObjectID="_1626605976" r:id="rId623"/>
        </w:object>
      </w:r>
      <w:r w:rsidRPr="005824F0">
        <w:rPr>
          <w:i/>
          <w:sz w:val="28"/>
          <w:szCs w:val="28"/>
        </w:rPr>
        <w:t xml:space="preserve"> với </w:t>
      </w:r>
      <w:r w:rsidRPr="005824F0">
        <w:rPr>
          <w:i/>
          <w:position w:val="-6"/>
          <w:sz w:val="28"/>
          <w:szCs w:val="28"/>
        </w:rPr>
        <w:object w:dxaOrig="760" w:dyaOrig="279">
          <v:shape id="_x0000_i1336" type="#_x0000_t75" style="width:38pt;height:14.25pt" o:ole="">
            <v:imagedata r:id="rId612" o:title=""/>
          </v:shape>
          <o:OLEObject Type="Embed" ProgID="Equation.DSMT4" ShapeID="_x0000_i1336" DrawAspect="Content" ObjectID="_1626605977" r:id="rId624"/>
        </w:object>
      </w:r>
      <w:r w:rsidRPr="005824F0">
        <w:rPr>
          <w:i/>
          <w:sz w:val="28"/>
          <w:szCs w:val="28"/>
        </w:rPr>
        <w:t xml:space="preserve"> khi và chỉ khi: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720" w:dyaOrig="279">
          <v:shape id="_x0000_i1337" type="#_x0000_t75" style="width:36.4pt;height:14.25pt" o:ole="">
            <v:imagedata r:id="rId625" o:title=""/>
          </v:shape>
          <o:OLEObject Type="Embed" ProgID="Equation.DSMT4" ShapeID="_x0000_i1337" DrawAspect="Content" ObjectID="_1626605978" r:id="rId62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720" w:dyaOrig="279">
          <v:shape id="_x0000_i1338" type="#_x0000_t75" style="width:36.4pt;height:14.25pt" o:ole="">
            <v:imagedata r:id="rId627" o:title=""/>
          </v:shape>
          <o:OLEObject Type="Embed" ProgID="Equation.DSMT4" ShapeID="_x0000_i1338" DrawAspect="Content" ObjectID="_1626605979" r:id="rId62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820" w:dyaOrig="620">
          <v:shape id="_x0000_i1339" type="#_x0000_t75" style="width:41.15pt;height:30.85pt" o:ole="">
            <v:imagedata r:id="rId629" o:title=""/>
          </v:shape>
          <o:OLEObject Type="Embed" ProgID="Equation.DSMT4" ShapeID="_x0000_i1339" DrawAspect="Content" ObjectID="_1626605980" r:id="rId63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660" w:dyaOrig="620">
          <v:shape id="_x0000_i1340" type="#_x0000_t75" style="width:33.25pt;height:30.85pt" o:ole="">
            <v:imagedata r:id="rId631" o:title=""/>
          </v:shape>
          <o:OLEObject Type="Embed" ProgID="Equation.DSMT4" ShapeID="_x0000_i1340" DrawAspect="Content" ObjectID="_1626605981" r:id="rId632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63.</w:t>
      </w:r>
      <w:r w:rsidRPr="005824F0">
        <w:rPr>
          <w:i/>
          <w:sz w:val="28"/>
          <w:szCs w:val="28"/>
        </w:rPr>
        <w:t xml:space="preserve"> </w:t>
      </w:r>
      <w:r w:rsidRPr="005824F0">
        <w:rPr>
          <w:i/>
          <w:position w:val="-14"/>
          <w:sz w:val="28"/>
          <w:szCs w:val="28"/>
        </w:rPr>
        <w:object w:dxaOrig="3540" w:dyaOrig="400">
          <v:shape id="_x0000_i1341" type="#_x0000_t75" style="width:177.25pt;height:19.8pt" o:ole="">
            <v:imagedata r:id="rId633" o:title=""/>
          </v:shape>
          <o:OLEObject Type="Embed" ProgID="Equation.DSMT4" ShapeID="_x0000_i1341" DrawAspect="Content" ObjectID="_1626605982" r:id="rId634"/>
        </w:object>
      </w:r>
      <w:r w:rsidRPr="005824F0">
        <w:rPr>
          <w:i/>
          <w:sz w:val="28"/>
          <w:szCs w:val="28"/>
        </w:rPr>
        <w:t xml:space="preserve"> với </w:t>
      </w:r>
      <w:r w:rsidRPr="005824F0">
        <w:rPr>
          <w:i/>
          <w:position w:val="-6"/>
          <w:sz w:val="28"/>
          <w:szCs w:val="28"/>
        </w:rPr>
        <w:object w:dxaOrig="760" w:dyaOrig="279">
          <v:shape id="_x0000_i1342" type="#_x0000_t75" style="width:38pt;height:14.25pt" o:ole="">
            <v:imagedata r:id="rId612" o:title=""/>
          </v:shape>
          <o:OLEObject Type="Embed" ProgID="Equation.DSMT4" ShapeID="_x0000_i1342" DrawAspect="Content" ObjectID="_1626605983" r:id="rId635"/>
        </w:object>
      </w:r>
      <w:r w:rsidRPr="005824F0">
        <w:rPr>
          <w:i/>
          <w:sz w:val="28"/>
          <w:szCs w:val="28"/>
        </w:rPr>
        <w:t xml:space="preserve"> khi và chỉ khi: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660" w:dyaOrig="620">
          <v:shape id="_x0000_i1343" type="#_x0000_t75" style="width:33.25pt;height:30.85pt" o:ole="">
            <v:imagedata r:id="rId636" o:title=""/>
          </v:shape>
          <o:OLEObject Type="Embed" ProgID="Equation.DSMT4" ShapeID="_x0000_i1343" DrawAspect="Content" ObjectID="_1626605984" r:id="rId63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660" w:dyaOrig="620">
          <v:shape id="_x0000_i1344" type="#_x0000_t75" style="width:33.25pt;height:30.85pt" o:ole="">
            <v:imagedata r:id="rId638" o:title=""/>
          </v:shape>
          <o:OLEObject Type="Embed" ProgID="Equation.DSMT4" ShapeID="_x0000_i1344" DrawAspect="Content" ObjectID="_1626605985" r:id="rId63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1040" w:dyaOrig="620">
          <v:shape id="_x0000_i1345" type="#_x0000_t75" style="width:52.2pt;height:30.85pt" o:ole="">
            <v:imagedata r:id="rId640" o:title=""/>
          </v:shape>
          <o:OLEObject Type="Embed" ProgID="Equation.DSMT4" ShapeID="_x0000_i1345" DrawAspect="Content" ObjectID="_1626605986" r:id="rId64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900" w:dyaOrig="279">
          <v:shape id="_x0000_i1346" type="#_x0000_t75" style="width:45.1pt;height:14.25pt" o:ole="">
            <v:imagedata r:id="rId642" o:title=""/>
          </v:shape>
          <o:OLEObject Type="Embed" ProgID="Equation.DSMT4" ShapeID="_x0000_i1346" DrawAspect="Content" ObjectID="_1626605987" r:id="rId643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jc w:val="center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 xml:space="preserve">B. LƯỢNG GIÁC 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lastRenderedPageBreak/>
        <w:t>1.</w:t>
      </w:r>
      <w:r w:rsidRPr="005824F0">
        <w:rPr>
          <w:i/>
          <w:sz w:val="28"/>
          <w:szCs w:val="28"/>
        </w:rPr>
        <w:t xml:space="preserve"> Kết quả nào sau đây </w:t>
      </w:r>
      <w:r w:rsidRPr="005824F0">
        <w:rPr>
          <w:b/>
          <w:i/>
          <w:sz w:val="28"/>
          <w:szCs w:val="28"/>
        </w:rPr>
        <w:t>đúng</w:t>
      </w:r>
      <w:r w:rsidRPr="005824F0">
        <w:rPr>
          <w:i/>
          <w:sz w:val="28"/>
          <w:szCs w:val="28"/>
        </w:rPr>
        <w:t xml:space="preserve"> (α là một góc tùy ý)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1800" w:dyaOrig="320">
          <v:shape id="_x0000_i1347" type="#_x0000_t75" style="width:90.2pt;height:15.8pt" o:ole="">
            <v:imagedata r:id="rId644" o:title=""/>
          </v:shape>
          <o:OLEObject Type="Embed" ProgID="Equation.DSMT4" ShapeID="_x0000_i1347" DrawAspect="Content" ObjectID="_1626605988" r:id="rId64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2079" w:dyaOrig="320">
          <v:shape id="_x0000_i1348" type="#_x0000_t75" style="width:103.65pt;height:15.8pt" o:ole="">
            <v:imagedata r:id="rId646" o:title=""/>
          </v:shape>
          <o:OLEObject Type="Embed" ProgID="Equation.DSMT4" ShapeID="_x0000_i1348" DrawAspect="Content" ObjectID="_1626605989" r:id="rId647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1960" w:dyaOrig="620">
          <v:shape id="_x0000_i1349" type="#_x0000_t75" style="width:98.1pt;height:30.85pt" o:ole="">
            <v:imagedata r:id="rId648" o:title=""/>
          </v:shape>
          <o:OLEObject Type="Embed" ProgID="Equation.DSMT4" ShapeID="_x0000_i1349" DrawAspect="Content" ObjectID="_1626605990" r:id="rId649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1780" w:dyaOrig="320">
          <v:shape id="_x0000_i1350" type="#_x0000_t75" style="width:88.6pt;height:15.8pt" o:ole="">
            <v:imagedata r:id="rId650" o:title=""/>
          </v:shape>
          <o:OLEObject Type="Embed" ProgID="Equation.DSMT4" ShapeID="_x0000_i1350" DrawAspect="Content" ObjectID="_1626605991" r:id="rId651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2.</w:t>
      </w:r>
      <w:r w:rsidRPr="005824F0">
        <w:rPr>
          <w:i/>
          <w:sz w:val="28"/>
          <w:szCs w:val="28"/>
        </w:rPr>
        <w:t xml:space="preserve"> Cho </w:t>
      </w:r>
      <w:r w:rsidRPr="005824F0">
        <w:rPr>
          <w:i/>
          <w:position w:val="-24"/>
          <w:sz w:val="28"/>
          <w:szCs w:val="28"/>
        </w:rPr>
        <w:object w:dxaOrig="1359" w:dyaOrig="620">
          <v:shape id="_x0000_i1351" type="#_x0000_t75" style="width:68.05pt;height:30.85pt" o:ole="">
            <v:imagedata r:id="rId652" o:title=""/>
          </v:shape>
          <o:OLEObject Type="Embed" ProgID="Equation.DSMT4" ShapeID="_x0000_i1351" DrawAspect="Content" ObjectID="_1626605992" r:id="rId653"/>
        </w:object>
      </w:r>
      <w:r w:rsidRPr="005824F0">
        <w:rPr>
          <w:i/>
          <w:sz w:val="28"/>
          <w:szCs w:val="28"/>
        </w:rPr>
        <w:t xml:space="preserve">. Kết quả nào sau đây </w:t>
      </w:r>
      <w:r w:rsidRPr="005824F0">
        <w:rPr>
          <w:b/>
          <w:i/>
          <w:sz w:val="28"/>
          <w:szCs w:val="28"/>
        </w:rPr>
        <w:t>sai</w:t>
      </w:r>
      <w:r w:rsidRPr="005824F0">
        <w:rPr>
          <w:i/>
          <w:sz w:val="28"/>
          <w:szCs w:val="28"/>
        </w:rPr>
        <w:t>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1260" w:dyaOrig="400">
          <v:shape id="_x0000_i1352" type="#_x0000_t75" style="width:63.3pt;height:19.8pt" o:ole="">
            <v:imagedata r:id="rId654" o:title=""/>
          </v:shape>
          <o:OLEObject Type="Embed" ProgID="Equation.DSMT4" ShapeID="_x0000_i1352" DrawAspect="Content" ObjectID="_1626605993" r:id="rId65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8"/>
          <w:sz w:val="28"/>
          <w:szCs w:val="28"/>
        </w:rPr>
        <w:object w:dxaOrig="1540" w:dyaOrig="680">
          <v:shape id="_x0000_i1353" type="#_x0000_t75" style="width:76.75pt;height:34pt" o:ole="">
            <v:imagedata r:id="rId656" o:title=""/>
          </v:shape>
          <o:OLEObject Type="Embed" ProgID="Equation.DSMT4" ShapeID="_x0000_i1353" DrawAspect="Content" ObjectID="_1626605994" r:id="rId65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8"/>
          <w:sz w:val="28"/>
          <w:szCs w:val="28"/>
        </w:rPr>
        <w:object w:dxaOrig="1680" w:dyaOrig="680">
          <v:shape id="_x0000_i1354" type="#_x0000_t75" style="width:83.85pt;height:34pt" o:ole="">
            <v:imagedata r:id="rId658" o:title=""/>
          </v:shape>
          <o:OLEObject Type="Embed" ProgID="Equation.DSMT4" ShapeID="_x0000_i1354" DrawAspect="Content" ObjectID="_1626605995" r:id="rId65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1480" w:dyaOrig="400">
          <v:shape id="_x0000_i1355" type="#_x0000_t75" style="width:74.35pt;height:19.8pt" o:ole="">
            <v:imagedata r:id="rId660" o:title=""/>
          </v:shape>
          <o:OLEObject Type="Embed" ProgID="Equation.DSMT4" ShapeID="_x0000_i1355" DrawAspect="Content" ObjectID="_1626605996" r:id="rId66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3.</w:t>
      </w:r>
      <w:r w:rsidRPr="005824F0">
        <w:rPr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ab/>
        <w:t>Kết quả nào cho ta tìm được góc α?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0"/>
          <w:sz w:val="28"/>
          <w:szCs w:val="28"/>
        </w:rPr>
        <w:object w:dxaOrig="1100" w:dyaOrig="1320">
          <v:shape id="_x0000_i1356" type="#_x0000_t75" style="width:55.4pt;height:65.65pt" o:ole="">
            <v:imagedata r:id="rId662" o:title=""/>
          </v:shape>
          <o:OLEObject Type="Embed" ProgID="Equation.DSMT4" ShapeID="_x0000_i1356" DrawAspect="Content" ObjectID="_1626605997" r:id="rId66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0"/>
          <w:sz w:val="28"/>
          <w:szCs w:val="28"/>
        </w:rPr>
        <w:object w:dxaOrig="1200" w:dyaOrig="1320">
          <v:shape id="_x0000_i1357" type="#_x0000_t75" style="width:60.15pt;height:65.65pt" o:ole="">
            <v:imagedata r:id="rId664" o:title=""/>
          </v:shape>
          <o:OLEObject Type="Embed" ProgID="Equation.DSMT4" ShapeID="_x0000_i1357" DrawAspect="Content" ObjectID="_1626605998" r:id="rId665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4"/>
          <w:sz w:val="28"/>
          <w:szCs w:val="28"/>
        </w:rPr>
        <w:object w:dxaOrig="1300" w:dyaOrig="1400">
          <v:shape id="_x0000_i1358" type="#_x0000_t75" style="width:64.9pt;height:69.65pt" o:ole="">
            <v:imagedata r:id="rId666" o:title=""/>
          </v:shape>
          <o:OLEObject Type="Embed" ProgID="Equation.DSMT4" ShapeID="_x0000_i1358" DrawAspect="Content" ObjectID="_1626605999" r:id="rId667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30"/>
          <w:sz w:val="28"/>
          <w:szCs w:val="28"/>
        </w:rPr>
        <w:object w:dxaOrig="1280" w:dyaOrig="720">
          <v:shape id="_x0000_i1359" type="#_x0000_t75" style="width:64.1pt;height:36.4pt" o:ole="">
            <v:imagedata r:id="rId668" o:title=""/>
          </v:shape>
          <o:OLEObject Type="Embed" ProgID="Equation.DSMT4" ShapeID="_x0000_i1359" DrawAspect="Content" ObjectID="_1626606000" r:id="rId669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4.</w:t>
      </w:r>
      <w:r w:rsidRPr="005824F0">
        <w:rPr>
          <w:i/>
          <w:sz w:val="28"/>
          <w:szCs w:val="28"/>
        </w:rPr>
        <w:t xml:space="preserve"> </w:t>
      </w:r>
      <w:r w:rsidRPr="005824F0">
        <w:rPr>
          <w:i/>
          <w:position w:val="-24"/>
          <w:sz w:val="28"/>
          <w:szCs w:val="28"/>
        </w:rPr>
        <w:object w:dxaOrig="859" w:dyaOrig="620">
          <v:shape id="_x0000_i1360" type="#_x0000_t75" style="width:42.75pt;height:30.85pt" o:ole="">
            <v:imagedata r:id="rId670" o:title=""/>
          </v:shape>
          <o:OLEObject Type="Embed" ProgID="Equation.DSMT4" ShapeID="_x0000_i1360" DrawAspect="Content" ObjectID="_1626606001" r:id="rId671"/>
        </w:object>
      </w:r>
      <w:r w:rsidRPr="005824F0">
        <w:rPr>
          <w:i/>
          <w:sz w:val="28"/>
          <w:szCs w:val="28"/>
        </w:rPr>
        <w:t xml:space="preserve"> có giá trị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580" w:dyaOrig="680">
          <v:shape id="_x0000_i1361" type="#_x0000_t75" style="width:29.25pt;height:34pt" o:ole="">
            <v:imagedata r:id="rId672" o:title=""/>
          </v:shape>
          <o:OLEObject Type="Embed" ProgID="Equation.DSMT4" ShapeID="_x0000_i1361" DrawAspect="Content" ObjectID="_1626606002" r:id="rId67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420" w:dyaOrig="680">
          <v:shape id="_x0000_i1362" type="#_x0000_t75" style="width:21.35pt;height:34pt" o:ole="">
            <v:imagedata r:id="rId674" o:title=""/>
          </v:shape>
          <o:OLEObject Type="Embed" ProgID="Equation.DSMT4" ShapeID="_x0000_i1362" DrawAspect="Content" ObjectID="_1626606003" r:id="rId675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560" w:dyaOrig="680">
          <v:shape id="_x0000_i1363" type="#_x0000_t75" style="width:27.7pt;height:34pt" o:ole="">
            <v:imagedata r:id="rId676" o:title=""/>
          </v:shape>
          <o:OLEObject Type="Embed" ProgID="Equation.DSMT4" ShapeID="_x0000_i1363" DrawAspect="Content" ObjectID="_1626606004" r:id="rId677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400" w:dyaOrig="620">
          <v:shape id="_x0000_i1364" type="#_x0000_t75" style="width:19.8pt;height:30.85pt" o:ole="">
            <v:imagedata r:id="rId678" o:title=""/>
          </v:shape>
          <o:OLEObject Type="Embed" ProgID="Equation.DSMT4" ShapeID="_x0000_i1364" DrawAspect="Content" ObjectID="_1626606005" r:id="rId679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5.</w:t>
      </w:r>
      <w:r w:rsidRPr="005824F0">
        <w:rPr>
          <w:i/>
          <w:sz w:val="28"/>
          <w:szCs w:val="28"/>
        </w:rPr>
        <w:t xml:space="preserve"> Biểu thức nào sau đây không phụ thuộc vào x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6237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8"/>
          <w:sz w:val="28"/>
          <w:szCs w:val="28"/>
        </w:rPr>
        <w:object w:dxaOrig="4920" w:dyaOrig="680">
          <v:shape id="_x0000_i1365" type="#_x0000_t75" style="width:246.05pt;height:34pt" o:ole="">
            <v:imagedata r:id="rId680" o:title=""/>
          </v:shape>
          <o:OLEObject Type="Embed" ProgID="Equation.DSMT4" ShapeID="_x0000_i1365" DrawAspect="Content" ObjectID="_1626606006" r:id="rId68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1980" w:dyaOrig="620">
          <v:shape id="_x0000_i1366" type="#_x0000_t75" style="width:98.9pt;height:30.85pt" o:ole="">
            <v:imagedata r:id="rId682" o:title=""/>
          </v:shape>
          <o:OLEObject Type="Embed" ProgID="Equation.DSMT4" ShapeID="_x0000_i1366" DrawAspect="Content" ObjectID="_1626606007" r:id="rId683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6237"/>
        </w:tabs>
        <w:spacing w:line="360" w:lineRule="auto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6"/>
          <w:sz w:val="28"/>
          <w:szCs w:val="28"/>
        </w:rPr>
        <w:object w:dxaOrig="3580" w:dyaOrig="440">
          <v:shape id="_x0000_i1367" type="#_x0000_t75" style="width:178.8pt;height:22.15pt" o:ole="">
            <v:imagedata r:id="rId684" o:title=""/>
          </v:shape>
          <o:OLEObject Type="Embed" ProgID="Equation.DSMT4" ShapeID="_x0000_i1367" DrawAspect="Content" ObjectID="_1626606008" r:id="rId68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6"/>
          <w:sz w:val="28"/>
          <w:szCs w:val="28"/>
        </w:rPr>
        <w:object w:dxaOrig="2020" w:dyaOrig="499">
          <v:shape id="_x0000_i1368" type="#_x0000_t75" style="width:101.25pt;height:25.3pt" o:ole="">
            <v:imagedata r:id="rId686" o:title=""/>
          </v:shape>
          <o:OLEObject Type="Embed" ProgID="Equation.DSMT4" ShapeID="_x0000_i1368" DrawAspect="Content" ObjectID="_1626606009" r:id="rId687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6.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28"/>
          <w:sz w:val="28"/>
          <w:szCs w:val="28"/>
        </w:rPr>
        <w:object w:dxaOrig="4320" w:dyaOrig="720">
          <v:shape id="_x0000_i1369" type="#_x0000_t75" style="width:3in;height:36.4pt" o:ole="">
            <v:imagedata r:id="rId688" o:title=""/>
          </v:shape>
          <o:OLEObject Type="Embed" ProgID="Equation.DSMT4" ShapeID="_x0000_i1369" DrawAspect="Content" ObjectID="_1626606010" r:id="rId689"/>
        </w:object>
      </w:r>
      <w:r w:rsidRPr="005824F0">
        <w:rPr>
          <w:i/>
          <w:sz w:val="28"/>
          <w:szCs w:val="28"/>
        </w:rPr>
        <w:t xml:space="preserve"> và được rút gọn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840" w:dyaOrig="279">
          <v:shape id="_x0000_i1370" type="#_x0000_t75" style="width:41.95pt;height:14.25pt" o:ole="">
            <v:imagedata r:id="rId690" o:title=""/>
          </v:shape>
          <o:OLEObject Type="Embed" ProgID="Equation.DSMT4" ShapeID="_x0000_i1370" DrawAspect="Content" ObjectID="_1626606011" r:id="rId69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980" w:dyaOrig="279">
          <v:shape id="_x0000_i1371" type="#_x0000_t75" style="width:49.05pt;height:14.25pt" o:ole="">
            <v:imagedata r:id="rId692" o:title=""/>
          </v:shape>
          <o:OLEObject Type="Embed" ProgID="Equation.DSMT4" ShapeID="_x0000_i1371" DrawAspect="Content" ObjectID="_1626606012" r:id="rId693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700" w:dyaOrig="279">
          <v:shape id="_x0000_i1372" type="#_x0000_t75" style="width:34.8pt;height:14.25pt" o:ole="">
            <v:imagedata r:id="rId694" o:title=""/>
          </v:shape>
          <o:OLEObject Type="Embed" ProgID="Equation.DSMT4" ShapeID="_x0000_i1372" DrawAspect="Content" ObjectID="_1626606013" r:id="rId695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859" w:dyaOrig="279">
          <v:shape id="_x0000_i1373" type="#_x0000_t75" style="width:42.75pt;height:14.25pt" o:ole="">
            <v:imagedata r:id="rId696" o:title=""/>
          </v:shape>
          <o:OLEObject Type="Embed" ProgID="Equation.DSMT4" ShapeID="_x0000_i1373" DrawAspect="Content" ObjectID="_1626606014" r:id="rId697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7.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10"/>
          <w:sz w:val="28"/>
          <w:szCs w:val="28"/>
        </w:rPr>
        <w:object w:dxaOrig="3780" w:dyaOrig="420">
          <v:shape id="_x0000_i1374" type="#_x0000_t75" style="width:189.1pt;height:21.35pt" o:ole="">
            <v:imagedata r:id="rId698" o:title=""/>
          </v:shape>
          <o:OLEObject Type="Embed" ProgID="Equation.DSMT4" ShapeID="_x0000_i1374" DrawAspect="Content" ObjectID="_1626606015" r:id="rId699"/>
        </w:object>
      </w:r>
      <w:r w:rsidRPr="005824F0">
        <w:rPr>
          <w:i/>
          <w:sz w:val="28"/>
          <w:szCs w:val="28"/>
        </w:rPr>
        <w:t xml:space="preserve"> có giá trị là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320" w:dyaOrig="279">
          <v:shape id="_x0000_i1375" type="#_x0000_t75" style="width:15.8pt;height:14.25pt" o:ole="">
            <v:imagedata r:id="rId700" o:title=""/>
          </v:shape>
          <o:OLEObject Type="Embed" ProgID="Equation.DSMT4" ShapeID="_x0000_i1375" DrawAspect="Content" ObjectID="_1626606016" r:id="rId70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376" type="#_x0000_t75" style="width:10.3pt;height:12.65pt" o:ole="">
            <v:imagedata r:id="rId702" o:title=""/>
          </v:shape>
          <o:OLEObject Type="Embed" ProgID="Equation.DSMT4" ShapeID="_x0000_i1376" DrawAspect="Content" ObjectID="_1626606017" r:id="rId70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180" w:dyaOrig="279">
          <v:shape id="_x0000_i1377" type="#_x0000_t75" style="width:8.7pt;height:14.25pt" o:ole="">
            <v:imagedata r:id="rId704" o:title=""/>
          </v:shape>
          <o:OLEObject Type="Embed" ProgID="Equation.DSMT4" ShapeID="_x0000_i1377" DrawAspect="Content" ObjectID="_1626606018" r:id="rId70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378" type="#_x0000_t75" style="width:10.3pt;height:12.65pt" o:ole="">
            <v:imagedata r:id="rId706" o:title=""/>
          </v:shape>
          <o:OLEObject Type="Embed" ProgID="Equation.DSMT4" ShapeID="_x0000_i1378" DrawAspect="Content" ObjectID="_1626606019" r:id="rId707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8.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10"/>
          <w:sz w:val="28"/>
          <w:szCs w:val="28"/>
        </w:rPr>
        <w:object w:dxaOrig="4180" w:dyaOrig="360">
          <v:shape id="_x0000_i1379" type="#_x0000_t75" style="width:208.9pt;height:18.2pt" o:ole="">
            <v:imagedata r:id="rId708" o:title=""/>
          </v:shape>
          <o:OLEObject Type="Embed" ProgID="Equation.DSMT4" ShapeID="_x0000_i1379" DrawAspect="Content" ObjectID="_1626606020" r:id="rId709"/>
        </w:object>
      </w:r>
      <w:r w:rsidRPr="005824F0">
        <w:rPr>
          <w:i/>
          <w:sz w:val="28"/>
          <w:szCs w:val="28"/>
        </w:rPr>
        <w:t xml:space="preserve"> có giá trị là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4"/>
          <w:sz w:val="28"/>
          <w:szCs w:val="28"/>
        </w:rPr>
        <w:object w:dxaOrig="139" w:dyaOrig="260">
          <v:shape id="_x0000_i1380" type="#_x0000_t75" style="width:7.1pt;height:12.65pt" o:ole="">
            <v:imagedata r:id="rId710" o:title=""/>
          </v:shape>
          <o:OLEObject Type="Embed" ProgID="Equation.DSMT4" ShapeID="_x0000_i1380" DrawAspect="Content" ObjectID="_1626606021" r:id="rId71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180" w:dyaOrig="279">
          <v:shape id="_x0000_i1381" type="#_x0000_t75" style="width:8.7pt;height:14.25pt" o:ole="">
            <v:imagedata r:id="rId712" o:title=""/>
          </v:shape>
          <o:OLEObject Type="Embed" ProgID="Equation.DSMT4" ShapeID="_x0000_i1381" DrawAspect="Content" ObjectID="_1626606022" r:id="rId71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382" type="#_x0000_t75" style="width:10.3pt;height:12.65pt" o:ole="">
            <v:imagedata r:id="rId714" o:title=""/>
          </v:shape>
          <o:OLEObject Type="Embed" ProgID="Equation.DSMT4" ShapeID="_x0000_i1382" DrawAspect="Content" ObjectID="_1626606023" r:id="rId71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383" type="#_x0000_t75" style="width:10.3pt;height:12.65pt" o:ole="">
            <v:imagedata r:id="rId716" o:title=""/>
          </v:shape>
          <o:OLEObject Type="Embed" ProgID="Equation.DSMT4" ShapeID="_x0000_i1383" DrawAspect="Content" ObjectID="_1626606024" r:id="rId717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lastRenderedPageBreak/>
        <w:t>9.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10"/>
          <w:sz w:val="28"/>
          <w:szCs w:val="28"/>
        </w:rPr>
        <w:object w:dxaOrig="3360" w:dyaOrig="360">
          <v:shape id="_x0000_i1384" type="#_x0000_t75" style="width:167.75pt;height:18.2pt" o:ole="">
            <v:imagedata r:id="rId718" o:title=""/>
          </v:shape>
          <o:OLEObject Type="Embed" ProgID="Equation.DSMT4" ShapeID="_x0000_i1384" DrawAspect="Content" ObjectID="_1626606025" r:id="rId719"/>
        </w:object>
      </w:r>
      <w:r w:rsidRPr="005824F0">
        <w:rPr>
          <w:i/>
          <w:sz w:val="28"/>
          <w:szCs w:val="28"/>
        </w:rPr>
        <w:t xml:space="preserve"> có giá trị là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4"/>
          <w:sz w:val="28"/>
          <w:szCs w:val="28"/>
        </w:rPr>
        <w:object w:dxaOrig="139" w:dyaOrig="260">
          <v:shape id="_x0000_i1385" type="#_x0000_t75" style="width:7.1pt;height:12.65pt" o:ole="">
            <v:imagedata r:id="rId710" o:title=""/>
          </v:shape>
          <o:OLEObject Type="Embed" ProgID="Equation.DSMT4" ShapeID="_x0000_i1385" DrawAspect="Content" ObjectID="_1626606026" r:id="rId72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386" type="#_x0000_t75" style="width:10.3pt;height:12.65pt" o:ole="">
            <v:imagedata r:id="rId721" o:title=""/>
          </v:shape>
          <o:OLEObject Type="Embed" ProgID="Equation.DSMT4" ShapeID="_x0000_i1386" DrawAspect="Content" ObjectID="_1626606027" r:id="rId72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180" w:dyaOrig="279">
          <v:shape id="_x0000_i1387" type="#_x0000_t75" style="width:8.7pt;height:14.25pt" o:ole="">
            <v:imagedata r:id="rId723" o:title=""/>
          </v:shape>
          <o:OLEObject Type="Embed" ProgID="Equation.DSMT4" ShapeID="_x0000_i1387" DrawAspect="Content" ObjectID="_1626606028" r:id="rId72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388" type="#_x0000_t75" style="width:10.3pt;height:12.65pt" o:ole="">
            <v:imagedata r:id="rId716" o:title=""/>
          </v:shape>
          <o:OLEObject Type="Embed" ProgID="Equation.DSMT4" ShapeID="_x0000_i1388" DrawAspect="Content" ObjectID="_1626606029" r:id="rId725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10.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28"/>
          <w:sz w:val="28"/>
          <w:szCs w:val="28"/>
        </w:rPr>
        <w:object w:dxaOrig="4459" w:dyaOrig="680">
          <v:shape id="_x0000_i1389" type="#_x0000_t75" style="width:223.1pt;height:34pt" o:ole="">
            <v:imagedata r:id="rId726" o:title=""/>
          </v:shape>
          <o:OLEObject Type="Embed" ProgID="Equation.DSMT4" ShapeID="_x0000_i1389" DrawAspect="Content" ObjectID="_1626606030" r:id="rId727"/>
        </w:object>
      </w:r>
      <w:r w:rsidRPr="005824F0">
        <w:rPr>
          <w:i/>
          <w:sz w:val="28"/>
          <w:szCs w:val="28"/>
        </w:rPr>
        <w:t xml:space="preserve"> có giá trị là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200" w:dyaOrig="279">
          <v:shape id="_x0000_i1390" type="#_x0000_t75" style="width:10.3pt;height:14.25pt" o:ole="">
            <v:imagedata r:id="rId728" o:title=""/>
          </v:shape>
          <o:OLEObject Type="Embed" ProgID="Equation.DSMT4" ShapeID="_x0000_i1390" DrawAspect="Content" ObjectID="_1626606031" r:id="rId72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4"/>
          <w:sz w:val="28"/>
          <w:szCs w:val="28"/>
        </w:rPr>
        <w:object w:dxaOrig="139" w:dyaOrig="260">
          <v:shape id="_x0000_i1391" type="#_x0000_t75" style="width:7.1pt;height:12.65pt" o:ole="">
            <v:imagedata r:id="rId710" o:title=""/>
          </v:shape>
          <o:OLEObject Type="Embed" ProgID="Equation.DSMT4" ShapeID="_x0000_i1391" DrawAspect="Content" ObjectID="_1626606032" r:id="rId730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392" type="#_x0000_t75" style="width:10.3pt;height:12.65pt" o:ole="">
            <v:imagedata r:id="rId731" o:title=""/>
          </v:shape>
          <o:OLEObject Type="Embed" ProgID="Equation.DSMT4" ShapeID="_x0000_i1392" DrawAspect="Content" ObjectID="_1626606033" r:id="rId73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180" w:dyaOrig="279">
          <v:shape id="_x0000_i1393" type="#_x0000_t75" style="width:8.7pt;height:14.25pt" o:ole="">
            <v:imagedata r:id="rId733" o:title=""/>
          </v:shape>
          <o:OLEObject Type="Embed" ProgID="Equation.DSMT4" ShapeID="_x0000_i1393" DrawAspect="Content" ObjectID="_1626606034" r:id="rId734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11.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24"/>
          <w:sz w:val="28"/>
          <w:szCs w:val="28"/>
        </w:rPr>
        <w:object w:dxaOrig="2720" w:dyaOrig="660">
          <v:shape id="_x0000_i1394" type="#_x0000_t75" style="width:136.1pt;height:33.25pt" o:ole="">
            <v:imagedata r:id="rId735" o:title=""/>
          </v:shape>
          <o:OLEObject Type="Embed" ProgID="Equation.DSMT4" ShapeID="_x0000_i1394" DrawAspect="Content" ObjectID="_1626606035" r:id="rId736"/>
        </w:object>
      </w:r>
      <w:r w:rsidRPr="005824F0">
        <w:rPr>
          <w:i/>
          <w:sz w:val="28"/>
          <w:szCs w:val="28"/>
        </w:rPr>
        <w:t xml:space="preserve">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580" w:dyaOrig="260">
          <v:shape id="_x0000_i1395" type="#_x0000_t75" style="width:29.25pt;height:12.65pt" o:ole="">
            <v:imagedata r:id="rId737" o:title=""/>
          </v:shape>
          <o:OLEObject Type="Embed" ProgID="Equation.DSMT4" ShapeID="_x0000_i1395" DrawAspect="Content" ObjectID="_1626606036" r:id="rId73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680" w:dyaOrig="320">
          <v:shape id="_x0000_i1396" type="#_x0000_t75" style="width:34pt;height:15.8pt" o:ole="">
            <v:imagedata r:id="rId739" o:title=""/>
          </v:shape>
          <o:OLEObject Type="Embed" ProgID="Equation.DSMT4" ShapeID="_x0000_i1396" DrawAspect="Content" ObjectID="_1626606037" r:id="rId740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840" w:dyaOrig="320">
          <v:shape id="_x0000_i1397" type="#_x0000_t75" style="width:41.95pt;height:15.8pt" o:ole="">
            <v:imagedata r:id="rId741" o:title=""/>
          </v:shape>
          <o:OLEObject Type="Embed" ProgID="Equation.DSMT4" ShapeID="_x0000_i1397" DrawAspect="Content" ObjectID="_1626606038" r:id="rId742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680" w:dyaOrig="320">
          <v:shape id="_x0000_i1398" type="#_x0000_t75" style="width:34pt;height:15.8pt" o:ole="">
            <v:imagedata r:id="rId743" o:title=""/>
          </v:shape>
          <o:OLEObject Type="Embed" ProgID="Equation.DSMT4" ShapeID="_x0000_i1398" DrawAspect="Content" ObjectID="_1626606039" r:id="rId744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12.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60"/>
          <w:sz w:val="28"/>
          <w:szCs w:val="28"/>
        </w:rPr>
        <w:object w:dxaOrig="2780" w:dyaOrig="1320">
          <v:shape id="_x0000_i1399" type="#_x0000_t75" style="width:139.25pt;height:65.65pt" o:ole="">
            <v:imagedata r:id="rId745" o:title=""/>
          </v:shape>
          <o:OLEObject Type="Embed" ProgID="Equation.DSMT4" ShapeID="_x0000_i1399" DrawAspect="Content" ObjectID="_1626606040" r:id="rId746"/>
        </w:object>
      </w:r>
      <w:r w:rsidRPr="005824F0">
        <w:rPr>
          <w:i/>
          <w:sz w:val="28"/>
          <w:szCs w:val="28"/>
        </w:rPr>
        <w:t xml:space="preserve"> có giá trị là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4"/>
          <w:sz w:val="28"/>
          <w:szCs w:val="28"/>
        </w:rPr>
        <w:object w:dxaOrig="320" w:dyaOrig="260">
          <v:shape id="_x0000_i1400" type="#_x0000_t75" style="width:15.8pt;height:12.65pt" o:ole="">
            <v:imagedata r:id="rId747" o:title=""/>
          </v:shape>
          <o:OLEObject Type="Embed" ProgID="Equation.DSMT4" ShapeID="_x0000_i1400" DrawAspect="Content" ObjectID="_1626606041" r:id="rId74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4"/>
          <w:sz w:val="28"/>
          <w:szCs w:val="28"/>
        </w:rPr>
        <w:object w:dxaOrig="300" w:dyaOrig="260">
          <v:shape id="_x0000_i1401" type="#_x0000_t75" style="width:15.05pt;height:12.65pt" o:ole="">
            <v:imagedata r:id="rId749" o:title=""/>
          </v:shape>
          <o:OLEObject Type="Embed" ProgID="Equation.DSMT4" ShapeID="_x0000_i1401" DrawAspect="Content" ObjectID="_1626606042" r:id="rId75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139" w:dyaOrig="260">
          <v:shape id="_x0000_i1402" type="#_x0000_t75" style="width:7.1pt;height:12.65pt" o:ole="">
            <v:imagedata r:id="rId751" o:title=""/>
          </v:shape>
          <o:OLEObject Type="Embed" ProgID="Equation.DSMT4" ShapeID="_x0000_i1402" DrawAspect="Content" ObjectID="_1626606043" r:id="rId75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403" type="#_x0000_t75" style="width:10.3pt;height:12.65pt" o:ole="">
            <v:imagedata r:id="rId753" o:title=""/>
          </v:shape>
          <o:OLEObject Type="Embed" ProgID="Equation.DSMT4" ShapeID="_x0000_i1403" DrawAspect="Content" ObjectID="_1626606044" r:id="rId754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13.</w:t>
      </w:r>
      <w:r w:rsidRPr="005824F0">
        <w:rPr>
          <w:i/>
          <w:sz w:val="28"/>
          <w:szCs w:val="28"/>
        </w:rPr>
        <w:t xml:space="preserve"> Một hàm số lập luận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ab/>
        <w:t xml:space="preserve">(I) </w:t>
      </w:r>
      <w:r w:rsidRPr="005824F0">
        <w:rPr>
          <w:i/>
          <w:position w:val="-16"/>
          <w:sz w:val="28"/>
          <w:szCs w:val="28"/>
        </w:rPr>
        <w:object w:dxaOrig="5020" w:dyaOrig="499">
          <v:shape id="_x0000_i1404" type="#_x0000_t75" style="width:250.8pt;height:25.3pt" o:ole="">
            <v:imagedata r:id="rId755" o:title=""/>
          </v:shape>
          <o:OLEObject Type="Embed" ProgID="Equation.DSMT4" ShapeID="_x0000_i1404" DrawAspect="Content" ObjectID="_1626606045" r:id="rId756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ab/>
        <w:t xml:space="preserve">(II) </w:t>
      </w:r>
      <w:r w:rsidRPr="005824F0">
        <w:rPr>
          <w:i/>
          <w:position w:val="-16"/>
          <w:sz w:val="28"/>
          <w:szCs w:val="28"/>
        </w:rPr>
        <w:object w:dxaOrig="4680" w:dyaOrig="499">
          <v:shape id="_x0000_i1405" type="#_x0000_t75" style="width:234.2pt;height:25.3pt" o:ole="">
            <v:imagedata r:id="rId757" o:title=""/>
          </v:shape>
          <o:OLEObject Type="Embed" ProgID="Equation.DSMT4" ShapeID="_x0000_i1405" DrawAspect="Content" ObjectID="_1626606046" r:id="rId758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ab/>
        <w:t xml:space="preserve">(III) </w:t>
      </w:r>
      <w:r w:rsidRPr="005824F0">
        <w:rPr>
          <w:i/>
          <w:position w:val="-6"/>
          <w:sz w:val="28"/>
          <w:szCs w:val="28"/>
        </w:rPr>
        <w:object w:dxaOrig="2340" w:dyaOrig="320">
          <v:shape id="_x0000_i1406" type="#_x0000_t75" style="width:117.1pt;height:15.8pt" o:ole="">
            <v:imagedata r:id="rId759" o:title=""/>
          </v:shape>
          <o:OLEObject Type="Embed" ProgID="Equation.DSMT4" ShapeID="_x0000_i1406" DrawAspect="Content" ObjectID="_1626606047" r:id="rId760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>Hỏi nếu lập luận trên là sai thì sai tại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i/>
          <w:sz w:val="28"/>
          <w:szCs w:val="28"/>
        </w:rPr>
        <w:t>(I)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i/>
          <w:sz w:val="28"/>
          <w:szCs w:val="28"/>
        </w:rPr>
        <w:t>(II)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i/>
          <w:sz w:val="28"/>
          <w:szCs w:val="28"/>
        </w:rPr>
        <w:t>(III)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i/>
          <w:sz w:val="28"/>
          <w:szCs w:val="28"/>
        </w:rPr>
        <w:t>Lập luận đúng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14.</w:t>
      </w:r>
      <w:r w:rsidRPr="005824F0">
        <w:rPr>
          <w:i/>
          <w:sz w:val="28"/>
          <w:szCs w:val="28"/>
        </w:rPr>
        <w:t xml:space="preserve"> Câu nào sau đây </w:t>
      </w:r>
      <w:r w:rsidRPr="005824F0">
        <w:rPr>
          <w:b/>
          <w:i/>
          <w:sz w:val="28"/>
          <w:szCs w:val="28"/>
        </w:rPr>
        <w:t>sai</w:t>
      </w:r>
      <w:r w:rsidRPr="005824F0">
        <w:rPr>
          <w:i/>
          <w:sz w:val="28"/>
          <w:szCs w:val="28"/>
        </w:rPr>
        <w:t>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8"/>
          <w:sz w:val="28"/>
          <w:szCs w:val="28"/>
        </w:rPr>
        <w:object w:dxaOrig="2860" w:dyaOrig="680">
          <v:shape id="_x0000_i1407" type="#_x0000_t75" style="width:143.2pt;height:34pt" o:ole="">
            <v:imagedata r:id="rId761" o:title=""/>
          </v:shape>
          <o:OLEObject Type="Embed" ProgID="Equation.DSMT4" ShapeID="_x0000_i1407" DrawAspect="Content" ObjectID="_1626606048" r:id="rId76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8"/>
          <w:sz w:val="28"/>
          <w:szCs w:val="28"/>
        </w:rPr>
        <w:object w:dxaOrig="2840" w:dyaOrig="680">
          <v:shape id="_x0000_i1408" type="#_x0000_t75" style="width:141.65pt;height:34pt" o:ole="">
            <v:imagedata r:id="rId763" o:title=""/>
          </v:shape>
          <o:OLEObject Type="Embed" ProgID="Equation.DSMT4" ShapeID="_x0000_i1408" DrawAspect="Content" ObjectID="_1626606049" r:id="rId764"/>
        </w:objec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8"/>
          <w:sz w:val="28"/>
          <w:szCs w:val="28"/>
        </w:rPr>
        <w:object w:dxaOrig="2880" w:dyaOrig="680">
          <v:shape id="_x0000_i1409" type="#_x0000_t75" style="width:2in;height:34pt" o:ole="">
            <v:imagedata r:id="rId765" o:title=""/>
          </v:shape>
          <o:OLEObject Type="Embed" ProgID="Equation.DSMT4" ShapeID="_x0000_i1409" DrawAspect="Content" ObjectID="_1626606050" r:id="rId766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8"/>
          <w:sz w:val="28"/>
          <w:szCs w:val="28"/>
        </w:rPr>
        <w:object w:dxaOrig="2200" w:dyaOrig="680">
          <v:shape id="_x0000_i1410" type="#_x0000_t75" style="width:110pt;height:34pt" o:ole="">
            <v:imagedata r:id="rId767" o:title=""/>
          </v:shape>
          <o:OLEObject Type="Embed" ProgID="Equation.DSMT4" ShapeID="_x0000_i1410" DrawAspect="Content" ObjectID="_1626606051" r:id="rId76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15.</w:t>
      </w:r>
      <w:r w:rsidRPr="005824F0">
        <w:rPr>
          <w:i/>
          <w:sz w:val="28"/>
          <w:szCs w:val="28"/>
        </w:rPr>
        <w:t xml:space="preserve"> α, β là hai góc nhọn mà </w:t>
      </w:r>
      <w:r w:rsidRPr="005824F0">
        <w:rPr>
          <w:i/>
          <w:position w:val="-24"/>
          <w:sz w:val="28"/>
          <w:szCs w:val="28"/>
        </w:rPr>
        <w:object w:dxaOrig="2100" w:dyaOrig="620">
          <v:shape id="_x0000_i1411" type="#_x0000_t75" style="width:105.25pt;height:30.85pt" o:ole="">
            <v:imagedata r:id="rId769" o:title=""/>
          </v:shape>
          <o:OLEObject Type="Embed" ProgID="Equation.DSMT4" ShapeID="_x0000_i1411" DrawAspect="Content" ObjectID="_1626606052" r:id="rId770"/>
        </w:object>
      </w:r>
      <w:r w:rsidRPr="005824F0">
        <w:rPr>
          <w:i/>
          <w:sz w:val="28"/>
          <w:szCs w:val="28"/>
        </w:rPr>
        <w:t>. Góc α + β có giá trị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lastRenderedPageBreak/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260" w:dyaOrig="620">
          <v:shape id="_x0000_i1412" type="#_x0000_t75" style="width:12.65pt;height:30.85pt" o:ole="">
            <v:imagedata r:id="rId771" o:title=""/>
          </v:shape>
          <o:OLEObject Type="Embed" ProgID="Equation.DSMT4" ShapeID="_x0000_i1412" DrawAspect="Content" ObjectID="_1626606053" r:id="rId77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260" w:dyaOrig="620">
          <v:shape id="_x0000_i1413" type="#_x0000_t75" style="width:12.65pt;height:30.85pt" o:ole="">
            <v:imagedata r:id="rId773" o:title=""/>
          </v:shape>
          <o:OLEObject Type="Embed" ProgID="Equation.DSMT4" ShapeID="_x0000_i1413" DrawAspect="Content" ObjectID="_1626606054" r:id="rId774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260" w:dyaOrig="620">
          <v:shape id="_x0000_i1414" type="#_x0000_t75" style="width:12.65pt;height:30.85pt" o:ole="">
            <v:imagedata r:id="rId775" o:title=""/>
          </v:shape>
          <o:OLEObject Type="Embed" ProgID="Equation.DSMT4" ShapeID="_x0000_i1414" DrawAspect="Content" ObjectID="_1626606055" r:id="rId776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i/>
          <w:sz w:val="28"/>
          <w:szCs w:val="28"/>
        </w:rPr>
        <w:t>Kết quả khác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16.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14"/>
          <w:sz w:val="28"/>
          <w:szCs w:val="28"/>
        </w:rPr>
        <w:object w:dxaOrig="2439" w:dyaOrig="400">
          <v:shape id="_x0000_i1415" type="#_x0000_t75" style="width:121.85pt;height:19.8pt" o:ole="">
            <v:imagedata r:id="rId777" o:title=""/>
          </v:shape>
          <o:OLEObject Type="Embed" ProgID="Equation.DSMT4" ShapeID="_x0000_i1415" DrawAspect="Content" ObjectID="_1626606056" r:id="rId778"/>
        </w:object>
      </w:r>
      <w:r w:rsidRPr="005824F0">
        <w:rPr>
          <w:i/>
          <w:sz w:val="28"/>
          <w:szCs w:val="28"/>
        </w:rPr>
        <w:t xml:space="preserve"> với α, β là hai góc nhọn thỏa </w:t>
      </w:r>
      <w:r w:rsidRPr="005824F0">
        <w:rPr>
          <w:i/>
          <w:position w:val="-24"/>
          <w:sz w:val="28"/>
          <w:szCs w:val="28"/>
        </w:rPr>
        <w:object w:dxaOrig="1060" w:dyaOrig="620">
          <v:shape id="_x0000_i1416" type="#_x0000_t75" style="width:53pt;height:30.85pt" o:ole="">
            <v:imagedata r:id="rId779" o:title=""/>
          </v:shape>
          <o:OLEObject Type="Embed" ProgID="Equation.DSMT4" ShapeID="_x0000_i1416" DrawAspect="Content" ObjectID="_1626606057" r:id="rId780"/>
        </w:object>
      </w:r>
      <w:r w:rsidRPr="005824F0">
        <w:rPr>
          <w:i/>
          <w:sz w:val="28"/>
          <w:szCs w:val="28"/>
        </w:rPr>
        <w:t>, có giá trị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4"/>
          <w:sz w:val="28"/>
          <w:szCs w:val="28"/>
        </w:rPr>
        <w:object w:dxaOrig="139" w:dyaOrig="260">
          <v:shape id="_x0000_i1417" type="#_x0000_t75" style="width:7.1pt;height:12.65pt" o:ole="">
            <v:imagedata r:id="rId710" o:title=""/>
          </v:shape>
          <o:OLEObject Type="Embed" ProgID="Equation.DSMT4" ShapeID="_x0000_i1417" DrawAspect="Content" ObjectID="_1626606058" r:id="rId78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418" type="#_x0000_t75" style="width:10.3pt;height:12.65pt" o:ole="">
            <v:imagedata r:id="rId721" o:title=""/>
          </v:shape>
          <o:OLEObject Type="Embed" ProgID="Equation.DSMT4" ShapeID="_x0000_i1418" DrawAspect="Content" ObjectID="_1626606059" r:id="rId78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180" w:dyaOrig="279">
          <v:shape id="_x0000_i1419" type="#_x0000_t75" style="width:8.7pt;height:14.25pt" o:ole="">
            <v:imagedata r:id="rId723" o:title=""/>
          </v:shape>
          <o:OLEObject Type="Embed" ProgID="Equation.DSMT4" ShapeID="_x0000_i1419" DrawAspect="Content" ObjectID="_1626606060" r:id="rId78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420" type="#_x0000_t75" style="width:10.3pt;height:12.65pt" o:ole="">
            <v:imagedata r:id="rId716" o:title=""/>
          </v:shape>
          <o:OLEObject Type="Embed" ProgID="Equation.DSMT4" ShapeID="_x0000_i1420" DrawAspect="Content" ObjectID="_1626606061" r:id="rId784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17.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10"/>
          <w:sz w:val="28"/>
          <w:szCs w:val="28"/>
        </w:rPr>
        <w:object w:dxaOrig="2640" w:dyaOrig="360">
          <v:shape id="_x0000_i1421" type="#_x0000_t75" style="width:132.15pt;height:18.2pt" o:ole="">
            <v:imagedata r:id="rId785" o:title=""/>
          </v:shape>
          <o:OLEObject Type="Embed" ProgID="Equation.DSMT4" ShapeID="_x0000_i1421" DrawAspect="Content" ObjectID="_1626606062" r:id="rId786"/>
        </w:object>
      </w:r>
      <w:r w:rsidRPr="005824F0">
        <w:rPr>
          <w:i/>
          <w:sz w:val="28"/>
          <w:szCs w:val="28"/>
        </w:rPr>
        <w:t xml:space="preserve"> có giá trị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420" w:dyaOrig="680">
          <v:shape id="_x0000_i1422" type="#_x0000_t75" style="width:21.35pt;height:34pt" o:ole="">
            <v:imagedata r:id="rId787" o:title=""/>
          </v:shape>
          <o:OLEObject Type="Embed" ProgID="Equation.DSMT4" ShapeID="_x0000_i1422" DrawAspect="Content" ObjectID="_1626606063" r:id="rId78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400" w:dyaOrig="680">
          <v:shape id="_x0000_i1423" type="#_x0000_t75" style="width:19.8pt;height:34pt" o:ole="">
            <v:imagedata r:id="rId789" o:title=""/>
          </v:shape>
          <o:OLEObject Type="Embed" ProgID="Equation.DSMT4" ShapeID="_x0000_i1423" DrawAspect="Content" ObjectID="_1626606064" r:id="rId79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400" w:dyaOrig="680">
          <v:shape id="_x0000_i1424" type="#_x0000_t75" style="width:19.8pt;height:34pt" o:ole="">
            <v:imagedata r:id="rId791" o:title=""/>
          </v:shape>
          <o:OLEObject Type="Embed" ProgID="Equation.DSMT4" ShapeID="_x0000_i1424" DrawAspect="Content" ObjectID="_1626606065" r:id="rId792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420" w:dyaOrig="680">
          <v:shape id="_x0000_i1425" type="#_x0000_t75" style="width:21.35pt;height:34pt" o:ole="">
            <v:imagedata r:id="rId793" o:title=""/>
          </v:shape>
          <o:OLEObject Type="Embed" ProgID="Equation.DSMT4" ShapeID="_x0000_i1425" DrawAspect="Content" ObjectID="_1626606066" r:id="rId794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18.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10"/>
          <w:sz w:val="28"/>
          <w:szCs w:val="28"/>
        </w:rPr>
        <w:object w:dxaOrig="2900" w:dyaOrig="320">
          <v:shape id="_x0000_i1426" type="#_x0000_t75" style="width:144.8pt;height:15.8pt" o:ole="">
            <v:imagedata r:id="rId795" o:title=""/>
          </v:shape>
          <o:OLEObject Type="Embed" ProgID="Equation.DSMT4" ShapeID="_x0000_i1426" DrawAspect="Content" ObjectID="_1626606067" r:id="rId796"/>
        </w:object>
      </w:r>
      <w:r w:rsidRPr="005824F0">
        <w:rPr>
          <w:i/>
          <w:sz w:val="28"/>
          <w:szCs w:val="28"/>
        </w:rPr>
        <w:t xml:space="preserve">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840" w:dyaOrig="620">
          <v:shape id="_x0000_i1427" type="#_x0000_t75" style="width:41.95pt;height:30.85pt" o:ole="">
            <v:imagedata r:id="rId797" o:title=""/>
          </v:shape>
          <o:OLEObject Type="Embed" ProgID="Equation.DSMT4" ShapeID="_x0000_i1427" DrawAspect="Content" ObjectID="_1626606068" r:id="rId79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700" w:dyaOrig="279">
          <v:shape id="_x0000_i1428" type="#_x0000_t75" style="width:34.8pt;height:14.25pt" o:ole="">
            <v:imagedata r:id="rId799" o:title=""/>
          </v:shape>
          <o:OLEObject Type="Embed" ProgID="Equation.DSMT4" ShapeID="_x0000_i1428" DrawAspect="Content" ObjectID="_1626606069" r:id="rId80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859" w:dyaOrig="620">
          <v:shape id="_x0000_i1429" type="#_x0000_t75" style="width:42.75pt;height:30.85pt" o:ole="">
            <v:imagedata r:id="rId801" o:title=""/>
          </v:shape>
          <o:OLEObject Type="Embed" ProgID="Equation.DSMT4" ShapeID="_x0000_i1429" DrawAspect="Content" ObjectID="_1626606070" r:id="rId802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660" w:dyaOrig="279">
          <v:shape id="_x0000_i1430" type="#_x0000_t75" style="width:33.25pt;height:14.25pt" o:ole="">
            <v:imagedata r:id="rId803" o:title=""/>
          </v:shape>
          <o:OLEObject Type="Embed" ProgID="Equation.DSMT4" ShapeID="_x0000_i1430" DrawAspect="Content" ObjectID="_1626606071" r:id="rId804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19.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24"/>
          <w:sz w:val="28"/>
          <w:szCs w:val="28"/>
        </w:rPr>
        <w:object w:dxaOrig="2100" w:dyaOrig="680">
          <v:shape id="_x0000_i1431" type="#_x0000_t75" style="width:105.25pt;height:34pt" o:ole="">
            <v:imagedata r:id="rId805" o:title=""/>
          </v:shape>
          <o:OLEObject Type="Embed" ProgID="Equation.DSMT4" ShapeID="_x0000_i1431" DrawAspect="Content" ObjectID="_1626606072" r:id="rId806"/>
        </w:object>
      </w:r>
      <w:r w:rsidRPr="005824F0">
        <w:rPr>
          <w:i/>
          <w:sz w:val="28"/>
          <w:szCs w:val="28"/>
        </w:rPr>
        <w:t xml:space="preserve"> có giá trị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4"/>
          <w:sz w:val="28"/>
          <w:szCs w:val="28"/>
        </w:rPr>
        <w:object w:dxaOrig="139" w:dyaOrig="260">
          <v:shape id="_x0000_i1432" type="#_x0000_t75" style="width:7.1pt;height:12.65pt" o:ole="">
            <v:imagedata r:id="rId807" o:title=""/>
          </v:shape>
          <o:OLEObject Type="Embed" ProgID="Equation.DSMT4" ShapeID="_x0000_i1432" DrawAspect="Content" ObjectID="_1626606073" r:id="rId80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433" type="#_x0000_t75" style="width:10.3pt;height:12.65pt" o:ole="">
            <v:imagedata r:id="rId809" o:title=""/>
          </v:shape>
          <o:OLEObject Type="Embed" ProgID="Equation.DSMT4" ShapeID="_x0000_i1433" DrawAspect="Content" ObjectID="_1626606074" r:id="rId81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434" type="#_x0000_t75" style="width:10.3pt;height:12.65pt" o:ole="">
            <v:imagedata r:id="rId811" o:title=""/>
          </v:shape>
          <o:OLEObject Type="Embed" ProgID="Equation.DSMT4" ShapeID="_x0000_i1434" DrawAspect="Content" ObjectID="_1626606075" r:id="rId81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180" w:dyaOrig="279">
          <v:shape id="_x0000_i1435" type="#_x0000_t75" style="width:8.7pt;height:14.25pt" o:ole="">
            <v:imagedata r:id="rId813" o:title=""/>
          </v:shape>
          <o:OLEObject Type="Embed" ProgID="Equation.DSMT4" ShapeID="_x0000_i1435" DrawAspect="Content" ObjectID="_1626606076" r:id="rId814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20.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24"/>
          <w:sz w:val="28"/>
          <w:szCs w:val="28"/>
        </w:rPr>
        <w:object w:dxaOrig="3000" w:dyaOrig="660">
          <v:shape id="_x0000_i1436" type="#_x0000_t75" style="width:150.35pt;height:33.25pt" o:ole="">
            <v:imagedata r:id="rId815" o:title=""/>
          </v:shape>
          <o:OLEObject Type="Embed" ProgID="Equation.DSMT4" ShapeID="_x0000_i1436" DrawAspect="Content" ObjectID="_1626606077" r:id="rId816"/>
        </w:object>
      </w:r>
      <w:r w:rsidRPr="005824F0">
        <w:rPr>
          <w:i/>
          <w:sz w:val="28"/>
          <w:szCs w:val="28"/>
        </w:rPr>
        <w:t xml:space="preserve"> có giá trị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240" w:dyaOrig="620">
          <v:shape id="_x0000_i1437" type="#_x0000_t75" style="width:11.85pt;height:30.85pt" o:ole="">
            <v:imagedata r:id="rId817" o:title=""/>
          </v:shape>
          <o:OLEObject Type="Embed" ProgID="Equation.DSMT4" ShapeID="_x0000_i1437" DrawAspect="Content" ObjectID="_1626606078" r:id="rId81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240" w:dyaOrig="620">
          <v:shape id="_x0000_i1438" type="#_x0000_t75" style="width:11.85pt;height:30.85pt" o:ole="">
            <v:imagedata r:id="rId819" o:title=""/>
          </v:shape>
          <o:OLEObject Type="Embed" ProgID="Equation.DSMT4" ShapeID="_x0000_i1438" DrawAspect="Content" ObjectID="_1626606079" r:id="rId82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439" type="#_x0000_t75" style="width:10.3pt;height:12.65pt" o:ole="">
            <v:imagedata r:id="rId821" o:title=""/>
          </v:shape>
          <o:OLEObject Type="Embed" ProgID="Equation.DSMT4" ShapeID="_x0000_i1439" DrawAspect="Content" ObjectID="_1626606080" r:id="rId82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440" type="#_x0000_t75" style="width:10.3pt;height:12.65pt" o:ole="">
            <v:imagedata r:id="rId823" o:title=""/>
          </v:shape>
          <o:OLEObject Type="Embed" ProgID="Equation.DSMT4" ShapeID="_x0000_i1440" DrawAspect="Content" ObjectID="_1626606081" r:id="rId824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21.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24"/>
          <w:sz w:val="28"/>
          <w:szCs w:val="28"/>
        </w:rPr>
        <w:object w:dxaOrig="1700" w:dyaOrig="620">
          <v:shape id="_x0000_i1441" type="#_x0000_t75" style="width:84.65pt;height:30.85pt" o:ole="">
            <v:imagedata r:id="rId825" o:title=""/>
          </v:shape>
          <o:OLEObject Type="Embed" ProgID="Equation.DSMT4" ShapeID="_x0000_i1441" DrawAspect="Content" ObjectID="_1626606082" r:id="rId826"/>
        </w:object>
      </w:r>
      <w:r w:rsidRPr="005824F0">
        <w:rPr>
          <w:i/>
          <w:sz w:val="28"/>
          <w:szCs w:val="28"/>
        </w:rPr>
        <w:t xml:space="preserve"> có giá trị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240" w:dyaOrig="620">
          <v:shape id="_x0000_i1442" type="#_x0000_t75" style="width:11.85pt;height:30.85pt" o:ole="">
            <v:imagedata r:id="rId817" o:title=""/>
          </v:shape>
          <o:OLEObject Type="Embed" ProgID="Equation.DSMT4" ShapeID="_x0000_i1442" DrawAspect="Content" ObjectID="_1626606083" r:id="rId82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240" w:dyaOrig="620">
          <v:shape id="_x0000_i1443" type="#_x0000_t75" style="width:11.85pt;height:30.85pt" o:ole="">
            <v:imagedata r:id="rId819" o:title=""/>
          </v:shape>
          <o:OLEObject Type="Embed" ProgID="Equation.DSMT4" ShapeID="_x0000_i1443" DrawAspect="Content" ObjectID="_1626606084" r:id="rId82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444" type="#_x0000_t75" style="width:10.3pt;height:12.65pt" o:ole="">
            <v:imagedata r:id="rId821" o:title=""/>
          </v:shape>
          <o:OLEObject Type="Embed" ProgID="Equation.DSMT4" ShapeID="_x0000_i1444" DrawAspect="Content" ObjectID="_1626606085" r:id="rId82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i/>
          <w:sz w:val="28"/>
          <w:szCs w:val="28"/>
        </w:rPr>
        <w:t>Kết quả khác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22.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10"/>
          <w:sz w:val="28"/>
          <w:szCs w:val="28"/>
        </w:rPr>
        <w:object w:dxaOrig="2420" w:dyaOrig="360">
          <v:shape id="_x0000_i1445" type="#_x0000_t75" style="width:121.05pt;height:18.2pt" o:ole="">
            <v:imagedata r:id="rId830" o:title=""/>
          </v:shape>
          <o:OLEObject Type="Embed" ProgID="Equation.DSMT4" ShapeID="_x0000_i1445" DrawAspect="Content" ObjectID="_1626606086" r:id="rId831"/>
        </w:object>
      </w:r>
      <w:r w:rsidRPr="005824F0">
        <w:rPr>
          <w:i/>
          <w:sz w:val="28"/>
          <w:szCs w:val="28"/>
        </w:rPr>
        <w:t xml:space="preserve"> có giá trị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240" w:dyaOrig="620">
          <v:shape id="_x0000_i1446" type="#_x0000_t75" style="width:11.85pt;height:30.85pt" o:ole="">
            <v:imagedata r:id="rId817" o:title=""/>
          </v:shape>
          <o:OLEObject Type="Embed" ProgID="Equation.DSMT4" ShapeID="_x0000_i1446" DrawAspect="Content" ObjectID="_1626606087" r:id="rId83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240" w:dyaOrig="620">
          <v:shape id="_x0000_i1447" type="#_x0000_t75" style="width:11.85pt;height:30.85pt" o:ole="">
            <v:imagedata r:id="rId819" o:title=""/>
          </v:shape>
          <o:OLEObject Type="Embed" ProgID="Equation.DSMT4" ShapeID="_x0000_i1447" DrawAspect="Content" ObjectID="_1626606088" r:id="rId83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448" type="#_x0000_t75" style="width:10.3pt;height:12.65pt" o:ole="">
            <v:imagedata r:id="rId821" o:title=""/>
          </v:shape>
          <o:OLEObject Type="Embed" ProgID="Equation.DSMT4" ShapeID="_x0000_i1448" DrawAspect="Content" ObjectID="_1626606089" r:id="rId83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i/>
          <w:sz w:val="28"/>
          <w:szCs w:val="28"/>
        </w:rPr>
        <w:t>Kết quả khác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lastRenderedPageBreak/>
        <w:t>23.</w:t>
      </w:r>
      <w:r w:rsidRPr="005824F0">
        <w:rPr>
          <w:i/>
          <w:sz w:val="28"/>
          <w:szCs w:val="28"/>
        </w:rPr>
        <w:t xml:space="preserve"> Cho biết </w:t>
      </w:r>
      <w:r w:rsidRPr="005824F0">
        <w:rPr>
          <w:i/>
          <w:position w:val="-24"/>
          <w:sz w:val="28"/>
          <w:szCs w:val="28"/>
        </w:rPr>
        <w:object w:dxaOrig="1680" w:dyaOrig="620">
          <v:shape id="_x0000_i1449" type="#_x0000_t75" style="width:83.85pt;height:30.85pt" o:ole="">
            <v:imagedata r:id="rId835" o:title=""/>
          </v:shape>
          <o:OLEObject Type="Embed" ProgID="Equation.DSMT4" ShapeID="_x0000_i1449" DrawAspect="Content" ObjectID="_1626606090" r:id="rId836"/>
        </w:object>
      </w:r>
      <w:r w:rsidRPr="005824F0">
        <w:rPr>
          <w:i/>
          <w:sz w:val="28"/>
          <w:szCs w:val="28"/>
        </w:rPr>
        <w:t xml:space="preserve"> . Hỏi </w:t>
      </w:r>
      <w:r w:rsidRPr="005824F0">
        <w:rPr>
          <w:i/>
          <w:position w:val="-6"/>
          <w:sz w:val="28"/>
          <w:szCs w:val="28"/>
        </w:rPr>
        <w:object w:dxaOrig="580" w:dyaOrig="260">
          <v:shape id="_x0000_i1450" type="#_x0000_t75" style="width:29.25pt;height:12.65pt" o:ole="">
            <v:imagedata r:id="rId837" o:title=""/>
          </v:shape>
          <o:OLEObject Type="Embed" ProgID="Equation.DSMT4" ShapeID="_x0000_i1450" DrawAspect="Content" ObjectID="_1626606091" r:id="rId838"/>
        </w:object>
      </w:r>
      <w:r w:rsidRPr="005824F0">
        <w:rPr>
          <w:i/>
          <w:sz w:val="28"/>
          <w:szCs w:val="28"/>
        </w:rPr>
        <w:t xml:space="preserve"> có giá trị nào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i/>
          <w:position w:val="-24"/>
          <w:sz w:val="28"/>
          <w:szCs w:val="28"/>
        </w:rPr>
        <w:object w:dxaOrig="980" w:dyaOrig="620">
          <v:shape id="_x0000_i1451" type="#_x0000_t75" style="width:49.05pt;height:30.85pt" o:ole="">
            <v:imagedata r:id="rId839" o:title=""/>
          </v:shape>
          <o:OLEObject Type="Embed" ProgID="Equation.DSMT4" ShapeID="_x0000_i1451" DrawAspect="Content" ObjectID="_1626606092" r:id="rId840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i/>
          <w:position w:val="-24"/>
          <w:sz w:val="28"/>
          <w:szCs w:val="28"/>
        </w:rPr>
        <w:object w:dxaOrig="980" w:dyaOrig="620">
          <v:shape id="_x0000_i1452" type="#_x0000_t75" style="width:49.05pt;height:30.85pt" o:ole="">
            <v:imagedata r:id="rId841" o:title=""/>
          </v:shape>
          <o:OLEObject Type="Embed" ProgID="Equation.DSMT4" ShapeID="_x0000_i1452" DrawAspect="Content" ObjectID="_1626606093" r:id="rId842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i/>
          <w:position w:val="-24"/>
          <w:sz w:val="28"/>
          <w:szCs w:val="28"/>
        </w:rPr>
        <w:object w:dxaOrig="980" w:dyaOrig="620">
          <v:shape id="_x0000_i1453" type="#_x0000_t75" style="width:49.05pt;height:30.85pt" o:ole="">
            <v:imagedata r:id="rId843" o:title=""/>
          </v:shape>
          <o:OLEObject Type="Embed" ProgID="Equation.DSMT4" ShapeID="_x0000_i1453" DrawAspect="Content" ObjectID="_1626606094" r:id="rId844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i/>
          <w:position w:val="-24"/>
          <w:sz w:val="28"/>
          <w:szCs w:val="28"/>
        </w:rPr>
        <w:object w:dxaOrig="980" w:dyaOrig="620">
          <v:shape id="_x0000_i1454" type="#_x0000_t75" style="width:49.05pt;height:30.85pt" o:ole="">
            <v:imagedata r:id="rId839" o:title=""/>
          </v:shape>
          <o:OLEObject Type="Embed" ProgID="Equation.DSMT4" ShapeID="_x0000_i1454" DrawAspect="Content" ObjectID="_1626606095" r:id="rId845"/>
        </w:object>
      </w:r>
      <w:r w:rsidRPr="005824F0">
        <w:rPr>
          <w:i/>
          <w:sz w:val="28"/>
          <w:szCs w:val="28"/>
        </w:rPr>
        <w:t xml:space="preserve"> &amp;</w:t>
      </w:r>
      <w:r w:rsidRPr="005824F0">
        <w:rPr>
          <w:i/>
          <w:position w:val="-24"/>
          <w:sz w:val="28"/>
          <w:szCs w:val="28"/>
        </w:rPr>
        <w:object w:dxaOrig="980" w:dyaOrig="620">
          <v:shape id="_x0000_i1455" type="#_x0000_t75" style="width:49.05pt;height:30.85pt" o:ole="">
            <v:imagedata r:id="rId841" o:title=""/>
          </v:shape>
          <o:OLEObject Type="Embed" ProgID="Equation.DSMT4" ShapeID="_x0000_i1455" DrawAspect="Content" ObjectID="_1626606096" r:id="rId846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24.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16"/>
          <w:sz w:val="28"/>
          <w:szCs w:val="28"/>
        </w:rPr>
        <w:object w:dxaOrig="2860" w:dyaOrig="440">
          <v:shape id="_x0000_i1456" type="#_x0000_t75" style="width:143.2pt;height:22.15pt" o:ole="">
            <v:imagedata r:id="rId847" o:title=""/>
          </v:shape>
          <o:OLEObject Type="Embed" ProgID="Equation.DSMT4" ShapeID="_x0000_i1456" DrawAspect="Content" ObjectID="_1626606097" r:id="rId848"/>
        </w:object>
      </w:r>
      <w:r w:rsidRPr="005824F0">
        <w:rPr>
          <w:i/>
          <w:sz w:val="28"/>
          <w:szCs w:val="28"/>
        </w:rPr>
        <w:t xml:space="preserve"> có giá trị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240" w:dyaOrig="620">
          <v:shape id="_x0000_i1457" type="#_x0000_t75" style="width:11.85pt;height:30.85pt" o:ole="">
            <v:imagedata r:id="rId819" o:title=""/>
          </v:shape>
          <o:OLEObject Type="Embed" ProgID="Equation.DSMT4" ShapeID="_x0000_i1457" DrawAspect="Content" ObjectID="_1626606098" r:id="rId849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400" w:dyaOrig="680">
          <v:shape id="_x0000_i1458" type="#_x0000_t75" style="width:19.8pt;height:34pt" o:ole="">
            <v:imagedata r:id="rId789" o:title=""/>
          </v:shape>
          <o:OLEObject Type="Embed" ProgID="Equation.DSMT4" ShapeID="_x0000_i1458" DrawAspect="Content" ObjectID="_1626606099" r:id="rId850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420" w:dyaOrig="680">
          <v:shape id="_x0000_i1459" type="#_x0000_t75" style="width:21.35pt;height:34pt" o:ole="">
            <v:imagedata r:id="rId787" o:title=""/>
          </v:shape>
          <o:OLEObject Type="Embed" ProgID="Equation.DSMT4" ShapeID="_x0000_i1459" DrawAspect="Content" ObjectID="_1626606100" r:id="rId851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920" w:dyaOrig="680">
          <v:shape id="_x0000_i1460" type="#_x0000_t75" style="width:45.9pt;height:34pt" o:ole="">
            <v:imagedata r:id="rId852" o:title=""/>
          </v:shape>
          <o:OLEObject Type="Embed" ProgID="Equation.DSMT4" ShapeID="_x0000_i1460" DrawAspect="Content" ObjectID="_1626606101" r:id="rId853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25.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24"/>
          <w:sz w:val="28"/>
          <w:szCs w:val="28"/>
        </w:rPr>
        <w:object w:dxaOrig="1300" w:dyaOrig="660">
          <v:shape id="_x0000_i1461" type="#_x0000_t75" style="width:64.9pt;height:33.25pt" o:ole="">
            <v:imagedata r:id="rId854" o:title=""/>
          </v:shape>
          <o:OLEObject Type="Embed" ProgID="Equation.DSMT4" ShapeID="_x0000_i1461" DrawAspect="Content" ObjectID="_1626606102" r:id="rId855"/>
        </w:object>
      </w:r>
      <w:r w:rsidRPr="005824F0">
        <w:rPr>
          <w:i/>
          <w:sz w:val="28"/>
          <w:szCs w:val="28"/>
        </w:rPr>
        <w:t xml:space="preserve"> có giá trị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8"/>
          <w:sz w:val="28"/>
          <w:szCs w:val="28"/>
        </w:rPr>
        <w:object w:dxaOrig="700" w:dyaOrig="360">
          <v:shape id="_x0000_i1462" type="#_x0000_t75" style="width:34.8pt;height:18.2pt" o:ole="">
            <v:imagedata r:id="rId856" o:title=""/>
          </v:shape>
          <o:OLEObject Type="Embed" ProgID="Equation.DSMT4" ShapeID="_x0000_i1462" DrawAspect="Content" ObjectID="_1626606103" r:id="rId85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8"/>
          <w:sz w:val="28"/>
          <w:szCs w:val="28"/>
        </w:rPr>
        <w:object w:dxaOrig="700" w:dyaOrig="360">
          <v:shape id="_x0000_i1463" type="#_x0000_t75" style="width:34.8pt;height:18.2pt" o:ole="">
            <v:imagedata r:id="rId858" o:title=""/>
          </v:shape>
          <o:OLEObject Type="Embed" ProgID="Equation.DSMT4" ShapeID="_x0000_i1463" DrawAspect="Content" ObjectID="_1626606104" r:id="rId85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8"/>
          <w:sz w:val="28"/>
          <w:szCs w:val="28"/>
        </w:rPr>
        <w:object w:dxaOrig="700" w:dyaOrig="360">
          <v:shape id="_x0000_i1464" type="#_x0000_t75" style="width:34.8pt;height:18.2pt" o:ole="">
            <v:imagedata r:id="rId860" o:title=""/>
          </v:shape>
          <o:OLEObject Type="Embed" ProgID="Equation.DSMT4" ShapeID="_x0000_i1464" DrawAspect="Content" ObjectID="_1626606105" r:id="rId86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i/>
          <w:sz w:val="28"/>
          <w:szCs w:val="28"/>
        </w:rPr>
        <w:t>Kết quả khác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b/>
          <w:i/>
          <w:sz w:val="28"/>
          <w:szCs w:val="28"/>
        </w:rPr>
      </w:pP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26.</w:t>
      </w:r>
      <w:r w:rsidRPr="005824F0">
        <w:rPr>
          <w:i/>
          <w:sz w:val="28"/>
          <w:szCs w:val="28"/>
        </w:rPr>
        <w:t xml:space="preserve"> </w:t>
      </w:r>
      <w:r w:rsidRPr="005824F0">
        <w:rPr>
          <w:i/>
          <w:position w:val="-6"/>
          <w:sz w:val="28"/>
          <w:szCs w:val="28"/>
        </w:rPr>
        <w:object w:dxaOrig="999" w:dyaOrig="320">
          <v:shape id="_x0000_i1465" type="#_x0000_t75" style="width:49.85pt;height:15.8pt" o:ole="">
            <v:imagedata r:id="rId862" o:title=""/>
          </v:shape>
          <o:OLEObject Type="Embed" ProgID="Equation.DSMT4" ShapeID="_x0000_i1465" DrawAspect="Content" ObjectID="_1626606106" r:id="rId863"/>
        </w:object>
      </w:r>
      <w:r w:rsidRPr="005824F0">
        <w:rPr>
          <w:i/>
          <w:sz w:val="28"/>
          <w:szCs w:val="28"/>
        </w:rPr>
        <w:t xml:space="preserve"> có giá trị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1260" w:dyaOrig="680">
          <v:shape id="_x0000_i1466" type="#_x0000_t75" style="width:63.3pt;height:34pt" o:ole="">
            <v:imagedata r:id="rId864" o:title=""/>
          </v:shape>
          <o:OLEObject Type="Embed" ProgID="Equation.DSMT4" ShapeID="_x0000_i1466" DrawAspect="Content" ObjectID="_1626606107" r:id="rId865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1260" w:dyaOrig="680">
          <v:shape id="_x0000_i1467" type="#_x0000_t75" style="width:63.3pt;height:34pt" o:ole="">
            <v:imagedata r:id="rId866" o:title=""/>
          </v:shape>
          <o:OLEObject Type="Embed" ProgID="Equation.DSMT4" ShapeID="_x0000_i1467" DrawAspect="Content" ObjectID="_1626606108" r:id="rId867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1260" w:dyaOrig="680">
          <v:shape id="_x0000_i1468" type="#_x0000_t75" style="width:63.3pt;height:34pt" o:ole="">
            <v:imagedata r:id="rId868" o:title=""/>
          </v:shape>
          <o:OLEObject Type="Embed" ProgID="Equation.DSMT4" ShapeID="_x0000_i1468" DrawAspect="Content" ObjectID="_1626606109" r:id="rId869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1260" w:dyaOrig="680">
          <v:shape id="_x0000_i1469" type="#_x0000_t75" style="width:63.3pt;height:34pt" o:ole="">
            <v:imagedata r:id="rId870" o:title=""/>
          </v:shape>
          <o:OLEObject Type="Embed" ProgID="Equation.DSMT4" ShapeID="_x0000_i1469" DrawAspect="Content" ObjectID="_1626606110" r:id="rId871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27.</w:t>
      </w:r>
      <w:r w:rsidRPr="005824F0">
        <w:rPr>
          <w:i/>
          <w:sz w:val="28"/>
          <w:szCs w:val="28"/>
        </w:rPr>
        <w:t xml:space="preserve"> Cho </w:t>
      </w:r>
      <w:r w:rsidRPr="005824F0">
        <w:rPr>
          <w:i/>
          <w:position w:val="-28"/>
          <w:sz w:val="28"/>
          <w:szCs w:val="28"/>
        </w:rPr>
        <w:object w:dxaOrig="2720" w:dyaOrig="720">
          <v:shape id="_x0000_i1470" type="#_x0000_t75" style="width:136.1pt;height:36.4pt" o:ole="">
            <v:imagedata r:id="rId872" o:title=""/>
          </v:shape>
          <o:OLEObject Type="Embed" ProgID="Equation.DSMT4" ShapeID="_x0000_i1470" DrawAspect="Content" ObjectID="_1626606111" r:id="rId873"/>
        </w:object>
      </w:r>
      <w:r w:rsidRPr="005824F0">
        <w:rPr>
          <w:i/>
          <w:sz w:val="28"/>
          <w:szCs w:val="28"/>
        </w:rPr>
        <w:t xml:space="preserve">. Hỏi </w:t>
      </w:r>
      <w:r w:rsidRPr="005824F0">
        <w:rPr>
          <w:i/>
          <w:position w:val="-24"/>
          <w:sz w:val="28"/>
          <w:szCs w:val="28"/>
        </w:rPr>
        <w:object w:dxaOrig="620" w:dyaOrig="620">
          <v:shape id="_x0000_i1471" type="#_x0000_t75" style="width:30.85pt;height:30.85pt" o:ole="">
            <v:imagedata r:id="rId874" o:title=""/>
          </v:shape>
          <o:OLEObject Type="Embed" ProgID="Equation.DSMT4" ShapeID="_x0000_i1471" DrawAspect="Content" ObjectID="_1626606112" r:id="rId875"/>
        </w:object>
      </w:r>
      <w:r w:rsidRPr="005824F0">
        <w:rPr>
          <w:i/>
          <w:sz w:val="28"/>
          <w:szCs w:val="28"/>
        </w:rPr>
        <w:t xml:space="preserve"> có giá trị nào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499" w:dyaOrig="680">
          <v:shape id="_x0000_i1472" type="#_x0000_t75" style="width:25.3pt;height:34pt" o:ole="">
            <v:imagedata r:id="rId876" o:title=""/>
          </v:shape>
          <o:OLEObject Type="Embed" ProgID="Equation.DSMT4" ShapeID="_x0000_i1472" DrawAspect="Content" ObjectID="_1626606113" r:id="rId877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499" w:dyaOrig="680">
          <v:shape id="_x0000_i1473" type="#_x0000_t75" style="width:25.3pt;height:34pt" o:ole="">
            <v:imagedata r:id="rId878" o:title=""/>
          </v:shape>
          <o:OLEObject Type="Embed" ProgID="Equation.DSMT4" ShapeID="_x0000_i1473" DrawAspect="Content" ObjectID="_1626606114" r:id="rId879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8"/>
          <w:sz w:val="28"/>
          <w:szCs w:val="28"/>
        </w:rPr>
        <w:object w:dxaOrig="960" w:dyaOrig="720">
          <v:shape id="_x0000_i1474" type="#_x0000_t75" style="width:48.25pt;height:36.4pt" o:ole="">
            <v:imagedata r:id="rId880" o:title=""/>
          </v:shape>
          <o:OLEObject Type="Embed" ProgID="Equation.DSMT4" ShapeID="_x0000_i1474" DrawAspect="Content" ObjectID="_1626606115" r:id="rId88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8"/>
          <w:sz w:val="28"/>
          <w:szCs w:val="28"/>
        </w:rPr>
        <w:object w:dxaOrig="1080" w:dyaOrig="720">
          <v:shape id="_x0000_i1475" type="#_x0000_t75" style="width:53.8pt;height:36.4pt" o:ole="">
            <v:imagedata r:id="rId882" o:title=""/>
          </v:shape>
          <o:OLEObject Type="Embed" ProgID="Equation.DSMT4" ShapeID="_x0000_i1475" DrawAspect="Content" ObjectID="_1626606116" r:id="rId883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28.</w:t>
      </w:r>
      <w:r w:rsidRPr="005824F0">
        <w:rPr>
          <w:i/>
          <w:sz w:val="28"/>
          <w:szCs w:val="28"/>
        </w:rPr>
        <w:t xml:space="preserve"> Cho </w:t>
      </w:r>
      <w:r w:rsidRPr="005824F0">
        <w:rPr>
          <w:i/>
          <w:position w:val="-24"/>
          <w:sz w:val="28"/>
          <w:szCs w:val="28"/>
        </w:rPr>
        <w:object w:dxaOrig="3200" w:dyaOrig="620">
          <v:shape id="_x0000_i1476" type="#_x0000_t75" style="width:159.8pt;height:30.85pt" o:ole="">
            <v:imagedata r:id="rId884" o:title=""/>
          </v:shape>
          <o:OLEObject Type="Embed" ProgID="Equation.DSMT4" ShapeID="_x0000_i1476" DrawAspect="Content" ObjectID="_1626606117" r:id="rId885"/>
        </w:object>
      </w:r>
      <w:r w:rsidRPr="005824F0">
        <w:rPr>
          <w:i/>
          <w:sz w:val="28"/>
          <w:szCs w:val="28"/>
        </w:rPr>
        <w:t xml:space="preserve">. Hỏi </w:t>
      </w:r>
      <w:r w:rsidRPr="005824F0">
        <w:rPr>
          <w:i/>
          <w:position w:val="-6"/>
          <w:sz w:val="28"/>
          <w:szCs w:val="28"/>
        </w:rPr>
        <w:object w:dxaOrig="639" w:dyaOrig="279">
          <v:shape id="_x0000_i1477" type="#_x0000_t75" style="width:31.65pt;height:14.25pt" o:ole="">
            <v:imagedata r:id="rId886" o:title=""/>
          </v:shape>
          <o:OLEObject Type="Embed" ProgID="Equation.DSMT4" ShapeID="_x0000_i1477" DrawAspect="Content" ObjectID="_1626606118" r:id="rId887"/>
        </w:object>
      </w:r>
      <w:r w:rsidRPr="005824F0">
        <w:rPr>
          <w:i/>
          <w:sz w:val="28"/>
          <w:szCs w:val="28"/>
        </w:rPr>
        <w:t xml:space="preserve"> có giá trị nào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200" w:dyaOrig="279">
          <v:shape id="_x0000_i1478" type="#_x0000_t75" style="width:10.3pt;height:14.25pt" o:ole="">
            <v:imagedata r:id="rId888" o:title=""/>
          </v:shape>
          <o:OLEObject Type="Embed" ProgID="Equation.DSMT4" ShapeID="_x0000_i1478" DrawAspect="Content" ObjectID="_1626606119" r:id="rId88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4"/>
          <w:sz w:val="28"/>
          <w:szCs w:val="28"/>
        </w:rPr>
        <w:object w:dxaOrig="139" w:dyaOrig="260">
          <v:shape id="_x0000_i1479" type="#_x0000_t75" style="width:7.1pt;height:12.65pt" o:ole="">
            <v:imagedata r:id="rId890" o:title=""/>
          </v:shape>
          <o:OLEObject Type="Embed" ProgID="Equation.DSMT4" ShapeID="_x0000_i1479" DrawAspect="Content" ObjectID="_1626606120" r:id="rId89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300" w:dyaOrig="260">
          <v:shape id="_x0000_i1480" type="#_x0000_t75" style="width:15.05pt;height:12.65pt" o:ole="">
            <v:imagedata r:id="rId892" o:title=""/>
          </v:shape>
          <o:OLEObject Type="Embed" ProgID="Equation.DSMT4" ShapeID="_x0000_i1480" DrawAspect="Content" ObjectID="_1626606121" r:id="rId89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i/>
          <w:sz w:val="28"/>
          <w:szCs w:val="28"/>
        </w:rPr>
        <w:t>Không tính được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29.</w:t>
      </w:r>
      <w:r w:rsidRPr="005824F0">
        <w:rPr>
          <w:i/>
          <w:sz w:val="28"/>
          <w:szCs w:val="28"/>
        </w:rPr>
        <w:t xml:space="preserve"> Cho </w:t>
      </w:r>
      <w:r w:rsidRPr="005824F0">
        <w:rPr>
          <w:i/>
          <w:position w:val="-24"/>
          <w:sz w:val="28"/>
          <w:szCs w:val="28"/>
        </w:rPr>
        <w:object w:dxaOrig="3460" w:dyaOrig="620">
          <v:shape id="_x0000_i1481" type="#_x0000_t75" style="width:173.25pt;height:30.85pt" o:ole="">
            <v:imagedata r:id="rId894" o:title=""/>
          </v:shape>
          <o:OLEObject Type="Embed" ProgID="Equation.DSMT4" ShapeID="_x0000_i1481" DrawAspect="Content" ObjectID="_1626606122" r:id="rId895"/>
        </w:object>
      </w:r>
      <w:r w:rsidRPr="005824F0">
        <w:rPr>
          <w:i/>
          <w:sz w:val="28"/>
          <w:szCs w:val="28"/>
        </w:rPr>
        <w:t xml:space="preserve">. Hỏi </w:t>
      </w:r>
      <w:r w:rsidRPr="005824F0">
        <w:rPr>
          <w:i/>
          <w:position w:val="-6"/>
          <w:sz w:val="28"/>
          <w:szCs w:val="28"/>
        </w:rPr>
        <w:object w:dxaOrig="680" w:dyaOrig="279">
          <v:shape id="_x0000_i1482" type="#_x0000_t75" style="width:34pt;height:14.25pt" o:ole="">
            <v:imagedata r:id="rId896" o:title=""/>
          </v:shape>
          <o:OLEObject Type="Embed" ProgID="Equation.DSMT4" ShapeID="_x0000_i1482" DrawAspect="Content" ObjectID="_1626606123" r:id="rId897"/>
        </w:object>
      </w:r>
      <w:r w:rsidRPr="005824F0">
        <w:rPr>
          <w:i/>
          <w:sz w:val="28"/>
          <w:szCs w:val="28"/>
        </w:rPr>
        <w:t xml:space="preserve"> có giá trị nào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200" w:dyaOrig="279">
          <v:shape id="_x0000_i1483" type="#_x0000_t75" style="width:10.3pt;height:14.25pt" o:ole="">
            <v:imagedata r:id="rId898" o:title=""/>
          </v:shape>
          <o:OLEObject Type="Embed" ProgID="Equation.DSMT4" ShapeID="_x0000_i1483" DrawAspect="Content" ObjectID="_1626606124" r:id="rId89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4"/>
          <w:sz w:val="28"/>
          <w:szCs w:val="28"/>
        </w:rPr>
        <w:object w:dxaOrig="139" w:dyaOrig="260">
          <v:shape id="_x0000_i1484" type="#_x0000_t75" style="width:7.1pt;height:12.65pt" o:ole="">
            <v:imagedata r:id="rId900" o:title=""/>
          </v:shape>
          <o:OLEObject Type="Embed" ProgID="Equation.DSMT4" ShapeID="_x0000_i1484" DrawAspect="Content" ObjectID="_1626606125" r:id="rId90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485" type="#_x0000_t75" style="width:10.3pt;height:12.65pt" o:ole="">
            <v:imagedata r:id="rId902" o:title=""/>
          </v:shape>
          <o:OLEObject Type="Embed" ProgID="Equation.DSMT4" ShapeID="_x0000_i1485" DrawAspect="Content" ObjectID="_1626606126" r:id="rId90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486" type="#_x0000_t75" style="width:10.3pt;height:12.65pt" o:ole="">
            <v:imagedata r:id="rId904" o:title=""/>
          </v:shape>
          <o:OLEObject Type="Embed" ProgID="Equation.DSMT4" ShapeID="_x0000_i1486" DrawAspect="Content" ObjectID="_1626606127" r:id="rId905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lastRenderedPageBreak/>
        <w:t>30.</w:t>
      </w:r>
      <w:r w:rsidRPr="005824F0">
        <w:rPr>
          <w:i/>
          <w:sz w:val="28"/>
          <w:szCs w:val="28"/>
        </w:rPr>
        <w:t xml:space="preserve"> Cho tam giác ABC có các góc là A, B, C. Giả sử phương trình sau có nghiệm kép: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jc w:val="center"/>
        <w:rPr>
          <w:i/>
          <w:sz w:val="28"/>
          <w:szCs w:val="28"/>
        </w:rPr>
      </w:pPr>
      <w:r w:rsidRPr="005824F0">
        <w:rPr>
          <w:i/>
          <w:position w:val="-14"/>
          <w:sz w:val="28"/>
          <w:szCs w:val="28"/>
        </w:rPr>
        <w:object w:dxaOrig="5140" w:dyaOrig="400">
          <v:shape id="_x0000_i1487" type="#_x0000_t75" style="width:257.15pt;height:19.8pt" o:ole="">
            <v:imagedata r:id="rId906" o:title=""/>
          </v:shape>
          <o:OLEObject Type="Embed" ProgID="Equation.DSMT4" ShapeID="_x0000_i1487" DrawAspect="Content" ObjectID="_1626606128" r:id="rId907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 xml:space="preserve">Mệnh đề nào </w:t>
      </w:r>
      <w:r w:rsidRPr="005824F0">
        <w:rPr>
          <w:b/>
          <w:i/>
          <w:sz w:val="28"/>
          <w:szCs w:val="28"/>
        </w:rPr>
        <w:t>đúng</w:t>
      </w:r>
      <w:r w:rsidRPr="005824F0">
        <w:rPr>
          <w:i/>
          <w:sz w:val="28"/>
          <w:szCs w:val="28"/>
        </w:rPr>
        <w:t>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859" w:dyaOrig="279">
          <v:shape id="_x0000_i1488" type="#_x0000_t75" style="width:42.75pt;height:14.25pt" o:ole="">
            <v:imagedata r:id="rId908" o:title=""/>
          </v:shape>
          <o:OLEObject Type="Embed" ProgID="Equation.DSMT4" ShapeID="_x0000_i1488" DrawAspect="Content" ObjectID="_1626606129" r:id="rId909"/>
        </w:object>
      </w:r>
      <w:r w:rsidRPr="005824F0">
        <w:rPr>
          <w:i/>
          <w:sz w:val="28"/>
          <w:szCs w:val="28"/>
        </w:rPr>
        <w:t>, nếu phương trình bậc hai tồn tại thì nó có nghiệm x = 1</w:t>
      </w:r>
    </w:p>
    <w:p w:rsidR="005824F0" w:rsidRPr="005824F0" w:rsidRDefault="005824F0" w:rsidP="005824F0">
      <w:pPr>
        <w:tabs>
          <w:tab w:val="left" w:pos="284"/>
          <w:tab w:val="left" w:pos="3402"/>
          <w:tab w:val="left" w:pos="6804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2120" w:dyaOrig="279">
          <v:shape id="_x0000_i1489" type="#_x0000_t75" style="width:106pt;height:14.25pt" o:ole="">
            <v:imagedata r:id="rId910" o:title=""/>
          </v:shape>
          <o:OLEObject Type="Embed" ProgID="Equation.DSMT4" ShapeID="_x0000_i1489" DrawAspect="Content" ObjectID="_1626606130" r:id="rId91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1920" w:dyaOrig="320">
          <v:shape id="_x0000_i1490" type="#_x0000_t75" style="width:95.75pt;height:15.8pt" o:ole="">
            <v:imagedata r:id="rId912" o:title=""/>
          </v:shape>
          <o:OLEObject Type="Embed" ProgID="Equation.DSMT4" ShapeID="_x0000_i1490" DrawAspect="Content" ObjectID="_1626606131" r:id="rId91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i/>
          <w:sz w:val="28"/>
          <w:szCs w:val="28"/>
        </w:rPr>
        <w:t>Cả ba đều đúng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31.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6"/>
          <w:sz w:val="28"/>
          <w:szCs w:val="28"/>
        </w:rPr>
        <w:object w:dxaOrig="1560" w:dyaOrig="320">
          <v:shape id="_x0000_i1491" type="#_x0000_t75" style="width:78.35pt;height:15.8pt" o:ole="">
            <v:imagedata r:id="rId914" o:title=""/>
          </v:shape>
          <o:OLEObject Type="Embed" ProgID="Equation.DSMT4" ShapeID="_x0000_i1491" DrawAspect="Content" ObjectID="_1626606132" r:id="rId915"/>
        </w:object>
      </w:r>
      <w:r w:rsidRPr="005824F0">
        <w:rPr>
          <w:i/>
          <w:sz w:val="28"/>
          <w:szCs w:val="28"/>
        </w:rPr>
        <w:t xml:space="preserve"> có giá trị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492" type="#_x0000_t75" style="width:10.3pt;height:12.65pt" o:ole="">
            <v:imagedata r:id="rId916" o:title=""/>
          </v:shape>
          <o:OLEObject Type="Embed" ProgID="Equation.DSMT4" ShapeID="_x0000_i1492" DrawAspect="Content" ObjectID="_1626606133" r:id="rId91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8"/>
          <w:sz w:val="28"/>
          <w:szCs w:val="28"/>
        </w:rPr>
        <w:object w:dxaOrig="480" w:dyaOrig="360">
          <v:shape id="_x0000_i1493" type="#_x0000_t75" style="width:23.75pt;height:18.2pt" o:ole="">
            <v:imagedata r:id="rId918" o:title=""/>
          </v:shape>
          <o:OLEObject Type="Embed" ProgID="Equation.DSMT4" ShapeID="_x0000_i1493" DrawAspect="Content" ObjectID="_1626606134" r:id="rId91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8"/>
          <w:sz w:val="28"/>
          <w:szCs w:val="28"/>
        </w:rPr>
        <w:object w:dxaOrig="360" w:dyaOrig="360">
          <v:shape id="_x0000_i1494" type="#_x0000_t75" style="width:18.2pt;height:18.2pt" o:ole="">
            <v:imagedata r:id="rId920" o:title=""/>
          </v:shape>
          <o:OLEObject Type="Embed" ProgID="Equation.DSMT4" ShapeID="_x0000_i1494" DrawAspect="Content" ObjectID="_1626606135" r:id="rId92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495" type="#_x0000_t75" style="width:10.3pt;height:12.65pt" o:ole="">
            <v:imagedata r:id="rId922" o:title=""/>
          </v:shape>
          <o:OLEObject Type="Embed" ProgID="Equation.DSMT4" ShapeID="_x0000_i1495" DrawAspect="Content" ObjectID="_1626606136" r:id="rId923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32.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6"/>
          <w:sz w:val="28"/>
          <w:szCs w:val="28"/>
        </w:rPr>
        <w:object w:dxaOrig="1560" w:dyaOrig="320">
          <v:shape id="_x0000_i1496" type="#_x0000_t75" style="width:78.35pt;height:15.8pt" o:ole="">
            <v:imagedata r:id="rId924" o:title=""/>
          </v:shape>
          <o:OLEObject Type="Embed" ProgID="Equation.DSMT4" ShapeID="_x0000_i1496" DrawAspect="Content" ObjectID="_1626606137" r:id="rId925"/>
        </w:object>
      </w:r>
      <w:r w:rsidRPr="005824F0">
        <w:rPr>
          <w:i/>
          <w:sz w:val="28"/>
          <w:szCs w:val="28"/>
        </w:rPr>
        <w:t xml:space="preserve"> có giá trị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497" type="#_x0000_t75" style="width:10.3pt;height:12.65pt" o:ole="">
            <v:imagedata r:id="rId916" o:title=""/>
          </v:shape>
          <o:OLEObject Type="Embed" ProgID="Equation.DSMT4" ShapeID="_x0000_i1497" DrawAspect="Content" ObjectID="_1626606138" r:id="rId92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8"/>
          <w:sz w:val="28"/>
          <w:szCs w:val="28"/>
        </w:rPr>
        <w:object w:dxaOrig="480" w:dyaOrig="360">
          <v:shape id="_x0000_i1498" type="#_x0000_t75" style="width:23.75pt;height:18.2pt" o:ole="">
            <v:imagedata r:id="rId918" o:title=""/>
          </v:shape>
          <o:OLEObject Type="Embed" ProgID="Equation.DSMT4" ShapeID="_x0000_i1498" DrawAspect="Content" ObjectID="_1626606139" r:id="rId92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8"/>
          <w:sz w:val="28"/>
          <w:szCs w:val="28"/>
        </w:rPr>
        <w:object w:dxaOrig="360" w:dyaOrig="360">
          <v:shape id="_x0000_i1499" type="#_x0000_t75" style="width:18.2pt;height:18.2pt" o:ole="">
            <v:imagedata r:id="rId920" o:title=""/>
          </v:shape>
          <o:OLEObject Type="Embed" ProgID="Equation.DSMT4" ShapeID="_x0000_i1499" DrawAspect="Content" ObjectID="_1626606140" r:id="rId92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500" type="#_x0000_t75" style="width:10.3pt;height:12.65pt" o:ole="">
            <v:imagedata r:id="rId922" o:title=""/>
          </v:shape>
          <o:OLEObject Type="Embed" ProgID="Equation.DSMT4" ShapeID="_x0000_i1500" DrawAspect="Content" ObjectID="_1626606141" r:id="rId929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33.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24"/>
          <w:sz w:val="28"/>
          <w:szCs w:val="28"/>
        </w:rPr>
        <w:object w:dxaOrig="1880" w:dyaOrig="620">
          <v:shape id="_x0000_i1501" type="#_x0000_t75" style="width:94.15pt;height:30.85pt" o:ole="">
            <v:imagedata r:id="rId930" o:title=""/>
          </v:shape>
          <o:OLEObject Type="Embed" ProgID="Equation.DSMT4" ShapeID="_x0000_i1501" DrawAspect="Content" ObjectID="_1626606142" r:id="rId931"/>
        </w:object>
      </w:r>
      <w:r w:rsidRPr="005824F0">
        <w:rPr>
          <w:i/>
          <w:sz w:val="28"/>
          <w:szCs w:val="28"/>
        </w:rPr>
        <w:t xml:space="preserve"> có giá trị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502" type="#_x0000_t75" style="width:10.3pt;height:12.65pt" o:ole="">
            <v:imagedata r:id="rId932" o:title=""/>
          </v:shape>
          <o:OLEObject Type="Embed" ProgID="Equation.DSMT4" ShapeID="_x0000_i1502" DrawAspect="Content" ObjectID="_1626606143" r:id="rId93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503" type="#_x0000_t75" style="width:10.3pt;height:12.65pt" o:ole="">
            <v:imagedata r:id="rId934" o:title=""/>
          </v:shape>
          <o:OLEObject Type="Embed" ProgID="Equation.DSMT4" ShapeID="_x0000_i1503" DrawAspect="Content" ObjectID="_1626606144" r:id="rId93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139" w:dyaOrig="260">
          <v:shape id="_x0000_i1504" type="#_x0000_t75" style="width:7.1pt;height:12.65pt" o:ole="">
            <v:imagedata r:id="rId936" o:title=""/>
          </v:shape>
          <o:OLEObject Type="Embed" ProgID="Equation.DSMT4" ShapeID="_x0000_i1504" DrawAspect="Content" ObjectID="_1626606145" r:id="rId93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240" w:dyaOrig="620">
          <v:shape id="_x0000_i1505" type="#_x0000_t75" style="width:11.85pt;height:30.85pt" o:ole="">
            <v:imagedata r:id="rId938" o:title=""/>
          </v:shape>
          <o:OLEObject Type="Embed" ProgID="Equation.DSMT4" ShapeID="_x0000_i1505" DrawAspect="Content" ObjectID="_1626606146" r:id="rId939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34.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24"/>
          <w:sz w:val="28"/>
          <w:szCs w:val="28"/>
        </w:rPr>
        <w:object w:dxaOrig="1980" w:dyaOrig="660">
          <v:shape id="_x0000_i1506" type="#_x0000_t75" style="width:98.9pt;height:33.25pt" o:ole="">
            <v:imagedata r:id="rId940" o:title=""/>
          </v:shape>
          <o:OLEObject Type="Embed" ProgID="Equation.DSMT4" ShapeID="_x0000_i1506" DrawAspect="Content" ObjectID="_1626606147" r:id="rId941"/>
        </w:object>
      </w:r>
      <w:r w:rsidRPr="005824F0">
        <w:rPr>
          <w:i/>
          <w:sz w:val="28"/>
          <w:szCs w:val="28"/>
        </w:rPr>
        <w:t xml:space="preserve"> có giá trị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240" w:dyaOrig="620">
          <v:shape id="_x0000_i1507" type="#_x0000_t75" style="width:11.85pt;height:30.85pt" o:ole="">
            <v:imagedata r:id="rId942" o:title=""/>
          </v:shape>
          <o:OLEObject Type="Embed" ProgID="Equation.DSMT4" ShapeID="_x0000_i1507" DrawAspect="Content" ObjectID="_1626606148" r:id="rId94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4"/>
          <w:sz w:val="28"/>
          <w:szCs w:val="28"/>
        </w:rPr>
        <w:object w:dxaOrig="139" w:dyaOrig="260">
          <v:shape id="_x0000_i1508" type="#_x0000_t75" style="width:7.1pt;height:12.65pt" o:ole="">
            <v:imagedata r:id="rId944" o:title=""/>
          </v:shape>
          <o:OLEObject Type="Embed" ProgID="Equation.DSMT4" ShapeID="_x0000_i1508" DrawAspect="Content" ObjectID="_1626606149" r:id="rId94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509" type="#_x0000_t75" style="width:10.3pt;height:12.65pt" o:ole="">
            <v:imagedata r:id="rId932" o:title=""/>
          </v:shape>
          <o:OLEObject Type="Embed" ProgID="Equation.DSMT4" ShapeID="_x0000_i1509" DrawAspect="Content" ObjectID="_1626606150" r:id="rId946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510" type="#_x0000_t75" style="width:10.3pt;height:12.65pt" o:ole="">
            <v:imagedata r:id="rId934" o:title=""/>
          </v:shape>
          <o:OLEObject Type="Embed" ProgID="Equation.DSMT4" ShapeID="_x0000_i1510" DrawAspect="Content" ObjectID="_1626606151" r:id="rId947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b/>
          <w:i/>
          <w:sz w:val="28"/>
          <w:szCs w:val="28"/>
        </w:rPr>
      </w:pP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35.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16"/>
          <w:sz w:val="28"/>
          <w:szCs w:val="28"/>
        </w:rPr>
        <w:object w:dxaOrig="2200" w:dyaOrig="440">
          <v:shape id="_x0000_i1511" type="#_x0000_t75" style="width:110pt;height:22.15pt" o:ole="">
            <v:imagedata r:id="rId948" o:title=""/>
          </v:shape>
          <o:OLEObject Type="Embed" ProgID="Equation.DSMT4" ShapeID="_x0000_i1511" DrawAspect="Content" ObjectID="_1626606152" r:id="rId949"/>
        </w:object>
      </w:r>
      <w:r w:rsidRPr="005824F0">
        <w:rPr>
          <w:i/>
          <w:sz w:val="28"/>
          <w:szCs w:val="28"/>
        </w:rPr>
        <w:t xml:space="preserve"> có giá trị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240" w:dyaOrig="620">
          <v:shape id="_x0000_i1512" type="#_x0000_t75" style="width:11.85pt;height:30.85pt" o:ole="">
            <v:imagedata r:id="rId942" o:title=""/>
          </v:shape>
          <o:OLEObject Type="Embed" ProgID="Equation.DSMT4" ShapeID="_x0000_i1512" DrawAspect="Content" ObjectID="_1626606153" r:id="rId95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4"/>
          <w:sz w:val="28"/>
          <w:szCs w:val="28"/>
        </w:rPr>
        <w:object w:dxaOrig="139" w:dyaOrig="260">
          <v:shape id="_x0000_i1513" type="#_x0000_t75" style="width:7.1pt;height:12.65pt" o:ole="">
            <v:imagedata r:id="rId944" o:title=""/>
          </v:shape>
          <o:OLEObject Type="Embed" ProgID="Equation.DSMT4" ShapeID="_x0000_i1513" DrawAspect="Content" ObjectID="_1626606154" r:id="rId95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514" type="#_x0000_t75" style="width:10.3pt;height:12.65pt" o:ole="">
            <v:imagedata r:id="rId932" o:title=""/>
          </v:shape>
          <o:OLEObject Type="Embed" ProgID="Equation.DSMT4" ShapeID="_x0000_i1514" DrawAspect="Content" ObjectID="_1626606155" r:id="rId952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180" w:dyaOrig="279">
          <v:shape id="_x0000_i1515" type="#_x0000_t75" style="width:8.7pt;height:14.25pt" o:ole="">
            <v:imagedata r:id="rId953" o:title=""/>
          </v:shape>
          <o:OLEObject Type="Embed" ProgID="Equation.DSMT4" ShapeID="_x0000_i1515" DrawAspect="Content" ObjectID="_1626606156" r:id="rId954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36.</w:t>
      </w:r>
      <w:r w:rsidRPr="005824F0">
        <w:rPr>
          <w:i/>
          <w:sz w:val="28"/>
          <w:szCs w:val="28"/>
        </w:rPr>
        <w:t xml:space="preserve"> Biểu thức </w:t>
      </w:r>
      <w:r w:rsidRPr="005824F0">
        <w:rPr>
          <w:i/>
          <w:position w:val="-6"/>
          <w:sz w:val="28"/>
          <w:szCs w:val="28"/>
        </w:rPr>
        <w:object w:dxaOrig="3340" w:dyaOrig="320">
          <v:shape id="_x0000_i1516" type="#_x0000_t75" style="width:166.95pt;height:15.8pt" o:ole="">
            <v:imagedata r:id="rId955" o:title=""/>
          </v:shape>
          <o:OLEObject Type="Embed" ProgID="Equation.DSMT4" ShapeID="_x0000_i1516" DrawAspect="Content" ObjectID="_1626606157" r:id="rId956"/>
        </w:object>
      </w:r>
      <w:r w:rsidRPr="005824F0">
        <w:rPr>
          <w:i/>
          <w:sz w:val="28"/>
          <w:szCs w:val="28"/>
        </w:rPr>
        <w:t xml:space="preserve"> có giá trị bằng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8"/>
          <w:sz w:val="28"/>
          <w:szCs w:val="28"/>
        </w:rPr>
        <w:object w:dxaOrig="360" w:dyaOrig="360">
          <v:shape id="_x0000_i1517" type="#_x0000_t75" style="width:18.2pt;height:18.2pt" o:ole="">
            <v:imagedata r:id="rId957" o:title=""/>
          </v:shape>
          <o:OLEObject Type="Embed" ProgID="Equation.DSMT4" ShapeID="_x0000_i1517" DrawAspect="Content" ObjectID="_1626606158" r:id="rId95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400" w:dyaOrig="680">
          <v:shape id="_x0000_i1518" type="#_x0000_t75" style="width:19.8pt;height:34pt" o:ole="">
            <v:imagedata r:id="rId959" o:title=""/>
          </v:shape>
          <o:OLEObject Type="Embed" ProgID="Equation.DSMT4" ShapeID="_x0000_i1518" DrawAspect="Content" ObjectID="_1626606159" r:id="rId96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8"/>
          <w:sz w:val="28"/>
          <w:szCs w:val="28"/>
        </w:rPr>
        <w:object w:dxaOrig="480" w:dyaOrig="360">
          <v:shape id="_x0000_i1519" type="#_x0000_t75" style="width:23.75pt;height:18.2pt" o:ole="">
            <v:imagedata r:id="rId961" o:title=""/>
          </v:shape>
          <o:OLEObject Type="Embed" ProgID="Equation.DSMT4" ShapeID="_x0000_i1519" DrawAspect="Content" ObjectID="_1626606160" r:id="rId96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i/>
          <w:sz w:val="28"/>
          <w:szCs w:val="28"/>
        </w:rPr>
        <w:t>Kết quả khác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37.</w:t>
      </w:r>
      <w:r w:rsidRPr="005824F0">
        <w:rPr>
          <w:i/>
          <w:sz w:val="28"/>
          <w:szCs w:val="28"/>
        </w:rPr>
        <w:t xml:space="preserve"> Tam giác ABC nếu có quan hệ: </w:t>
      </w:r>
      <w:r w:rsidRPr="005824F0">
        <w:rPr>
          <w:i/>
          <w:position w:val="-14"/>
          <w:sz w:val="28"/>
          <w:szCs w:val="28"/>
        </w:rPr>
        <w:object w:dxaOrig="3420" w:dyaOrig="400">
          <v:shape id="_x0000_i1520" type="#_x0000_t75" style="width:170.9pt;height:19.8pt" o:ole="">
            <v:imagedata r:id="rId963" o:title=""/>
          </v:shape>
          <o:OLEObject Type="Embed" ProgID="Equation.DSMT4" ShapeID="_x0000_i1520" DrawAspect="Content" ObjectID="_1626606161" r:id="rId964"/>
        </w:object>
      </w:r>
      <w:r w:rsidRPr="005824F0">
        <w:rPr>
          <w:i/>
          <w:sz w:val="28"/>
          <w:szCs w:val="28"/>
        </w:rPr>
        <w:t xml:space="preserve"> thì đó là tam giác gì?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lastRenderedPageBreak/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i/>
          <w:sz w:val="28"/>
          <w:szCs w:val="28"/>
        </w:rPr>
        <w:t>Cân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i/>
          <w:sz w:val="28"/>
          <w:szCs w:val="28"/>
        </w:rPr>
        <w:t>Vuông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i/>
          <w:sz w:val="28"/>
          <w:szCs w:val="28"/>
        </w:rPr>
        <w:t>Vuông cân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i/>
          <w:sz w:val="28"/>
          <w:szCs w:val="28"/>
        </w:rPr>
        <w:t>Đều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38.</w:t>
      </w:r>
      <w:r w:rsidRPr="005824F0">
        <w:rPr>
          <w:i/>
          <w:sz w:val="28"/>
          <w:szCs w:val="28"/>
        </w:rPr>
        <w:t xml:space="preserve"> Cho </w:t>
      </w:r>
      <w:r w:rsidRPr="005824F0">
        <w:rPr>
          <w:i/>
          <w:position w:val="-24"/>
          <w:sz w:val="28"/>
          <w:szCs w:val="28"/>
        </w:rPr>
        <w:object w:dxaOrig="1140" w:dyaOrig="620">
          <v:shape id="_x0000_i1521" type="#_x0000_t75" style="width:56.95pt;height:30.85pt" o:ole="">
            <v:imagedata r:id="rId965" o:title=""/>
          </v:shape>
          <o:OLEObject Type="Embed" ProgID="Equation.DSMT4" ShapeID="_x0000_i1521" DrawAspect="Content" ObjectID="_1626606162" r:id="rId966"/>
        </w:object>
      </w:r>
      <w:r w:rsidRPr="005824F0">
        <w:rPr>
          <w:i/>
          <w:sz w:val="28"/>
          <w:szCs w:val="28"/>
        </w:rPr>
        <w:t xml:space="preserve"> và  </w:t>
      </w:r>
      <w:r w:rsidRPr="005824F0">
        <w:rPr>
          <w:i/>
          <w:position w:val="-24"/>
          <w:sz w:val="28"/>
          <w:szCs w:val="28"/>
        </w:rPr>
        <w:object w:dxaOrig="1280" w:dyaOrig="620">
          <v:shape id="_x0000_i1522" type="#_x0000_t75" style="width:64.1pt;height:30.85pt" o:ole="">
            <v:imagedata r:id="rId967" o:title=""/>
          </v:shape>
          <o:OLEObject Type="Embed" ProgID="Equation.DSMT4" ShapeID="_x0000_i1522" DrawAspect="Content" ObjectID="_1626606163" r:id="rId968"/>
        </w:object>
      </w:r>
      <w:r w:rsidRPr="005824F0">
        <w:rPr>
          <w:i/>
          <w:sz w:val="28"/>
          <w:szCs w:val="28"/>
        </w:rPr>
        <w:t xml:space="preserve">. Tính </w:t>
      </w:r>
      <w:r w:rsidRPr="005824F0">
        <w:rPr>
          <w:i/>
          <w:position w:val="-6"/>
          <w:sz w:val="28"/>
          <w:szCs w:val="28"/>
        </w:rPr>
        <w:object w:dxaOrig="560" w:dyaOrig="279">
          <v:shape id="_x0000_i1523" type="#_x0000_t75" style="width:27.7pt;height:14.25pt" o:ole="">
            <v:imagedata r:id="rId969" o:title=""/>
          </v:shape>
          <o:OLEObject Type="Embed" ProgID="Equation.DSMT4" ShapeID="_x0000_i1523" DrawAspect="Content" ObjectID="_1626606164" r:id="rId970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380" w:dyaOrig="620">
          <v:shape id="_x0000_i1524" type="#_x0000_t75" style="width:19pt;height:30.85pt" o:ole="">
            <v:imagedata r:id="rId971" o:title=""/>
          </v:shape>
          <o:OLEObject Type="Embed" ProgID="Equation.DSMT4" ShapeID="_x0000_i1524" DrawAspect="Content" ObjectID="_1626606165" r:id="rId97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220" w:dyaOrig="620">
          <v:shape id="_x0000_i1525" type="#_x0000_t75" style="width:11.1pt;height:30.85pt" o:ole="">
            <v:imagedata r:id="rId973" o:title=""/>
          </v:shape>
          <o:OLEObject Type="Embed" ProgID="Equation.DSMT4" ShapeID="_x0000_i1525" DrawAspect="Content" ObjectID="_1626606166" r:id="rId974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400" w:dyaOrig="620">
          <v:shape id="_x0000_i1526" type="#_x0000_t75" style="width:19.8pt;height:30.85pt" o:ole="">
            <v:imagedata r:id="rId975" o:title=""/>
          </v:shape>
          <o:OLEObject Type="Embed" ProgID="Equation.DSMT4" ShapeID="_x0000_i1526" DrawAspect="Content" ObjectID="_1626606167" r:id="rId976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240" w:dyaOrig="620">
          <v:shape id="_x0000_i1527" type="#_x0000_t75" style="width:11.85pt;height:30.85pt" o:ole="">
            <v:imagedata r:id="rId977" o:title=""/>
          </v:shape>
          <o:OLEObject Type="Embed" ProgID="Equation.DSMT4" ShapeID="_x0000_i1527" DrawAspect="Content" ObjectID="_1626606168" r:id="rId978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39.</w:t>
      </w:r>
      <w:r w:rsidRPr="005824F0">
        <w:rPr>
          <w:i/>
          <w:sz w:val="28"/>
          <w:szCs w:val="28"/>
        </w:rPr>
        <w:t xml:space="preserve"> Cho tam giác MNE. Đẳng thức nào sau đây </w:t>
      </w:r>
      <w:r w:rsidRPr="005824F0">
        <w:rPr>
          <w:b/>
          <w:i/>
          <w:sz w:val="28"/>
          <w:szCs w:val="28"/>
        </w:rPr>
        <w:t>sai</w:t>
      </w:r>
      <w:r w:rsidRPr="005824F0">
        <w:rPr>
          <w:i/>
          <w:sz w:val="28"/>
          <w:szCs w:val="28"/>
        </w:rPr>
        <w:t>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2180" w:dyaOrig="400">
          <v:shape id="_x0000_i1528" type="#_x0000_t75" style="width:109.2pt;height:19.8pt" o:ole="">
            <v:imagedata r:id="rId979" o:title=""/>
          </v:shape>
          <o:OLEObject Type="Embed" ProgID="Equation.DSMT4" ShapeID="_x0000_i1528" DrawAspect="Content" ObjectID="_1626606169" r:id="rId98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2160" w:dyaOrig="400">
          <v:shape id="_x0000_i1529" type="#_x0000_t75" style="width:108.4pt;height:19.8pt" o:ole="">
            <v:imagedata r:id="rId981" o:title=""/>
          </v:shape>
          <o:OLEObject Type="Embed" ProgID="Equation.DSMT4" ShapeID="_x0000_i1529" DrawAspect="Content" ObjectID="_1626606170" r:id="rId982"/>
        </w:objec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2140" w:dyaOrig="400">
          <v:shape id="_x0000_i1530" type="#_x0000_t75" style="width:106.8pt;height:19.8pt" o:ole="">
            <v:imagedata r:id="rId983" o:title=""/>
          </v:shape>
          <o:OLEObject Type="Embed" ProgID="Equation.DSMT4" ShapeID="_x0000_i1530" DrawAspect="Content" ObjectID="_1626606171" r:id="rId984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2120" w:dyaOrig="400">
          <v:shape id="_x0000_i1531" type="#_x0000_t75" style="width:106pt;height:19.8pt" o:ole="">
            <v:imagedata r:id="rId985" o:title=""/>
          </v:shape>
          <o:OLEObject Type="Embed" ProgID="Equation.DSMT4" ShapeID="_x0000_i1531" DrawAspect="Content" ObjectID="_1626606172" r:id="rId986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40.</w:t>
      </w:r>
      <w:r w:rsidRPr="005824F0">
        <w:rPr>
          <w:i/>
          <w:sz w:val="28"/>
          <w:szCs w:val="28"/>
        </w:rPr>
        <w:t xml:space="preserve"> Hàm số </w:t>
      </w:r>
      <w:r w:rsidRPr="005824F0">
        <w:rPr>
          <w:i/>
          <w:position w:val="-10"/>
          <w:sz w:val="28"/>
          <w:szCs w:val="28"/>
        </w:rPr>
        <w:object w:dxaOrig="2140" w:dyaOrig="360">
          <v:shape id="_x0000_i1532" type="#_x0000_t75" style="width:106.8pt;height:18.2pt" o:ole="">
            <v:imagedata r:id="rId987" o:title=""/>
          </v:shape>
          <o:OLEObject Type="Embed" ProgID="Equation.DSMT4" ShapeID="_x0000_i1532" DrawAspect="Content" ObjectID="_1626606173" r:id="rId988"/>
        </w:object>
      </w:r>
      <w:r w:rsidRPr="005824F0">
        <w:rPr>
          <w:i/>
          <w:sz w:val="28"/>
          <w:szCs w:val="28"/>
        </w:rPr>
        <w:t xml:space="preserve"> đạt giá trị lớn nhất là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200" w:dyaOrig="279">
          <v:shape id="_x0000_i1533" type="#_x0000_t75" style="width:10.3pt;height:14.25pt" o:ole="">
            <v:imagedata r:id="rId989" o:title=""/>
          </v:shape>
          <o:OLEObject Type="Embed" ProgID="Equation.DSMT4" ShapeID="_x0000_i1533" DrawAspect="Content" ObjectID="_1626606174" r:id="rId99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4"/>
          <w:sz w:val="28"/>
          <w:szCs w:val="28"/>
        </w:rPr>
        <w:object w:dxaOrig="320" w:dyaOrig="260">
          <v:shape id="_x0000_i1534" type="#_x0000_t75" style="width:15.8pt;height:12.65pt" o:ole="">
            <v:imagedata r:id="rId991" o:title=""/>
          </v:shape>
          <o:OLEObject Type="Embed" ProgID="Equation.DSMT4" ShapeID="_x0000_i1534" DrawAspect="Content" ObjectID="_1626606175" r:id="rId99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300" w:dyaOrig="260">
          <v:shape id="_x0000_i1535" type="#_x0000_t75" style="width:15.05pt;height:12.65pt" o:ole="">
            <v:imagedata r:id="rId993" o:title=""/>
          </v:shape>
          <o:OLEObject Type="Embed" ProgID="Equation.DSMT4" ShapeID="_x0000_i1535" DrawAspect="Content" ObjectID="_1626606176" r:id="rId99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4"/>
          <w:sz w:val="28"/>
          <w:szCs w:val="28"/>
        </w:rPr>
        <w:object w:dxaOrig="320" w:dyaOrig="260">
          <v:shape id="_x0000_i1536" type="#_x0000_t75" style="width:15.8pt;height:12.65pt" o:ole="">
            <v:imagedata r:id="rId995" o:title=""/>
          </v:shape>
          <o:OLEObject Type="Embed" ProgID="Equation.DSMT4" ShapeID="_x0000_i1536" DrawAspect="Content" ObjectID="_1626606177" r:id="rId996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3118DB" w:rsidRPr="005824F0" w:rsidRDefault="003118DB" w:rsidP="003118DB">
      <w:pPr>
        <w:tabs>
          <w:tab w:val="left" w:pos="284"/>
          <w:tab w:val="left" w:pos="5103"/>
        </w:tabs>
        <w:spacing w:line="360" w:lineRule="auto"/>
        <w:ind w:left="0" w:firstLine="0"/>
        <w:rPr>
          <w:i/>
          <w:sz w:val="28"/>
          <w:szCs w:val="28"/>
        </w:rPr>
      </w:pP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jc w:val="center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C. HÌNH HỌC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1.</w:t>
      </w:r>
      <w:r w:rsidRPr="005824F0">
        <w:rPr>
          <w:i/>
          <w:sz w:val="28"/>
          <w:szCs w:val="28"/>
        </w:rPr>
        <w:t xml:space="preserve"> Cho </w:t>
      </w:r>
      <w:r w:rsidRPr="005824F0">
        <w:rPr>
          <w:i/>
          <w:position w:val="-14"/>
          <w:sz w:val="28"/>
          <w:szCs w:val="28"/>
        </w:rPr>
        <w:object w:dxaOrig="2079" w:dyaOrig="420">
          <v:shape id="_x0000_i1537" type="#_x0000_t75" style="width:103.65pt;height:21.35pt" o:ole="">
            <v:imagedata r:id="rId997" o:title=""/>
          </v:shape>
          <o:OLEObject Type="Embed" ProgID="Equation.DSMT4" ShapeID="_x0000_i1537" DrawAspect="Content" ObjectID="_1626606178" r:id="rId998"/>
        </w:object>
      </w:r>
      <w:r w:rsidRPr="005824F0">
        <w:rPr>
          <w:i/>
          <w:sz w:val="28"/>
          <w:szCs w:val="28"/>
        </w:rPr>
        <w:t xml:space="preserve">. Tọa độ của </w:t>
      </w:r>
      <w:r w:rsidRPr="005824F0">
        <w:rPr>
          <w:i/>
          <w:position w:val="-6"/>
          <w:sz w:val="28"/>
          <w:szCs w:val="28"/>
        </w:rPr>
        <w:object w:dxaOrig="1579" w:dyaOrig="340">
          <v:shape id="_x0000_i1538" type="#_x0000_t75" style="width:79.1pt;height:16.6pt" o:ole="">
            <v:imagedata r:id="rId999" o:title=""/>
          </v:shape>
          <o:OLEObject Type="Embed" ProgID="Equation.DSMT4" ShapeID="_x0000_i1538" DrawAspect="Content" ObjectID="_1626606179" r:id="rId1000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920" w:dyaOrig="400">
          <v:shape id="_x0000_i1539" type="#_x0000_t75" style="width:45.9pt;height:19.8pt" o:ole="">
            <v:imagedata r:id="rId1001" o:title=""/>
          </v:shape>
          <o:OLEObject Type="Embed" ProgID="Equation.DSMT4" ShapeID="_x0000_i1539" DrawAspect="Content" ObjectID="_1626606180" r:id="rId100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760" w:dyaOrig="400">
          <v:shape id="_x0000_i1540" type="#_x0000_t75" style="width:38pt;height:19.8pt" o:ole="">
            <v:imagedata r:id="rId1003" o:title=""/>
          </v:shape>
          <o:OLEObject Type="Embed" ProgID="Equation.DSMT4" ShapeID="_x0000_i1540" DrawAspect="Content" ObjectID="_1626606181" r:id="rId100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760" w:dyaOrig="400">
          <v:shape id="_x0000_i1541" type="#_x0000_t75" style="width:38pt;height:19.8pt" o:ole="">
            <v:imagedata r:id="rId1005" o:title=""/>
          </v:shape>
          <o:OLEObject Type="Embed" ProgID="Equation.DSMT4" ShapeID="_x0000_i1541" DrawAspect="Content" ObjectID="_1626606182" r:id="rId100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920" w:dyaOrig="400">
          <v:shape id="_x0000_i1542" type="#_x0000_t75" style="width:45.9pt;height:19.8pt" o:ole="">
            <v:imagedata r:id="rId1007" o:title=""/>
          </v:shape>
          <o:OLEObject Type="Embed" ProgID="Equation.DSMT4" ShapeID="_x0000_i1542" DrawAspect="Content" ObjectID="_1626606183" r:id="rId100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2.</w:t>
      </w:r>
      <w:r w:rsidRPr="005824F0">
        <w:rPr>
          <w:i/>
          <w:sz w:val="28"/>
          <w:szCs w:val="28"/>
        </w:rPr>
        <w:t xml:space="preserve"> Trong mặt phẳng Oxy, cho </w:t>
      </w:r>
      <w:r w:rsidRPr="005824F0">
        <w:rPr>
          <w:i/>
          <w:position w:val="-14"/>
          <w:sz w:val="28"/>
          <w:szCs w:val="28"/>
        </w:rPr>
        <w:object w:dxaOrig="2920" w:dyaOrig="420">
          <v:shape id="_x0000_i1543" type="#_x0000_t75" style="width:146.35pt;height:21.35pt" o:ole="">
            <v:imagedata r:id="rId1009" o:title=""/>
          </v:shape>
          <o:OLEObject Type="Embed" ProgID="Equation.DSMT4" ShapeID="_x0000_i1543" DrawAspect="Content" ObjectID="_1626606184" r:id="rId1010"/>
        </w:object>
      </w:r>
      <w:r w:rsidRPr="005824F0">
        <w:rPr>
          <w:i/>
          <w:sz w:val="28"/>
          <w:szCs w:val="28"/>
        </w:rPr>
        <w:t xml:space="preserve">. Tìm m và n để </w:t>
      </w:r>
      <w:r w:rsidRPr="005824F0">
        <w:rPr>
          <w:i/>
          <w:position w:val="-6"/>
          <w:sz w:val="28"/>
          <w:szCs w:val="28"/>
        </w:rPr>
        <w:object w:dxaOrig="560" w:dyaOrig="340">
          <v:shape id="_x0000_i1544" type="#_x0000_t75" style="width:27.7pt;height:16.6pt" o:ole="">
            <v:imagedata r:id="rId1011" o:title=""/>
          </v:shape>
          <o:OLEObject Type="Embed" ProgID="Equation.DSMT4" ShapeID="_x0000_i1544" DrawAspect="Content" ObjectID="_1626606185" r:id="rId1012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1240" w:dyaOrig="320">
          <v:shape id="_x0000_i1545" type="#_x0000_t75" style="width:61.7pt;height:15.8pt" o:ole="">
            <v:imagedata r:id="rId1013" o:title=""/>
          </v:shape>
          <o:OLEObject Type="Embed" ProgID="Equation.DSMT4" ShapeID="_x0000_i1545" DrawAspect="Content" ObjectID="_1626606186" r:id="rId101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1440" w:dyaOrig="620">
          <v:shape id="_x0000_i1546" type="#_x0000_t75" style="width:1in;height:30.85pt" o:ole="">
            <v:imagedata r:id="rId1015" o:title=""/>
          </v:shape>
          <o:OLEObject Type="Embed" ProgID="Equation.DSMT4" ShapeID="_x0000_i1546" DrawAspect="Content" ObjectID="_1626606187" r:id="rId1016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0"/>
          <w:sz w:val="28"/>
          <w:szCs w:val="28"/>
        </w:rPr>
        <w:object w:dxaOrig="1359" w:dyaOrig="320">
          <v:shape id="_x0000_i1547" type="#_x0000_t75" style="width:68.05pt;height:15.8pt" o:ole="">
            <v:imagedata r:id="rId1017" o:title=""/>
          </v:shape>
          <o:OLEObject Type="Embed" ProgID="Equation.DSMT4" ShapeID="_x0000_i1547" DrawAspect="Content" ObjectID="_1626606188" r:id="rId1018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0"/>
          <w:sz w:val="28"/>
          <w:szCs w:val="28"/>
        </w:rPr>
        <w:object w:dxaOrig="1359" w:dyaOrig="320">
          <v:shape id="_x0000_i1548" type="#_x0000_t75" style="width:68.05pt;height:15.8pt" o:ole="">
            <v:imagedata r:id="rId1019" o:title=""/>
          </v:shape>
          <o:OLEObject Type="Embed" ProgID="Equation.DSMT4" ShapeID="_x0000_i1548" DrawAspect="Content" ObjectID="_1626606189" r:id="rId1020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3.</w:t>
      </w:r>
      <w:r w:rsidRPr="005824F0">
        <w:rPr>
          <w:i/>
          <w:sz w:val="28"/>
          <w:szCs w:val="28"/>
        </w:rPr>
        <w:t xml:space="preserve"> Trong mặt phẳng Oxy, cho </w:t>
      </w:r>
      <w:r w:rsidRPr="005824F0">
        <w:rPr>
          <w:i/>
          <w:position w:val="-14"/>
          <w:sz w:val="28"/>
          <w:szCs w:val="28"/>
        </w:rPr>
        <w:object w:dxaOrig="3000" w:dyaOrig="420">
          <v:shape id="_x0000_i1549" type="#_x0000_t75" style="width:150.35pt;height:21.35pt" o:ole="">
            <v:imagedata r:id="rId1021" o:title=""/>
          </v:shape>
          <o:OLEObject Type="Embed" ProgID="Equation.DSMT4" ShapeID="_x0000_i1549" DrawAspect="Content" ObjectID="_1626606190" r:id="rId1022"/>
        </w:object>
      </w:r>
      <w:r w:rsidRPr="005824F0">
        <w:rPr>
          <w:i/>
          <w:sz w:val="28"/>
          <w:szCs w:val="28"/>
        </w:rPr>
        <w:t xml:space="preserve">. Tìm m và n để </w:t>
      </w:r>
      <w:r w:rsidRPr="005824F0">
        <w:rPr>
          <w:i/>
          <w:position w:val="-6"/>
          <w:sz w:val="28"/>
          <w:szCs w:val="28"/>
        </w:rPr>
        <w:object w:dxaOrig="1200" w:dyaOrig="340">
          <v:shape id="_x0000_i1550" type="#_x0000_t75" style="width:60.15pt;height:16.6pt" o:ole="">
            <v:imagedata r:id="rId1023" o:title=""/>
          </v:shape>
          <o:OLEObject Type="Embed" ProgID="Equation.DSMT4" ShapeID="_x0000_i1550" DrawAspect="Content" ObjectID="_1626606191" r:id="rId1024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1780" w:dyaOrig="620">
          <v:shape id="_x0000_i1551" type="#_x0000_t75" style="width:88.6pt;height:30.85pt" o:ole="">
            <v:imagedata r:id="rId1025" o:title=""/>
          </v:shape>
          <o:OLEObject Type="Embed" ProgID="Equation.DSMT4" ShapeID="_x0000_i1551" DrawAspect="Content" ObjectID="_1626606192" r:id="rId102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1500" w:dyaOrig="620">
          <v:shape id="_x0000_i1552" type="#_x0000_t75" style="width:75.15pt;height:30.85pt" o:ole="">
            <v:imagedata r:id="rId1027" o:title=""/>
          </v:shape>
          <o:OLEObject Type="Embed" ProgID="Equation.DSMT4" ShapeID="_x0000_i1552" DrawAspect="Content" ObjectID="_1626606193" r:id="rId1028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1620" w:dyaOrig="620">
          <v:shape id="_x0000_i1553" type="#_x0000_t75" style="width:80.7pt;height:30.85pt" o:ole="">
            <v:imagedata r:id="rId1029" o:title=""/>
          </v:shape>
          <o:OLEObject Type="Embed" ProgID="Equation.DSMT4" ShapeID="_x0000_i1553" DrawAspect="Content" ObjectID="_1626606194" r:id="rId1030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1460" w:dyaOrig="620">
          <v:shape id="_x0000_i1554" type="#_x0000_t75" style="width:72.8pt;height:30.85pt" o:ole="">
            <v:imagedata r:id="rId1031" o:title=""/>
          </v:shape>
          <o:OLEObject Type="Embed" ProgID="Equation.DSMT4" ShapeID="_x0000_i1554" DrawAspect="Content" ObjectID="_1626606195" r:id="rId1032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4.</w:t>
      </w:r>
      <w:r w:rsidRPr="005824F0">
        <w:rPr>
          <w:i/>
          <w:sz w:val="28"/>
          <w:szCs w:val="28"/>
        </w:rPr>
        <w:t xml:space="preserve"> Cho </w:t>
      </w:r>
      <w:r w:rsidRPr="005824F0">
        <w:rPr>
          <w:i/>
          <w:position w:val="-10"/>
          <w:sz w:val="28"/>
          <w:szCs w:val="28"/>
        </w:rPr>
        <w:object w:dxaOrig="2000" w:dyaOrig="380">
          <v:shape id="_x0000_i1555" type="#_x0000_t75" style="width:99.7pt;height:19pt" o:ole="">
            <v:imagedata r:id="rId1033" o:title=""/>
          </v:shape>
          <o:OLEObject Type="Embed" ProgID="Equation.DSMT4" ShapeID="_x0000_i1555" DrawAspect="Content" ObjectID="_1626606196" r:id="rId1034"/>
        </w:object>
      </w:r>
      <w:r w:rsidRPr="005824F0">
        <w:rPr>
          <w:i/>
          <w:sz w:val="28"/>
          <w:szCs w:val="28"/>
        </w:rPr>
        <w:t xml:space="preserve">. Tìm phát biểu </w:t>
      </w:r>
      <w:r w:rsidRPr="005824F0">
        <w:rPr>
          <w:b/>
          <w:i/>
          <w:sz w:val="28"/>
          <w:szCs w:val="28"/>
        </w:rPr>
        <w:t>sai</w:t>
      </w:r>
      <w:r w:rsidRPr="005824F0">
        <w:rPr>
          <w:i/>
          <w:sz w:val="28"/>
          <w:szCs w:val="28"/>
        </w:rPr>
        <w:t>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8"/>
          <w:sz w:val="28"/>
          <w:szCs w:val="28"/>
        </w:rPr>
        <w:object w:dxaOrig="620" w:dyaOrig="480">
          <v:shape id="_x0000_i1556" type="#_x0000_t75" style="width:30.85pt;height:23.75pt" o:ole="">
            <v:imagedata r:id="rId1035" o:title=""/>
          </v:shape>
          <o:OLEObject Type="Embed" ProgID="Equation.DSMT4" ShapeID="_x0000_i1556" DrawAspect="Content" ObjectID="_1626606197" r:id="rId103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8"/>
          <w:sz w:val="28"/>
          <w:szCs w:val="28"/>
        </w:rPr>
        <w:object w:dxaOrig="620" w:dyaOrig="480">
          <v:shape id="_x0000_i1557" type="#_x0000_t75" style="width:30.85pt;height:23.75pt" o:ole="">
            <v:imagedata r:id="rId1037" o:title=""/>
          </v:shape>
          <o:OLEObject Type="Embed" ProgID="Equation.DSMT4" ShapeID="_x0000_i1557" DrawAspect="Content" ObjectID="_1626606198" r:id="rId1038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i/>
          <w:position w:val="-14"/>
          <w:sz w:val="28"/>
          <w:szCs w:val="28"/>
        </w:rPr>
        <w:object w:dxaOrig="1400" w:dyaOrig="420">
          <v:shape id="_x0000_i1558" type="#_x0000_t75" style="width:69.65pt;height:21.35pt" o:ole="">
            <v:imagedata r:id="rId1039" o:title=""/>
          </v:shape>
          <o:OLEObject Type="Embed" ProgID="Equation.DSMT4" ShapeID="_x0000_i1558" DrawAspect="Content" ObjectID="_1626606199" r:id="rId1040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8"/>
          <w:sz w:val="28"/>
          <w:szCs w:val="28"/>
        </w:rPr>
        <w:object w:dxaOrig="820" w:dyaOrig="480">
          <v:shape id="_x0000_i1559" type="#_x0000_t75" style="width:41.15pt;height:23.75pt" o:ole="">
            <v:imagedata r:id="rId1041" o:title=""/>
          </v:shape>
          <o:OLEObject Type="Embed" ProgID="Equation.DSMT4" ShapeID="_x0000_i1559" DrawAspect="Content" ObjectID="_1626606200" r:id="rId1042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5.</w:t>
      </w:r>
      <w:r w:rsidRPr="005824F0">
        <w:rPr>
          <w:i/>
          <w:sz w:val="28"/>
          <w:szCs w:val="28"/>
        </w:rPr>
        <w:t xml:space="preserve"> Cho </w:t>
      </w:r>
      <w:r w:rsidRPr="005824F0">
        <w:rPr>
          <w:i/>
          <w:position w:val="-14"/>
          <w:sz w:val="28"/>
          <w:szCs w:val="28"/>
        </w:rPr>
        <w:object w:dxaOrig="2659" w:dyaOrig="420">
          <v:shape id="_x0000_i1560" type="#_x0000_t75" style="width:132.9pt;height:21.35pt" o:ole="">
            <v:imagedata r:id="rId1043" o:title=""/>
          </v:shape>
          <o:OLEObject Type="Embed" ProgID="Equation.DSMT4" ShapeID="_x0000_i1560" DrawAspect="Content" ObjectID="_1626606201" r:id="rId1044"/>
        </w:object>
      </w:r>
      <w:r w:rsidRPr="005824F0">
        <w:rPr>
          <w:i/>
          <w:sz w:val="28"/>
          <w:szCs w:val="28"/>
        </w:rPr>
        <w:t xml:space="preserve">. Tìm tất cả các giá trị của m để hai vectơ </w:t>
      </w:r>
      <w:r w:rsidRPr="005824F0">
        <w:rPr>
          <w:i/>
          <w:position w:val="-6"/>
          <w:sz w:val="28"/>
          <w:szCs w:val="28"/>
        </w:rPr>
        <w:object w:dxaOrig="200" w:dyaOrig="340">
          <v:shape id="_x0000_i1561" type="#_x0000_t75" style="width:10.3pt;height:16.6pt" o:ole="">
            <v:imagedata r:id="rId1045" o:title=""/>
          </v:shape>
          <o:OLEObject Type="Embed" ProgID="Equation.DSMT4" ShapeID="_x0000_i1561" DrawAspect="Content" ObjectID="_1626606202" r:id="rId1046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6"/>
          <w:sz w:val="28"/>
          <w:szCs w:val="28"/>
        </w:rPr>
        <w:object w:dxaOrig="200" w:dyaOrig="340">
          <v:shape id="_x0000_i1562" type="#_x0000_t75" style="width:10.3pt;height:16.6pt" o:ole="">
            <v:imagedata r:id="rId1047" o:title=""/>
          </v:shape>
          <o:OLEObject Type="Embed" ProgID="Equation.DSMT4" ShapeID="_x0000_i1562" DrawAspect="Content" ObjectID="_1626606203" r:id="rId1048"/>
        </w:object>
      </w:r>
      <w:r w:rsidRPr="005824F0">
        <w:rPr>
          <w:i/>
          <w:sz w:val="28"/>
          <w:szCs w:val="28"/>
        </w:rPr>
        <w:t xml:space="preserve"> cùng phương?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lastRenderedPageBreak/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30"/>
          <w:sz w:val="28"/>
          <w:szCs w:val="28"/>
        </w:rPr>
        <w:object w:dxaOrig="820" w:dyaOrig="720">
          <v:shape id="_x0000_i1563" type="#_x0000_t75" style="width:41.15pt;height:36.4pt" o:ole="">
            <v:imagedata r:id="rId1049" o:title=""/>
          </v:shape>
          <o:OLEObject Type="Embed" ProgID="Equation.DSMT4" ShapeID="_x0000_i1563" DrawAspect="Content" ObjectID="_1626606204" r:id="rId105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30"/>
          <w:sz w:val="28"/>
          <w:szCs w:val="28"/>
        </w:rPr>
        <w:object w:dxaOrig="859" w:dyaOrig="720">
          <v:shape id="_x0000_i1564" type="#_x0000_t75" style="width:42.75pt;height:36.4pt" o:ole="">
            <v:imagedata r:id="rId1051" o:title=""/>
          </v:shape>
          <o:OLEObject Type="Embed" ProgID="Equation.DSMT4" ShapeID="_x0000_i1564" DrawAspect="Content" ObjectID="_1626606205" r:id="rId1052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30"/>
          <w:sz w:val="28"/>
          <w:szCs w:val="28"/>
        </w:rPr>
        <w:object w:dxaOrig="840" w:dyaOrig="720">
          <v:shape id="_x0000_i1565" type="#_x0000_t75" style="width:41.95pt;height:36.4pt" o:ole="">
            <v:imagedata r:id="rId1053" o:title=""/>
          </v:shape>
          <o:OLEObject Type="Embed" ProgID="Equation.DSMT4" ShapeID="_x0000_i1565" DrawAspect="Content" ObjectID="_1626606206" r:id="rId1054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30"/>
          <w:sz w:val="28"/>
          <w:szCs w:val="28"/>
        </w:rPr>
        <w:object w:dxaOrig="840" w:dyaOrig="720">
          <v:shape id="_x0000_i1566" type="#_x0000_t75" style="width:41.95pt;height:36.4pt" o:ole="">
            <v:imagedata r:id="rId1055" o:title=""/>
          </v:shape>
          <o:OLEObject Type="Embed" ProgID="Equation.DSMT4" ShapeID="_x0000_i1566" DrawAspect="Content" ObjectID="_1626606207" r:id="rId1056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6.</w:t>
      </w:r>
      <w:r w:rsidRPr="005824F0">
        <w:rPr>
          <w:i/>
          <w:sz w:val="28"/>
          <w:szCs w:val="28"/>
        </w:rPr>
        <w:t xml:space="preserve"> Cho hai vectơ </w:t>
      </w:r>
      <w:r w:rsidRPr="005824F0">
        <w:rPr>
          <w:i/>
          <w:position w:val="-6"/>
          <w:sz w:val="28"/>
          <w:szCs w:val="28"/>
        </w:rPr>
        <w:object w:dxaOrig="200" w:dyaOrig="340">
          <v:shape id="_x0000_i1567" type="#_x0000_t75" style="width:10.3pt;height:16.6pt" o:ole="">
            <v:imagedata r:id="rId1045" o:title=""/>
          </v:shape>
          <o:OLEObject Type="Embed" ProgID="Equation.DSMT4" ShapeID="_x0000_i1567" DrawAspect="Content" ObjectID="_1626606208" r:id="rId1057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6"/>
          <w:sz w:val="28"/>
          <w:szCs w:val="28"/>
        </w:rPr>
        <w:object w:dxaOrig="200" w:dyaOrig="340">
          <v:shape id="_x0000_i1568" type="#_x0000_t75" style="width:10.3pt;height:16.6pt" o:ole="">
            <v:imagedata r:id="rId1047" o:title=""/>
          </v:shape>
          <o:OLEObject Type="Embed" ProgID="Equation.DSMT4" ShapeID="_x0000_i1568" DrawAspect="Content" ObjectID="_1626606209" r:id="rId1058"/>
        </w:object>
      </w:r>
      <w:r w:rsidRPr="005824F0">
        <w:rPr>
          <w:i/>
          <w:sz w:val="28"/>
          <w:szCs w:val="28"/>
        </w:rPr>
        <w:t xml:space="preserve"> không cùng phương. Hai vectơ nào sau đây cùng phương?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720" w:dyaOrig="620">
          <v:shape id="_x0000_i1569" type="#_x0000_t75" style="width:36.4pt;height:30.85pt" o:ole="">
            <v:imagedata r:id="rId1059" o:title=""/>
          </v:shape>
          <o:OLEObject Type="Embed" ProgID="Equation.DSMT4" ShapeID="_x0000_i1569" DrawAspect="Content" ObjectID="_1626606210" r:id="rId106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b/>
          <w:i/>
          <w:position w:val="-24"/>
          <w:sz w:val="28"/>
          <w:szCs w:val="28"/>
        </w:rPr>
        <w:object w:dxaOrig="880" w:dyaOrig="620">
          <v:shape id="_x0000_i1570" type="#_x0000_t75" style="width:44.3pt;height:30.85pt" o:ole="">
            <v:imagedata r:id="rId1061" o:title=""/>
          </v:shape>
          <o:OLEObject Type="Embed" ProgID="Equation.DSMT4" ShapeID="_x0000_i1570" DrawAspect="Content" ObjectID="_1626606211" r:id="rId1062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720" w:dyaOrig="620">
          <v:shape id="_x0000_i1571" type="#_x0000_t75" style="width:36.4pt;height:30.85pt" o:ole="">
            <v:imagedata r:id="rId1063" o:title=""/>
          </v:shape>
          <o:OLEObject Type="Embed" ProgID="Equation.DSMT4" ShapeID="_x0000_i1571" DrawAspect="Content" ObjectID="_1626606212" r:id="rId106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b/>
          <w:i/>
          <w:position w:val="-6"/>
          <w:sz w:val="28"/>
          <w:szCs w:val="28"/>
        </w:rPr>
        <w:object w:dxaOrig="660" w:dyaOrig="340">
          <v:shape id="_x0000_i1572" type="#_x0000_t75" style="width:33.25pt;height:16.6pt" o:ole="">
            <v:imagedata r:id="rId1065" o:title=""/>
          </v:shape>
          <o:OLEObject Type="Embed" ProgID="Equation.DSMT4" ShapeID="_x0000_i1572" DrawAspect="Content" ObjectID="_1626606213" r:id="rId1066"/>
        </w:objec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880" w:dyaOrig="620">
          <v:shape id="_x0000_i1573" type="#_x0000_t75" style="width:44.3pt;height:30.85pt" o:ole="">
            <v:imagedata r:id="rId1067" o:title=""/>
          </v:shape>
          <o:OLEObject Type="Embed" ProgID="Equation.DSMT4" ShapeID="_x0000_i1573" DrawAspect="Content" ObjectID="_1626606214" r:id="rId106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b/>
          <w:i/>
          <w:position w:val="-6"/>
          <w:sz w:val="28"/>
          <w:szCs w:val="28"/>
        </w:rPr>
        <w:object w:dxaOrig="660" w:dyaOrig="340">
          <v:shape id="_x0000_i1574" type="#_x0000_t75" style="width:33.25pt;height:16.6pt" o:ole="">
            <v:imagedata r:id="rId1069" o:title=""/>
          </v:shape>
          <o:OLEObject Type="Embed" ProgID="Equation.DSMT4" ShapeID="_x0000_i1574" DrawAspect="Content" ObjectID="_1626606215" r:id="rId1070"/>
        </w:object>
      </w:r>
      <w:r w:rsidRPr="005824F0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780" w:dyaOrig="340">
          <v:shape id="_x0000_i1575" type="#_x0000_t75" style="width:38.75pt;height:16.6pt" o:ole="">
            <v:imagedata r:id="rId1071" o:title=""/>
          </v:shape>
          <o:OLEObject Type="Embed" ProgID="Equation.DSMT4" ShapeID="_x0000_i1575" DrawAspect="Content" ObjectID="_1626606216" r:id="rId107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b/>
          <w:i/>
          <w:position w:val="-24"/>
          <w:sz w:val="28"/>
          <w:szCs w:val="28"/>
        </w:rPr>
        <w:object w:dxaOrig="999" w:dyaOrig="620">
          <v:shape id="_x0000_i1576" type="#_x0000_t75" style="width:49.85pt;height:30.85pt" o:ole="">
            <v:imagedata r:id="rId1073" o:title=""/>
          </v:shape>
          <o:OLEObject Type="Embed" ProgID="Equation.DSMT4" ShapeID="_x0000_i1576" DrawAspect="Content" ObjectID="_1626606217" r:id="rId1074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7.</w:t>
      </w:r>
      <w:r w:rsidRPr="005824F0">
        <w:rPr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ab/>
        <w:t>Trong mặt phẳng Oxy, cho</w:t>
      </w:r>
      <w:r w:rsidRPr="005824F0">
        <w:rPr>
          <w:i/>
          <w:position w:val="-14"/>
          <w:sz w:val="28"/>
          <w:szCs w:val="28"/>
        </w:rPr>
        <w:object w:dxaOrig="2480" w:dyaOrig="400">
          <v:shape id="_x0000_i1577" type="#_x0000_t75" style="width:124.2pt;height:19.8pt" o:ole="">
            <v:imagedata r:id="rId1075" o:title=""/>
          </v:shape>
          <o:OLEObject Type="Embed" ProgID="Equation.DSMT4" ShapeID="_x0000_i1577" DrawAspect="Content" ObjectID="_1626606218" r:id="rId1076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14"/>
          <w:sz w:val="28"/>
          <w:szCs w:val="28"/>
        </w:rPr>
        <w:object w:dxaOrig="1160" w:dyaOrig="400">
          <v:shape id="_x0000_i1578" type="#_x0000_t75" style="width:57.75pt;height:19.8pt" o:ole="">
            <v:imagedata r:id="rId1077" o:title=""/>
          </v:shape>
          <o:OLEObject Type="Embed" ProgID="Equation.DSMT4" ShapeID="_x0000_i1578" DrawAspect="Content" ObjectID="_1626606219" r:id="rId1078"/>
        </w:object>
      </w:r>
      <w:r w:rsidRPr="005824F0">
        <w:rPr>
          <w:i/>
          <w:sz w:val="28"/>
          <w:szCs w:val="28"/>
        </w:rPr>
        <w:t>. Tìm giá trị của m để A, B, C thẳng hàng?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579" type="#_x0000_t75" style="width:30.05pt;height:14.25pt" o:ole="">
            <v:imagedata r:id="rId1079" o:title=""/>
          </v:shape>
          <o:OLEObject Type="Embed" ProgID="Equation.DSMT4" ShapeID="_x0000_i1579" DrawAspect="Content" ObjectID="_1626606220" r:id="rId108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620" w:dyaOrig="279">
          <v:shape id="_x0000_i1580" type="#_x0000_t75" style="width:30.85pt;height:14.25pt" o:ole="">
            <v:imagedata r:id="rId1081" o:title=""/>
          </v:shape>
          <o:OLEObject Type="Embed" ProgID="Equation.DSMT4" ShapeID="_x0000_i1580" DrawAspect="Content" ObjectID="_1626606221" r:id="rId108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740" w:dyaOrig="279">
          <v:shape id="_x0000_i1581" type="#_x0000_t75" style="width:37.2pt;height:14.25pt" o:ole="">
            <v:imagedata r:id="rId1083" o:title=""/>
          </v:shape>
          <o:OLEObject Type="Embed" ProgID="Equation.DSMT4" ShapeID="_x0000_i1581" DrawAspect="Content" ObjectID="_1626606222" r:id="rId108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582" type="#_x0000_t75" style="width:27.7pt;height:14.25pt" o:ole="">
            <v:imagedata r:id="rId1085" o:title=""/>
          </v:shape>
          <o:OLEObject Type="Embed" ProgID="Equation.DSMT4" ShapeID="_x0000_i1582" DrawAspect="Content" ObjectID="_1626606223" r:id="rId1086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8.</w:t>
      </w:r>
      <w:r w:rsidRPr="005824F0">
        <w:rPr>
          <w:i/>
          <w:sz w:val="28"/>
          <w:szCs w:val="28"/>
        </w:rPr>
        <w:t xml:space="preserve"> Trong mặt phẳng Oxy, cho </w:t>
      </w:r>
      <w:r w:rsidRPr="005824F0">
        <w:rPr>
          <w:i/>
          <w:position w:val="-14"/>
          <w:sz w:val="28"/>
          <w:szCs w:val="28"/>
        </w:rPr>
        <w:object w:dxaOrig="3720" w:dyaOrig="400">
          <v:shape id="_x0000_i1583" type="#_x0000_t75" style="width:185.95pt;height:19.8pt" o:ole="">
            <v:imagedata r:id="rId1087" o:title=""/>
          </v:shape>
          <o:OLEObject Type="Embed" ProgID="Equation.DSMT4" ShapeID="_x0000_i1583" DrawAspect="Content" ObjectID="_1626606224" r:id="rId1088"/>
        </w:object>
      </w:r>
      <w:r w:rsidRPr="005824F0">
        <w:rPr>
          <w:i/>
          <w:sz w:val="28"/>
          <w:szCs w:val="28"/>
        </w:rPr>
        <w:t>. Ba điểm nào trong 4 điểm đã cho thẳng hàng?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i/>
          <w:sz w:val="28"/>
          <w:szCs w:val="28"/>
        </w:rPr>
        <w:t>A, B, C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i/>
          <w:sz w:val="28"/>
          <w:szCs w:val="28"/>
        </w:rPr>
        <w:t>B, C, D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i/>
          <w:sz w:val="28"/>
          <w:szCs w:val="28"/>
        </w:rPr>
        <w:t>A, B, D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i/>
          <w:sz w:val="28"/>
          <w:szCs w:val="28"/>
        </w:rPr>
        <w:t>A, C, D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9.</w:t>
      </w:r>
      <w:r w:rsidRPr="005824F0">
        <w:rPr>
          <w:i/>
          <w:sz w:val="28"/>
          <w:szCs w:val="28"/>
        </w:rPr>
        <w:t xml:space="preserve"> Tọa độ điểm đối xứng của </w:t>
      </w:r>
      <w:r w:rsidRPr="005824F0">
        <w:rPr>
          <w:i/>
          <w:position w:val="-14"/>
          <w:sz w:val="28"/>
          <w:szCs w:val="28"/>
        </w:rPr>
        <w:object w:dxaOrig="859" w:dyaOrig="400">
          <v:shape id="_x0000_i1584" type="#_x0000_t75" style="width:42.75pt;height:19.8pt" o:ole="">
            <v:imagedata r:id="rId1089" o:title=""/>
          </v:shape>
          <o:OLEObject Type="Embed" ProgID="Equation.DSMT4" ShapeID="_x0000_i1584" DrawAspect="Content" ObjectID="_1626606225" r:id="rId1090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i/>
          <w:sz w:val="28"/>
          <w:szCs w:val="28"/>
        </w:rPr>
        <w:t xml:space="preserve">Qua gốc tọa độ O là </w:t>
      </w:r>
      <w:r w:rsidRPr="005824F0">
        <w:rPr>
          <w:i/>
          <w:position w:val="-14"/>
          <w:sz w:val="28"/>
          <w:szCs w:val="28"/>
        </w:rPr>
        <w:object w:dxaOrig="660" w:dyaOrig="400">
          <v:shape id="_x0000_i1585" type="#_x0000_t75" style="width:33.25pt;height:19.8pt" o:ole="">
            <v:imagedata r:id="rId1091" o:title=""/>
          </v:shape>
          <o:OLEObject Type="Embed" ProgID="Equation.DSMT4" ShapeID="_x0000_i1585" DrawAspect="Content" ObjectID="_1626606226" r:id="rId1092"/>
        </w:object>
      </w:r>
      <w:r w:rsidRPr="005824F0">
        <w:rPr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i/>
          <w:sz w:val="28"/>
          <w:szCs w:val="28"/>
        </w:rPr>
        <w:t xml:space="preserve">Qua trục tung là </w:t>
      </w:r>
      <w:r w:rsidRPr="005824F0">
        <w:rPr>
          <w:i/>
          <w:position w:val="-14"/>
          <w:sz w:val="28"/>
          <w:szCs w:val="28"/>
        </w:rPr>
        <w:object w:dxaOrig="540" w:dyaOrig="400">
          <v:shape id="_x0000_i1586" type="#_x0000_t75" style="width:26.9pt;height:19.8pt" o:ole="">
            <v:imagedata r:id="rId1093" o:title=""/>
          </v:shape>
          <o:OLEObject Type="Embed" ProgID="Equation.DSMT4" ShapeID="_x0000_i1586" DrawAspect="Content" ObjectID="_1626606227" r:id="rId1094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i/>
          <w:sz w:val="28"/>
          <w:szCs w:val="28"/>
        </w:rPr>
        <w:t xml:space="preserve">Qua trục tung là </w:t>
      </w:r>
      <w:r w:rsidRPr="005824F0">
        <w:rPr>
          <w:i/>
          <w:position w:val="-14"/>
          <w:sz w:val="28"/>
          <w:szCs w:val="28"/>
        </w:rPr>
        <w:object w:dxaOrig="820" w:dyaOrig="400">
          <v:shape id="_x0000_i1587" type="#_x0000_t75" style="width:41.15pt;height:19.8pt" o:ole="">
            <v:imagedata r:id="rId1095" o:title=""/>
          </v:shape>
          <o:OLEObject Type="Embed" ProgID="Equation.DSMT4" ShapeID="_x0000_i1587" DrawAspect="Content" ObjectID="_1626606228" r:id="rId1096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i/>
          <w:sz w:val="28"/>
          <w:szCs w:val="28"/>
        </w:rPr>
        <w:t xml:space="preserve">Qua trục hoành là </w:t>
      </w:r>
      <w:r w:rsidRPr="005824F0">
        <w:rPr>
          <w:i/>
          <w:position w:val="-14"/>
          <w:sz w:val="28"/>
          <w:szCs w:val="28"/>
        </w:rPr>
        <w:object w:dxaOrig="660" w:dyaOrig="400">
          <v:shape id="_x0000_i1588" type="#_x0000_t75" style="width:33.25pt;height:19.8pt" o:ole="">
            <v:imagedata r:id="rId1097" o:title=""/>
          </v:shape>
          <o:OLEObject Type="Embed" ProgID="Equation.DSMT4" ShapeID="_x0000_i1588" DrawAspect="Content" ObjectID="_1626606229" r:id="rId1098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10.</w:t>
      </w:r>
      <w:r w:rsidRPr="005824F0">
        <w:rPr>
          <w:i/>
          <w:sz w:val="28"/>
          <w:szCs w:val="28"/>
        </w:rPr>
        <w:t xml:space="preserve"> Cho tam giác ABC với </w:t>
      </w:r>
      <w:r w:rsidRPr="005824F0">
        <w:rPr>
          <w:i/>
          <w:position w:val="-14"/>
          <w:sz w:val="28"/>
          <w:szCs w:val="28"/>
        </w:rPr>
        <w:object w:dxaOrig="2000" w:dyaOrig="400">
          <v:shape id="_x0000_i1589" type="#_x0000_t75" style="width:99.7pt;height:19.8pt" o:ole="">
            <v:imagedata r:id="rId1099" o:title=""/>
          </v:shape>
          <o:OLEObject Type="Embed" ProgID="Equation.DSMT4" ShapeID="_x0000_i1589" DrawAspect="Content" ObjectID="_1626606230" r:id="rId1100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28"/>
          <w:sz w:val="28"/>
          <w:szCs w:val="28"/>
        </w:rPr>
        <w:object w:dxaOrig="880" w:dyaOrig="680">
          <v:shape id="_x0000_i1590" type="#_x0000_t75" style="width:44.3pt;height:34pt" o:ole="">
            <v:imagedata r:id="rId1101" o:title=""/>
          </v:shape>
          <o:OLEObject Type="Embed" ProgID="Equation.DSMT4" ShapeID="_x0000_i1590" DrawAspect="Content" ObjectID="_1626606231" r:id="rId1102"/>
        </w:object>
      </w:r>
      <w:r w:rsidRPr="005824F0">
        <w:rPr>
          <w:i/>
          <w:sz w:val="28"/>
          <w:szCs w:val="28"/>
        </w:rPr>
        <w:t>là trọng tâm. Tọa độ C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900" w:dyaOrig="400">
          <v:shape id="_x0000_i1591" type="#_x0000_t75" style="width:45.1pt;height:19.8pt" o:ole="">
            <v:imagedata r:id="rId1103" o:title=""/>
          </v:shape>
          <o:OLEObject Type="Embed" ProgID="Equation.DSMT4" ShapeID="_x0000_i1591" DrawAspect="Content" ObjectID="_1626606232" r:id="rId110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780" w:dyaOrig="400">
          <v:shape id="_x0000_i1592" type="#_x0000_t75" style="width:38.75pt;height:19.8pt" o:ole="">
            <v:imagedata r:id="rId1105" o:title=""/>
          </v:shape>
          <o:OLEObject Type="Embed" ProgID="Equation.DSMT4" ShapeID="_x0000_i1592" DrawAspect="Content" ObjectID="_1626606233" r:id="rId1106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900" w:dyaOrig="400">
          <v:shape id="_x0000_i1593" type="#_x0000_t75" style="width:45.1pt;height:19.8pt" o:ole="">
            <v:imagedata r:id="rId1107" o:title=""/>
          </v:shape>
          <o:OLEObject Type="Embed" ProgID="Equation.DSMT4" ShapeID="_x0000_i1593" DrawAspect="Content" ObjectID="_1626606234" r:id="rId1108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1040" w:dyaOrig="400">
          <v:shape id="_x0000_i1594" type="#_x0000_t75" style="width:52.2pt;height:19.8pt" o:ole="">
            <v:imagedata r:id="rId1109" o:title=""/>
          </v:shape>
          <o:OLEObject Type="Embed" ProgID="Equation.DSMT4" ShapeID="_x0000_i1594" DrawAspect="Content" ObjectID="_1626606235" r:id="rId1110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11.</w:t>
      </w:r>
      <w:r w:rsidRPr="005824F0">
        <w:rPr>
          <w:i/>
          <w:sz w:val="28"/>
          <w:szCs w:val="28"/>
        </w:rPr>
        <w:t xml:space="preserve"> Trong mặt phẳng Oxy, cho hình bình hành ABCD, biết </w:t>
      </w:r>
      <w:r w:rsidRPr="005824F0">
        <w:rPr>
          <w:i/>
          <w:position w:val="-14"/>
          <w:sz w:val="28"/>
          <w:szCs w:val="28"/>
        </w:rPr>
        <w:object w:dxaOrig="2720" w:dyaOrig="400">
          <v:shape id="_x0000_i1595" type="#_x0000_t75" style="width:136.1pt;height:19.8pt" o:ole="">
            <v:imagedata r:id="rId1111" o:title=""/>
          </v:shape>
          <o:OLEObject Type="Embed" ProgID="Equation.DSMT4" ShapeID="_x0000_i1595" DrawAspect="Content" ObjectID="_1626606236" r:id="rId1112"/>
        </w:object>
      </w:r>
      <w:r w:rsidRPr="005824F0">
        <w:rPr>
          <w:i/>
          <w:sz w:val="28"/>
          <w:szCs w:val="28"/>
        </w:rPr>
        <w:t>. Tọa độ điểm D là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700" w:dyaOrig="400">
          <v:shape id="_x0000_i1596" type="#_x0000_t75" style="width:34.8pt;height:19.8pt" o:ole="">
            <v:imagedata r:id="rId1113" o:title=""/>
          </v:shape>
          <o:OLEObject Type="Embed" ProgID="Equation.DSMT4" ShapeID="_x0000_i1596" DrawAspect="Content" ObjectID="_1626606237" r:id="rId111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580" w:dyaOrig="400">
          <v:shape id="_x0000_i1597" type="#_x0000_t75" style="width:29.25pt;height:19.8pt" o:ole="">
            <v:imagedata r:id="rId1115" o:title=""/>
          </v:shape>
          <o:OLEObject Type="Embed" ProgID="Equation.DSMT4" ShapeID="_x0000_i1597" DrawAspect="Content" ObjectID="_1626606238" r:id="rId111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580" w:dyaOrig="400">
          <v:shape id="_x0000_i1598" type="#_x0000_t75" style="width:29.25pt;height:19.8pt" o:ole="">
            <v:imagedata r:id="rId1117" o:title=""/>
          </v:shape>
          <o:OLEObject Type="Embed" ProgID="Equation.DSMT4" ShapeID="_x0000_i1598" DrawAspect="Content" ObjectID="_1626606239" r:id="rId111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580" w:dyaOrig="400">
          <v:shape id="_x0000_i1599" type="#_x0000_t75" style="width:29.25pt;height:19.8pt" o:ole="">
            <v:imagedata r:id="rId1119" o:title=""/>
          </v:shape>
          <o:OLEObject Type="Embed" ProgID="Equation.DSMT4" ShapeID="_x0000_i1599" DrawAspect="Content" ObjectID="_1626606240" r:id="rId1120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12.</w:t>
      </w:r>
      <w:r w:rsidRPr="005824F0">
        <w:rPr>
          <w:i/>
          <w:sz w:val="28"/>
          <w:szCs w:val="28"/>
        </w:rPr>
        <w:t xml:space="preserve"> Cho </w:t>
      </w:r>
      <w:r w:rsidRPr="005824F0">
        <w:rPr>
          <w:i/>
          <w:position w:val="-14"/>
          <w:sz w:val="28"/>
          <w:szCs w:val="28"/>
        </w:rPr>
        <w:object w:dxaOrig="1620" w:dyaOrig="400">
          <v:shape id="_x0000_i1600" type="#_x0000_t75" style="width:80.7pt;height:19.8pt" o:ole="">
            <v:imagedata r:id="rId1121" o:title=""/>
          </v:shape>
          <o:OLEObject Type="Embed" ProgID="Equation.DSMT4" ShapeID="_x0000_i1600" DrawAspect="Content" ObjectID="_1626606241" r:id="rId1122"/>
        </w:object>
      </w:r>
      <w:r w:rsidRPr="005824F0">
        <w:rPr>
          <w:i/>
          <w:sz w:val="28"/>
          <w:szCs w:val="28"/>
        </w:rPr>
        <w:t xml:space="preserve">. Điểm D thỏa </w:t>
      </w:r>
      <w:r w:rsidRPr="005824F0">
        <w:rPr>
          <w:i/>
          <w:position w:val="-6"/>
          <w:sz w:val="28"/>
          <w:szCs w:val="28"/>
        </w:rPr>
        <w:object w:dxaOrig="2100" w:dyaOrig="340">
          <v:shape id="_x0000_i1601" type="#_x0000_t75" style="width:105.25pt;height:16.6pt" o:ole="">
            <v:imagedata r:id="rId1123" o:title=""/>
          </v:shape>
          <o:OLEObject Type="Embed" ProgID="Equation.DSMT4" ShapeID="_x0000_i1601" DrawAspect="Content" ObjectID="_1626606242" r:id="rId1124"/>
        </w:object>
      </w:r>
      <w:r w:rsidRPr="005824F0">
        <w:rPr>
          <w:i/>
          <w:sz w:val="28"/>
          <w:szCs w:val="28"/>
        </w:rPr>
        <w:t>, trung điểm điểm D là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700" w:dyaOrig="400">
          <v:shape id="_x0000_i1602" type="#_x0000_t75" style="width:34.8pt;height:19.8pt" o:ole="">
            <v:imagedata r:id="rId1125" o:title=""/>
          </v:shape>
          <o:OLEObject Type="Embed" ProgID="Equation.DSMT4" ShapeID="_x0000_i1602" DrawAspect="Content" ObjectID="_1626606243" r:id="rId112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700" w:dyaOrig="400">
          <v:shape id="_x0000_i1603" type="#_x0000_t75" style="width:34.8pt;height:19.8pt" o:ole="">
            <v:imagedata r:id="rId1127" o:title=""/>
          </v:shape>
          <o:OLEObject Type="Embed" ProgID="Equation.DSMT4" ShapeID="_x0000_i1603" DrawAspect="Content" ObjectID="_1626606244" r:id="rId112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720" w:dyaOrig="400">
          <v:shape id="_x0000_i1604" type="#_x0000_t75" style="width:36.4pt;height:19.8pt" o:ole="">
            <v:imagedata r:id="rId1129" o:title=""/>
          </v:shape>
          <o:OLEObject Type="Embed" ProgID="Equation.DSMT4" ShapeID="_x0000_i1604" DrawAspect="Content" ObjectID="_1626606245" r:id="rId113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8"/>
          <w:sz w:val="28"/>
          <w:szCs w:val="28"/>
        </w:rPr>
        <w:object w:dxaOrig="680" w:dyaOrig="680">
          <v:shape id="_x0000_i1605" type="#_x0000_t75" style="width:34pt;height:34pt" o:ole="">
            <v:imagedata r:id="rId1131" o:title=""/>
          </v:shape>
          <o:OLEObject Type="Embed" ProgID="Equation.DSMT4" ShapeID="_x0000_i1605" DrawAspect="Content" ObjectID="_1626606246" r:id="rId1132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lastRenderedPageBreak/>
        <w:t>13.</w:t>
      </w:r>
      <w:r w:rsidRPr="005824F0">
        <w:rPr>
          <w:i/>
          <w:sz w:val="28"/>
          <w:szCs w:val="28"/>
        </w:rPr>
        <w:t xml:space="preserve"> Cho tam giác ABC với </w:t>
      </w:r>
      <w:r w:rsidRPr="005824F0">
        <w:rPr>
          <w:i/>
          <w:position w:val="-14"/>
          <w:sz w:val="28"/>
          <w:szCs w:val="28"/>
        </w:rPr>
        <w:object w:dxaOrig="1840" w:dyaOrig="400">
          <v:shape id="_x0000_i1606" type="#_x0000_t75" style="width:91.8pt;height:19.8pt" o:ole="">
            <v:imagedata r:id="rId1133" o:title=""/>
          </v:shape>
          <o:OLEObject Type="Embed" ProgID="Equation.DSMT4" ShapeID="_x0000_i1606" DrawAspect="Content" ObjectID="_1626606247" r:id="rId1134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14"/>
          <w:sz w:val="28"/>
          <w:szCs w:val="28"/>
        </w:rPr>
        <w:object w:dxaOrig="760" w:dyaOrig="400">
          <v:shape id="_x0000_i1607" type="#_x0000_t75" style="width:38pt;height:19.8pt" o:ole="">
            <v:imagedata r:id="rId1135" o:title=""/>
          </v:shape>
          <o:OLEObject Type="Embed" ProgID="Equation.DSMT4" ShapeID="_x0000_i1607" DrawAspect="Content" ObjectID="_1626606248" r:id="rId1136"/>
        </w:object>
      </w:r>
      <w:r w:rsidRPr="005824F0">
        <w:rPr>
          <w:i/>
          <w:sz w:val="28"/>
          <w:szCs w:val="28"/>
        </w:rPr>
        <w:t>. Tìm tâm I của đường tròn ngoại tiếp tam giác ABC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639" w:dyaOrig="400">
          <v:shape id="_x0000_i1608" type="#_x0000_t75" style="width:31.65pt;height:19.8pt" o:ole="">
            <v:imagedata r:id="rId1137" o:title=""/>
          </v:shape>
          <o:OLEObject Type="Embed" ProgID="Equation.DSMT4" ShapeID="_x0000_i1608" DrawAspect="Content" ObjectID="_1626606249" r:id="rId113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800" w:dyaOrig="400">
          <v:shape id="_x0000_i1609" type="#_x0000_t75" style="width:40.35pt;height:19.8pt" o:ole="">
            <v:imagedata r:id="rId1139" o:title=""/>
          </v:shape>
          <o:OLEObject Type="Embed" ProgID="Equation.DSMT4" ShapeID="_x0000_i1609" DrawAspect="Content" ObjectID="_1626606250" r:id="rId1140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800" w:dyaOrig="400">
          <v:shape id="_x0000_i1610" type="#_x0000_t75" style="width:40.35pt;height:19.8pt" o:ole="">
            <v:imagedata r:id="rId1141" o:title=""/>
          </v:shape>
          <o:OLEObject Type="Embed" ProgID="Equation.DSMT4" ShapeID="_x0000_i1610" DrawAspect="Content" ObjectID="_1626606251" r:id="rId1142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960" w:dyaOrig="400">
          <v:shape id="_x0000_i1611" type="#_x0000_t75" style="width:48.25pt;height:19.8pt" o:ole="">
            <v:imagedata r:id="rId1143" o:title=""/>
          </v:shape>
          <o:OLEObject Type="Embed" ProgID="Equation.DSMT4" ShapeID="_x0000_i1611" DrawAspect="Content" ObjectID="_1626606252" r:id="rId1144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14.</w:t>
      </w:r>
      <w:r w:rsidRPr="005824F0">
        <w:rPr>
          <w:i/>
          <w:sz w:val="28"/>
          <w:szCs w:val="28"/>
        </w:rPr>
        <w:t xml:space="preserve"> Cho 2 điểm </w:t>
      </w:r>
      <w:r w:rsidRPr="005824F0">
        <w:rPr>
          <w:i/>
          <w:position w:val="-14"/>
          <w:sz w:val="28"/>
          <w:szCs w:val="28"/>
        </w:rPr>
        <w:object w:dxaOrig="780" w:dyaOrig="400">
          <v:shape id="_x0000_i1612" type="#_x0000_t75" style="width:38.75pt;height:19.8pt" o:ole="">
            <v:imagedata r:id="rId1145" o:title=""/>
          </v:shape>
          <o:OLEObject Type="Embed" ProgID="Equation.DSMT4" ShapeID="_x0000_i1612" DrawAspect="Content" ObjectID="_1626606253" r:id="rId1146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14"/>
          <w:sz w:val="28"/>
          <w:szCs w:val="28"/>
        </w:rPr>
        <w:object w:dxaOrig="680" w:dyaOrig="400">
          <v:shape id="_x0000_i1613" type="#_x0000_t75" style="width:34pt;height:19.8pt" o:ole="">
            <v:imagedata r:id="rId1147" o:title=""/>
          </v:shape>
          <o:OLEObject Type="Embed" ProgID="Equation.DSMT4" ShapeID="_x0000_i1613" DrawAspect="Content" ObjectID="_1626606254" r:id="rId1148"/>
        </w:object>
      </w:r>
      <w:r w:rsidRPr="005824F0">
        <w:rPr>
          <w:i/>
          <w:sz w:val="28"/>
          <w:szCs w:val="28"/>
        </w:rPr>
        <w:t>. Tìm điểm C sao cho tam giác ABC vuông cân tại B?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780" w:dyaOrig="400">
          <v:shape id="_x0000_i1614" type="#_x0000_t75" style="width:38.75pt;height:19.8pt" o:ole="">
            <v:imagedata r:id="rId1149" o:title=""/>
          </v:shape>
          <o:OLEObject Type="Embed" ProgID="Equation.DSMT4" ShapeID="_x0000_i1614" DrawAspect="Content" ObjectID="_1626606255" r:id="rId115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i/>
          <w:position w:val="-14"/>
          <w:sz w:val="28"/>
          <w:szCs w:val="28"/>
        </w:rPr>
        <w:object w:dxaOrig="780" w:dyaOrig="400">
          <v:shape id="_x0000_i1615" type="#_x0000_t75" style="width:38.75pt;height:19.8pt" o:ole="">
            <v:imagedata r:id="rId1151" o:title=""/>
          </v:shape>
          <o:OLEObject Type="Embed" ProgID="Equation.DSMT4" ShapeID="_x0000_i1615" DrawAspect="Content" ObjectID="_1626606256" r:id="rId1152"/>
        </w:object>
      </w:r>
      <w:r w:rsidRPr="005824F0">
        <w:rPr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780" w:dyaOrig="400">
          <v:shape id="_x0000_i1616" type="#_x0000_t75" style="width:38.75pt;height:19.8pt" o:ole="">
            <v:imagedata r:id="rId1149" o:title=""/>
          </v:shape>
          <o:OLEObject Type="Embed" ProgID="Equation.DSMT4" ShapeID="_x0000_i1616" DrawAspect="Content" ObjectID="_1626606257" r:id="rId115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i/>
          <w:position w:val="-14"/>
          <w:sz w:val="28"/>
          <w:szCs w:val="28"/>
        </w:rPr>
        <w:object w:dxaOrig="920" w:dyaOrig="400">
          <v:shape id="_x0000_i1617" type="#_x0000_t75" style="width:45.9pt;height:19.8pt" o:ole="">
            <v:imagedata r:id="rId1154" o:title=""/>
          </v:shape>
          <o:OLEObject Type="Embed" ProgID="Equation.DSMT4" ShapeID="_x0000_i1617" DrawAspect="Content" ObjectID="_1626606258" r:id="rId1155"/>
        </w:objec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780" w:dyaOrig="400">
          <v:shape id="_x0000_i1618" type="#_x0000_t75" style="width:38.75pt;height:19.8pt" o:ole="">
            <v:imagedata r:id="rId1149" o:title=""/>
          </v:shape>
          <o:OLEObject Type="Embed" ProgID="Equation.DSMT4" ShapeID="_x0000_i1618" DrawAspect="Content" ObjectID="_1626606259" r:id="rId115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i/>
          <w:position w:val="-14"/>
          <w:sz w:val="28"/>
          <w:szCs w:val="28"/>
        </w:rPr>
        <w:object w:dxaOrig="1040" w:dyaOrig="400">
          <v:shape id="_x0000_i1619" type="#_x0000_t75" style="width:52.2pt;height:19.8pt" o:ole="">
            <v:imagedata r:id="rId1157" o:title=""/>
          </v:shape>
          <o:OLEObject Type="Embed" ProgID="Equation.DSMT4" ShapeID="_x0000_i1619" DrawAspect="Content" ObjectID="_1626606260" r:id="rId1158"/>
        </w:object>
      </w: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780" w:dyaOrig="400">
          <v:shape id="_x0000_i1620" type="#_x0000_t75" style="width:38.75pt;height:19.8pt" o:ole="">
            <v:imagedata r:id="rId1149" o:title=""/>
          </v:shape>
          <o:OLEObject Type="Embed" ProgID="Equation.DSMT4" ShapeID="_x0000_i1620" DrawAspect="Content" ObjectID="_1626606261" r:id="rId115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i/>
          <w:position w:val="-14"/>
          <w:sz w:val="28"/>
          <w:szCs w:val="28"/>
        </w:rPr>
        <w:object w:dxaOrig="920" w:dyaOrig="400">
          <v:shape id="_x0000_i1621" type="#_x0000_t75" style="width:45.9pt;height:19.8pt" o:ole="">
            <v:imagedata r:id="rId1160" o:title=""/>
          </v:shape>
          <o:OLEObject Type="Embed" ProgID="Equation.DSMT4" ShapeID="_x0000_i1621" DrawAspect="Content" ObjectID="_1626606262" r:id="rId1161"/>
        </w:object>
      </w:r>
    </w:p>
    <w:p w:rsidR="005824F0" w:rsidRPr="005824F0" w:rsidRDefault="005824F0" w:rsidP="005824F0">
      <w:pPr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15.</w:t>
      </w:r>
      <w:r w:rsidRPr="005824F0">
        <w:rPr>
          <w:i/>
          <w:sz w:val="28"/>
          <w:szCs w:val="28"/>
        </w:rPr>
        <w:t xml:space="preserve"> Trong mặt phẳng Oxy, cho các điểm </w:t>
      </w:r>
      <w:r w:rsidRPr="005824F0">
        <w:rPr>
          <w:i/>
          <w:position w:val="-14"/>
          <w:sz w:val="28"/>
          <w:szCs w:val="28"/>
        </w:rPr>
        <w:object w:dxaOrig="2840" w:dyaOrig="400">
          <v:shape id="_x0000_i1622" type="#_x0000_t75" style="width:141.65pt;height:19.8pt" o:ole="">
            <v:imagedata r:id="rId1162" o:title=""/>
          </v:shape>
          <o:OLEObject Type="Embed" ProgID="Equation.DSMT4" ShapeID="_x0000_i1622" DrawAspect="Content" ObjectID="_1626606263" r:id="rId1163"/>
        </w:object>
      </w:r>
      <w:r w:rsidRPr="005824F0">
        <w:rPr>
          <w:i/>
          <w:sz w:val="28"/>
          <w:szCs w:val="28"/>
        </w:rPr>
        <w:t xml:space="preserve"> lần lượt là trung điểm các cạnh BC, CA, AB của tam giác ABC. Tọa độ đỉnh A là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1020" w:dyaOrig="400">
          <v:shape id="_x0000_i1623" type="#_x0000_t75" style="width:50.65pt;height:19.8pt" o:ole="">
            <v:imagedata r:id="rId1164" o:title=""/>
          </v:shape>
          <o:OLEObject Type="Embed" ProgID="Equation.DSMT4" ShapeID="_x0000_i1623" DrawAspect="Content" ObjectID="_1626606264" r:id="rId116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720" w:dyaOrig="400">
          <v:shape id="_x0000_i1624" type="#_x0000_t75" style="width:36.4pt;height:19.8pt" o:ole="">
            <v:imagedata r:id="rId1166" o:title=""/>
          </v:shape>
          <o:OLEObject Type="Embed" ProgID="Equation.DSMT4" ShapeID="_x0000_i1624" DrawAspect="Content" ObjectID="_1626606265" r:id="rId116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1040" w:dyaOrig="400">
          <v:shape id="_x0000_i1625" type="#_x0000_t75" style="width:52.2pt;height:19.8pt" o:ole="">
            <v:imagedata r:id="rId1168" o:title=""/>
          </v:shape>
          <o:OLEObject Type="Embed" ProgID="Equation.DSMT4" ShapeID="_x0000_i1625" DrawAspect="Content" ObjectID="_1626606266" r:id="rId116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980" w:dyaOrig="400">
          <v:shape id="_x0000_i1626" type="#_x0000_t75" style="width:49.05pt;height:19.8pt" o:ole="">
            <v:imagedata r:id="rId1170" o:title=""/>
          </v:shape>
          <o:OLEObject Type="Embed" ProgID="Equation.DSMT4" ShapeID="_x0000_i1626" DrawAspect="Content" ObjectID="_1626606267" r:id="rId117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16.</w:t>
      </w:r>
      <w:r w:rsidRPr="005824F0">
        <w:rPr>
          <w:i/>
          <w:sz w:val="28"/>
          <w:szCs w:val="28"/>
        </w:rPr>
        <w:t xml:space="preserve"> Vectơ pháp tuyến của đường thẳng đi qua hai điểm </w:t>
      </w:r>
      <w:r w:rsidRPr="005824F0">
        <w:rPr>
          <w:i/>
          <w:position w:val="-14"/>
          <w:sz w:val="28"/>
          <w:szCs w:val="28"/>
        </w:rPr>
        <w:object w:dxaOrig="1579" w:dyaOrig="400">
          <v:shape id="_x0000_i1627" type="#_x0000_t75" style="width:79.1pt;height:19.8pt" o:ole="">
            <v:imagedata r:id="rId1172" o:title=""/>
          </v:shape>
          <o:OLEObject Type="Embed" ProgID="Equation.DSMT4" ShapeID="_x0000_i1627" DrawAspect="Content" ObjectID="_1626606268" r:id="rId1173"/>
        </w:object>
      </w:r>
      <w:r w:rsidRPr="005824F0">
        <w:rPr>
          <w:i/>
          <w:sz w:val="28"/>
          <w:szCs w:val="28"/>
        </w:rPr>
        <w:t xml:space="preserve">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940" w:dyaOrig="420">
          <v:shape id="_x0000_i1628" type="#_x0000_t75" style="width:46.7pt;height:21.35pt" o:ole="">
            <v:imagedata r:id="rId1174" o:title=""/>
          </v:shape>
          <o:OLEObject Type="Embed" ProgID="Equation.DSMT4" ShapeID="_x0000_i1628" DrawAspect="Content" ObjectID="_1626606269" r:id="rId117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859" w:dyaOrig="420">
          <v:shape id="_x0000_i1629" type="#_x0000_t75" style="width:42.75pt;height:21.35pt" o:ole="">
            <v:imagedata r:id="rId1176" o:title=""/>
          </v:shape>
          <o:OLEObject Type="Embed" ProgID="Equation.DSMT4" ShapeID="_x0000_i1629" DrawAspect="Content" ObjectID="_1626606270" r:id="rId117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1080" w:dyaOrig="420">
          <v:shape id="_x0000_i1630" type="#_x0000_t75" style="width:53.8pt;height:21.35pt" o:ole="">
            <v:imagedata r:id="rId1178" o:title=""/>
          </v:shape>
          <o:OLEObject Type="Embed" ProgID="Equation.DSMT4" ShapeID="_x0000_i1630" DrawAspect="Content" ObjectID="_1626606271" r:id="rId117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1020" w:dyaOrig="420">
          <v:shape id="_x0000_i1631" type="#_x0000_t75" style="width:50.65pt;height:21.35pt" o:ole="">
            <v:imagedata r:id="rId1180" o:title=""/>
          </v:shape>
          <o:OLEObject Type="Embed" ProgID="Equation.DSMT4" ShapeID="_x0000_i1631" DrawAspect="Content" ObjectID="_1626606272" r:id="rId118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17.</w:t>
      </w:r>
      <w:r w:rsidRPr="005824F0">
        <w:rPr>
          <w:i/>
          <w:sz w:val="28"/>
          <w:szCs w:val="28"/>
        </w:rPr>
        <w:t xml:space="preserve"> Cho đường thẳng </w:t>
      </w:r>
      <w:r w:rsidRPr="005824F0">
        <w:rPr>
          <w:i/>
          <w:position w:val="-30"/>
          <w:sz w:val="28"/>
          <w:szCs w:val="28"/>
        </w:rPr>
        <w:object w:dxaOrig="1460" w:dyaOrig="720">
          <v:shape id="_x0000_i1632" type="#_x0000_t75" style="width:72.8pt;height:36.4pt" o:ole="">
            <v:imagedata r:id="rId1182" o:title=""/>
          </v:shape>
          <o:OLEObject Type="Embed" ProgID="Equation.DSMT4" ShapeID="_x0000_i1632" DrawAspect="Content" ObjectID="_1626606273" r:id="rId1183"/>
        </w:object>
      </w:r>
      <w:r w:rsidRPr="005824F0">
        <w:rPr>
          <w:i/>
          <w:sz w:val="28"/>
          <w:szCs w:val="28"/>
        </w:rPr>
        <w:t>. Điểm nào sau đây nằm trên ∆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580" w:dyaOrig="400">
          <v:shape id="_x0000_i1633" type="#_x0000_t75" style="width:29.25pt;height:19.8pt" o:ole="">
            <v:imagedata r:id="rId1184" o:title=""/>
          </v:shape>
          <o:OLEObject Type="Embed" ProgID="Equation.DSMT4" ShapeID="_x0000_i1633" DrawAspect="Content" ObjectID="_1626606274" r:id="rId118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700" w:dyaOrig="400">
          <v:shape id="_x0000_i1634" type="#_x0000_t75" style="width:34.8pt;height:19.8pt" o:ole="">
            <v:imagedata r:id="rId1186" o:title=""/>
          </v:shape>
          <o:OLEObject Type="Embed" ProgID="Equation.DSMT4" ShapeID="_x0000_i1634" DrawAspect="Content" ObjectID="_1626606275" r:id="rId118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680" w:dyaOrig="400">
          <v:shape id="_x0000_i1635" type="#_x0000_t75" style="width:34pt;height:19.8pt" o:ole="">
            <v:imagedata r:id="rId1188" o:title=""/>
          </v:shape>
          <o:OLEObject Type="Embed" ProgID="Equation.DSMT4" ShapeID="_x0000_i1635" DrawAspect="Content" ObjectID="_1626606276" r:id="rId118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940" w:dyaOrig="400">
          <v:shape id="_x0000_i1636" type="#_x0000_t75" style="width:46.7pt;height:19.8pt" o:ole="">
            <v:imagedata r:id="rId1190" o:title=""/>
          </v:shape>
          <o:OLEObject Type="Embed" ProgID="Equation.DSMT4" ShapeID="_x0000_i1636" DrawAspect="Content" ObjectID="_1626606277" r:id="rId119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18.</w:t>
      </w:r>
      <w:r w:rsidRPr="005824F0">
        <w:rPr>
          <w:i/>
          <w:sz w:val="28"/>
          <w:szCs w:val="28"/>
        </w:rPr>
        <w:t xml:space="preserve"> Cho phương trình tham số của đường thẳng </w:t>
      </w:r>
      <w:r w:rsidRPr="005824F0">
        <w:rPr>
          <w:i/>
          <w:position w:val="-30"/>
          <w:sz w:val="28"/>
          <w:szCs w:val="28"/>
        </w:rPr>
        <w:object w:dxaOrig="1700" w:dyaOrig="720">
          <v:shape id="_x0000_i1637" type="#_x0000_t75" style="width:84.65pt;height:36.4pt" o:ole="">
            <v:imagedata r:id="rId1192" o:title=""/>
          </v:shape>
          <o:OLEObject Type="Embed" ProgID="Equation.DSMT4" ShapeID="_x0000_i1637" DrawAspect="Content" ObjectID="_1626606278" r:id="rId1193"/>
        </w:object>
      </w:r>
      <w:r w:rsidRPr="005824F0">
        <w:rPr>
          <w:i/>
          <w:sz w:val="28"/>
          <w:szCs w:val="28"/>
        </w:rPr>
        <w:t>. Trong các phương trình sau đây, phương trình nào là phương trình tổng quát của d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1320" w:dyaOrig="320">
          <v:shape id="_x0000_i1638" type="#_x0000_t75" style="width:65.65pt;height:15.8pt" o:ole="">
            <v:imagedata r:id="rId1194" o:title=""/>
          </v:shape>
          <o:OLEObject Type="Embed" ProgID="Equation.DSMT4" ShapeID="_x0000_i1638" DrawAspect="Content" ObjectID="_1626606279" r:id="rId119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0"/>
          <w:sz w:val="28"/>
          <w:szCs w:val="28"/>
        </w:rPr>
        <w:object w:dxaOrig="1320" w:dyaOrig="320">
          <v:shape id="_x0000_i1639" type="#_x0000_t75" style="width:65.65pt;height:15.8pt" o:ole="">
            <v:imagedata r:id="rId1196" o:title=""/>
          </v:shape>
          <o:OLEObject Type="Embed" ProgID="Equation.DSMT4" ShapeID="_x0000_i1639" DrawAspect="Content" ObjectID="_1626606280" r:id="rId119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0"/>
          <w:sz w:val="28"/>
          <w:szCs w:val="28"/>
        </w:rPr>
        <w:object w:dxaOrig="1359" w:dyaOrig="320">
          <v:shape id="_x0000_i1640" type="#_x0000_t75" style="width:68.05pt;height:15.8pt" o:ole="">
            <v:imagedata r:id="rId1198" o:title=""/>
          </v:shape>
          <o:OLEObject Type="Embed" ProgID="Equation.DSMT4" ShapeID="_x0000_i1640" DrawAspect="Content" ObjectID="_1626606281" r:id="rId119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0"/>
          <w:sz w:val="28"/>
          <w:szCs w:val="28"/>
        </w:rPr>
        <w:object w:dxaOrig="1359" w:dyaOrig="320">
          <v:shape id="_x0000_i1641" type="#_x0000_t75" style="width:68.05pt;height:15.8pt" o:ole="">
            <v:imagedata r:id="rId1200" o:title=""/>
          </v:shape>
          <o:OLEObject Type="Embed" ProgID="Equation.DSMT4" ShapeID="_x0000_i1641" DrawAspect="Content" ObjectID="_1626606282" r:id="rId120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19.</w:t>
      </w:r>
      <w:r w:rsidRPr="005824F0">
        <w:rPr>
          <w:i/>
          <w:sz w:val="28"/>
          <w:szCs w:val="28"/>
        </w:rPr>
        <w:t xml:space="preserve"> Phương trình nào là phương trình tham số của đường thẳng </w:t>
      </w:r>
      <w:r w:rsidRPr="005824F0">
        <w:rPr>
          <w:i/>
          <w:position w:val="-10"/>
          <w:sz w:val="28"/>
          <w:szCs w:val="28"/>
        </w:rPr>
        <w:object w:dxaOrig="1240" w:dyaOrig="320">
          <v:shape id="_x0000_i1642" type="#_x0000_t75" style="width:61.7pt;height:15.8pt" o:ole="">
            <v:imagedata r:id="rId1202" o:title=""/>
          </v:shape>
          <o:OLEObject Type="Embed" ProgID="Equation.DSMT4" ShapeID="_x0000_i1642" DrawAspect="Content" ObjectID="_1626606283" r:id="rId1203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30"/>
          <w:sz w:val="28"/>
          <w:szCs w:val="28"/>
        </w:rPr>
        <w:object w:dxaOrig="980" w:dyaOrig="720">
          <v:shape id="_x0000_i1643" type="#_x0000_t75" style="width:49.05pt;height:36.4pt" o:ole="">
            <v:imagedata r:id="rId1204" o:title=""/>
          </v:shape>
          <o:OLEObject Type="Embed" ProgID="Equation.DSMT4" ShapeID="_x0000_i1643" DrawAspect="Content" ObjectID="_1626606284" r:id="rId120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30"/>
          <w:sz w:val="28"/>
          <w:szCs w:val="28"/>
        </w:rPr>
        <w:object w:dxaOrig="680" w:dyaOrig="720">
          <v:shape id="_x0000_i1644" type="#_x0000_t75" style="width:34pt;height:36.4pt" o:ole="">
            <v:imagedata r:id="rId1206" o:title=""/>
          </v:shape>
          <o:OLEObject Type="Embed" ProgID="Equation.DSMT4" ShapeID="_x0000_i1644" DrawAspect="Content" ObjectID="_1626606285" r:id="rId120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30"/>
          <w:sz w:val="28"/>
          <w:szCs w:val="28"/>
        </w:rPr>
        <w:object w:dxaOrig="960" w:dyaOrig="720">
          <v:shape id="_x0000_i1645" type="#_x0000_t75" style="width:48.25pt;height:36.4pt" o:ole="">
            <v:imagedata r:id="rId1208" o:title=""/>
          </v:shape>
          <o:OLEObject Type="Embed" ProgID="Equation.DSMT4" ShapeID="_x0000_i1645" DrawAspect="Content" ObjectID="_1626606286" r:id="rId120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30"/>
          <w:sz w:val="28"/>
          <w:szCs w:val="28"/>
        </w:rPr>
        <w:object w:dxaOrig="960" w:dyaOrig="720">
          <v:shape id="_x0000_i1646" type="#_x0000_t75" style="width:48.25pt;height:36.4pt" o:ole="">
            <v:imagedata r:id="rId1210" o:title=""/>
          </v:shape>
          <o:OLEObject Type="Embed" ProgID="Equation.DSMT4" ShapeID="_x0000_i1646" DrawAspect="Content" ObjectID="_1626606287" r:id="rId121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20.</w:t>
      </w:r>
      <w:r w:rsidRPr="005824F0">
        <w:rPr>
          <w:i/>
          <w:sz w:val="28"/>
          <w:szCs w:val="28"/>
        </w:rPr>
        <w:t xml:space="preserve"> Cho tam giác ABC có </w:t>
      </w:r>
      <w:r w:rsidRPr="005824F0">
        <w:rPr>
          <w:i/>
          <w:position w:val="-14"/>
          <w:sz w:val="28"/>
          <w:szCs w:val="28"/>
        </w:rPr>
        <w:object w:dxaOrig="2740" w:dyaOrig="400">
          <v:shape id="_x0000_i1647" type="#_x0000_t75" style="width:136.9pt;height:19.8pt" o:ole="">
            <v:imagedata r:id="rId1212" o:title=""/>
          </v:shape>
          <o:OLEObject Type="Embed" ProgID="Equation.DSMT4" ShapeID="_x0000_i1647" DrawAspect="Content" ObjectID="_1626606288" r:id="rId1213"/>
        </w:object>
      </w:r>
      <w:r w:rsidRPr="005824F0">
        <w:rPr>
          <w:i/>
          <w:sz w:val="28"/>
          <w:szCs w:val="28"/>
        </w:rPr>
        <w:t>. Đường thẳng đi qua B và song song với AC có phương trình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lastRenderedPageBreak/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1340" w:dyaOrig="320">
          <v:shape id="_x0000_i1648" type="#_x0000_t75" style="width:67.25pt;height:15.8pt" o:ole="">
            <v:imagedata r:id="rId1214" o:title=""/>
          </v:shape>
          <o:OLEObject Type="Embed" ProgID="Equation.DSMT4" ShapeID="_x0000_i1648" DrawAspect="Content" ObjectID="_1626606289" r:id="rId121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0"/>
          <w:sz w:val="28"/>
          <w:szCs w:val="28"/>
        </w:rPr>
        <w:object w:dxaOrig="1340" w:dyaOrig="320">
          <v:shape id="_x0000_i1649" type="#_x0000_t75" style="width:67.25pt;height:15.8pt" o:ole="">
            <v:imagedata r:id="rId1216" o:title=""/>
          </v:shape>
          <o:OLEObject Type="Embed" ProgID="Equation.DSMT4" ShapeID="_x0000_i1649" DrawAspect="Content" ObjectID="_1626606290" r:id="rId121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0"/>
          <w:sz w:val="28"/>
          <w:szCs w:val="28"/>
        </w:rPr>
        <w:object w:dxaOrig="1440" w:dyaOrig="320">
          <v:shape id="_x0000_i1650" type="#_x0000_t75" style="width:1in;height:15.8pt" o:ole="">
            <v:imagedata r:id="rId1218" o:title=""/>
          </v:shape>
          <o:OLEObject Type="Embed" ProgID="Equation.DSMT4" ShapeID="_x0000_i1650" DrawAspect="Content" ObjectID="_1626606291" r:id="rId121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0"/>
          <w:sz w:val="28"/>
          <w:szCs w:val="28"/>
        </w:rPr>
        <w:object w:dxaOrig="1440" w:dyaOrig="320">
          <v:shape id="_x0000_i1651" type="#_x0000_t75" style="width:1in;height:15.8pt" o:ole="">
            <v:imagedata r:id="rId1220" o:title=""/>
          </v:shape>
          <o:OLEObject Type="Embed" ProgID="Equation.DSMT4" ShapeID="_x0000_i1651" DrawAspect="Content" ObjectID="_1626606292" r:id="rId122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21.</w:t>
      </w:r>
      <w:r w:rsidRPr="005824F0">
        <w:rPr>
          <w:i/>
          <w:sz w:val="28"/>
          <w:szCs w:val="28"/>
        </w:rPr>
        <w:t xml:space="preserve"> Viết phương trình tổng quát của đường thẳng đi qua điểm </w:t>
      </w:r>
      <w:r w:rsidRPr="005824F0">
        <w:rPr>
          <w:i/>
          <w:position w:val="-14"/>
          <w:sz w:val="28"/>
          <w:szCs w:val="28"/>
        </w:rPr>
        <w:object w:dxaOrig="840" w:dyaOrig="400">
          <v:shape id="_x0000_i1652" type="#_x0000_t75" style="width:41.95pt;height:19.8pt" o:ole="">
            <v:imagedata r:id="rId1222" o:title=""/>
          </v:shape>
          <o:OLEObject Type="Embed" ProgID="Equation.DSMT4" ShapeID="_x0000_i1652" DrawAspect="Content" ObjectID="_1626606293" r:id="rId1223"/>
        </w:object>
      </w:r>
      <w:r w:rsidRPr="005824F0">
        <w:rPr>
          <w:i/>
          <w:sz w:val="28"/>
          <w:szCs w:val="28"/>
        </w:rPr>
        <w:t xml:space="preserve"> và vuông góc với đường thẳng có phương trình </w:t>
      </w:r>
      <w:r w:rsidRPr="005824F0">
        <w:rPr>
          <w:i/>
          <w:position w:val="-10"/>
          <w:sz w:val="28"/>
          <w:szCs w:val="28"/>
        </w:rPr>
        <w:object w:dxaOrig="1359" w:dyaOrig="320">
          <v:shape id="_x0000_i1653" type="#_x0000_t75" style="width:68.05pt;height:15.8pt" o:ole="">
            <v:imagedata r:id="rId1224" o:title=""/>
          </v:shape>
          <o:OLEObject Type="Embed" ProgID="Equation.DSMT4" ShapeID="_x0000_i1653" DrawAspect="Content" ObjectID="_1626606294" r:id="rId1225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1040" w:dyaOrig="320">
          <v:shape id="_x0000_i1654" type="#_x0000_t75" style="width:52.2pt;height:15.8pt" o:ole="">
            <v:imagedata r:id="rId1226" o:title=""/>
          </v:shape>
          <o:OLEObject Type="Embed" ProgID="Equation.DSMT4" ShapeID="_x0000_i1654" DrawAspect="Content" ObjectID="_1626606295" r:id="rId122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0"/>
          <w:sz w:val="28"/>
          <w:szCs w:val="28"/>
        </w:rPr>
        <w:object w:dxaOrig="1340" w:dyaOrig="320">
          <v:shape id="_x0000_i1655" type="#_x0000_t75" style="width:67.25pt;height:15.8pt" o:ole="">
            <v:imagedata r:id="rId1228" o:title=""/>
          </v:shape>
          <o:OLEObject Type="Embed" ProgID="Equation.DSMT4" ShapeID="_x0000_i1655" DrawAspect="Content" ObjectID="_1626606296" r:id="rId122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0"/>
          <w:sz w:val="28"/>
          <w:szCs w:val="28"/>
        </w:rPr>
        <w:object w:dxaOrig="1340" w:dyaOrig="320">
          <v:shape id="_x0000_i1656" type="#_x0000_t75" style="width:67.25pt;height:15.8pt" o:ole="">
            <v:imagedata r:id="rId1230" o:title=""/>
          </v:shape>
          <o:OLEObject Type="Embed" ProgID="Equation.DSMT4" ShapeID="_x0000_i1656" DrawAspect="Content" ObjectID="_1626606297" r:id="rId123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0"/>
          <w:sz w:val="28"/>
          <w:szCs w:val="28"/>
        </w:rPr>
        <w:object w:dxaOrig="1480" w:dyaOrig="320">
          <v:shape id="_x0000_i1657" type="#_x0000_t75" style="width:74.35pt;height:15.8pt" o:ole="">
            <v:imagedata r:id="rId1232" o:title=""/>
          </v:shape>
          <o:OLEObject Type="Embed" ProgID="Equation.DSMT4" ShapeID="_x0000_i1657" DrawAspect="Content" ObjectID="_1626606298" r:id="rId1233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22.</w:t>
      </w:r>
      <w:r w:rsidRPr="005824F0">
        <w:rPr>
          <w:i/>
          <w:sz w:val="28"/>
          <w:szCs w:val="28"/>
        </w:rPr>
        <w:t xml:space="preserve"> Viết phương trình tổng quát của đường thẳng đi qua hai điểm </w:t>
      </w:r>
      <w:r w:rsidRPr="005824F0">
        <w:rPr>
          <w:i/>
          <w:position w:val="-14"/>
          <w:sz w:val="28"/>
          <w:szCs w:val="28"/>
        </w:rPr>
        <w:object w:dxaOrig="1680" w:dyaOrig="400">
          <v:shape id="_x0000_i1658" type="#_x0000_t75" style="width:83.85pt;height:19.8pt" o:ole="">
            <v:imagedata r:id="rId1234" o:title=""/>
          </v:shape>
          <o:OLEObject Type="Embed" ProgID="Equation.DSMT4" ShapeID="_x0000_i1658" DrawAspect="Content" ObjectID="_1626606299" r:id="rId1235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1440" w:dyaOrig="320">
          <v:shape id="_x0000_i1659" type="#_x0000_t75" style="width:1in;height:15.8pt" o:ole="">
            <v:imagedata r:id="rId1236" o:title=""/>
          </v:shape>
          <o:OLEObject Type="Embed" ProgID="Equation.DSMT4" ShapeID="_x0000_i1659" DrawAspect="Content" ObjectID="_1626606300" r:id="rId123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0"/>
          <w:sz w:val="28"/>
          <w:szCs w:val="28"/>
        </w:rPr>
        <w:object w:dxaOrig="1340" w:dyaOrig="320">
          <v:shape id="_x0000_i1660" type="#_x0000_t75" style="width:67.25pt;height:15.8pt" o:ole="">
            <v:imagedata r:id="rId1238" o:title=""/>
          </v:shape>
          <o:OLEObject Type="Embed" ProgID="Equation.DSMT4" ShapeID="_x0000_i1660" DrawAspect="Content" ObjectID="_1626606301" r:id="rId123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0"/>
          <w:sz w:val="28"/>
          <w:szCs w:val="28"/>
        </w:rPr>
        <w:object w:dxaOrig="1340" w:dyaOrig="320">
          <v:shape id="_x0000_i1661" type="#_x0000_t75" style="width:67.25pt;height:15.8pt" o:ole="">
            <v:imagedata r:id="rId1240" o:title=""/>
          </v:shape>
          <o:OLEObject Type="Embed" ProgID="Equation.DSMT4" ShapeID="_x0000_i1661" DrawAspect="Content" ObjectID="_1626606302" r:id="rId124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0"/>
          <w:sz w:val="28"/>
          <w:szCs w:val="28"/>
        </w:rPr>
        <w:object w:dxaOrig="1480" w:dyaOrig="320">
          <v:shape id="_x0000_i1662" type="#_x0000_t75" style="width:74.35pt;height:15.8pt" o:ole="">
            <v:imagedata r:id="rId1242" o:title=""/>
          </v:shape>
          <o:OLEObject Type="Embed" ProgID="Equation.DSMT4" ShapeID="_x0000_i1662" DrawAspect="Content" ObjectID="_1626606303" r:id="rId1243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b/>
          <w:i/>
          <w:sz w:val="28"/>
          <w:szCs w:val="28"/>
        </w:rPr>
      </w:pP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23.</w:t>
      </w:r>
      <w:r w:rsidRPr="005824F0">
        <w:rPr>
          <w:i/>
          <w:sz w:val="28"/>
          <w:szCs w:val="28"/>
        </w:rPr>
        <w:t xml:space="preserve"> Viết phương trình tổng quát của đường thẳng đi qua hai điểm </w:t>
      </w:r>
      <w:r w:rsidRPr="005824F0">
        <w:rPr>
          <w:i/>
          <w:position w:val="-14"/>
          <w:sz w:val="28"/>
          <w:szCs w:val="28"/>
        </w:rPr>
        <w:object w:dxaOrig="1600" w:dyaOrig="400">
          <v:shape id="_x0000_i1663" type="#_x0000_t75" style="width:79.9pt;height:19.8pt" o:ole="">
            <v:imagedata r:id="rId1244" o:title=""/>
          </v:shape>
          <o:OLEObject Type="Embed" ProgID="Equation.DSMT4" ShapeID="_x0000_i1663" DrawAspect="Content" ObjectID="_1626606304" r:id="rId1245"/>
        </w:objec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940" w:dyaOrig="620">
          <v:shape id="_x0000_i1664" type="#_x0000_t75" style="width:46.7pt;height:30.85pt" o:ole="">
            <v:imagedata r:id="rId1246" o:title=""/>
          </v:shape>
          <o:OLEObject Type="Embed" ProgID="Equation.DSMT4" ShapeID="_x0000_i1664" DrawAspect="Content" ObjectID="_1626606305" r:id="rId124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1100" w:dyaOrig="620">
          <v:shape id="_x0000_i1665" type="#_x0000_t75" style="width:55.4pt;height:30.85pt" o:ole="">
            <v:imagedata r:id="rId1248" o:title=""/>
          </v:shape>
          <o:OLEObject Type="Embed" ProgID="Equation.DSMT4" ShapeID="_x0000_i1665" DrawAspect="Content" ObjectID="_1626606306" r:id="rId1249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940" w:dyaOrig="620">
          <v:shape id="_x0000_i1666" type="#_x0000_t75" style="width:46.7pt;height:30.85pt" o:ole="">
            <v:imagedata r:id="rId1250" o:title=""/>
          </v:shape>
          <o:OLEObject Type="Embed" ProgID="Equation.DSMT4" ShapeID="_x0000_i1666" DrawAspect="Content" ObjectID="_1626606307" r:id="rId1251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1100" w:dyaOrig="620">
          <v:shape id="_x0000_i1667" type="#_x0000_t75" style="width:55.4pt;height:30.85pt" o:ole="">
            <v:imagedata r:id="rId1252" o:title=""/>
          </v:shape>
          <o:OLEObject Type="Embed" ProgID="Equation.DSMT4" ShapeID="_x0000_i1667" DrawAspect="Content" ObjectID="_1626606308" r:id="rId1253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24.</w:t>
      </w:r>
      <w:r w:rsidRPr="005824F0">
        <w:rPr>
          <w:i/>
          <w:sz w:val="28"/>
          <w:szCs w:val="28"/>
        </w:rPr>
        <w:t xml:space="preserve"> Cho </w:t>
      </w:r>
      <w:r w:rsidRPr="005824F0">
        <w:rPr>
          <w:i/>
          <w:position w:val="-14"/>
          <w:sz w:val="28"/>
          <w:szCs w:val="28"/>
        </w:rPr>
        <w:object w:dxaOrig="1719" w:dyaOrig="400">
          <v:shape id="_x0000_i1668" type="#_x0000_t75" style="width:86.25pt;height:19.8pt" o:ole="">
            <v:imagedata r:id="rId1254" o:title=""/>
          </v:shape>
          <o:OLEObject Type="Embed" ProgID="Equation.DSMT4" ShapeID="_x0000_i1668" DrawAspect="Content" ObjectID="_1626606309" r:id="rId1255"/>
        </w:object>
      </w:r>
      <w:r w:rsidRPr="005824F0">
        <w:rPr>
          <w:i/>
          <w:sz w:val="28"/>
          <w:szCs w:val="28"/>
        </w:rPr>
        <w:t>. Viết phương trình tổng quát đường trung trực của đoạn thẳng AB.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1300" w:dyaOrig="320">
          <v:shape id="_x0000_i1669" type="#_x0000_t75" style="width:64.9pt;height:15.8pt" o:ole="">
            <v:imagedata r:id="rId1256" o:title=""/>
          </v:shape>
          <o:OLEObject Type="Embed" ProgID="Equation.DSMT4" ShapeID="_x0000_i1669" DrawAspect="Content" ObjectID="_1626606310" r:id="rId1257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0"/>
          <w:sz w:val="28"/>
          <w:szCs w:val="28"/>
        </w:rPr>
        <w:object w:dxaOrig="1300" w:dyaOrig="320">
          <v:shape id="_x0000_i1670" type="#_x0000_t75" style="width:64.9pt;height:15.8pt" o:ole="">
            <v:imagedata r:id="rId1258" o:title=""/>
          </v:shape>
          <o:OLEObject Type="Embed" ProgID="Equation.DSMT4" ShapeID="_x0000_i1670" DrawAspect="Content" ObjectID="_1626606311" r:id="rId125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0"/>
          <w:sz w:val="28"/>
          <w:szCs w:val="28"/>
        </w:rPr>
        <w:object w:dxaOrig="1340" w:dyaOrig="320">
          <v:shape id="_x0000_i1671" type="#_x0000_t75" style="width:67.25pt;height:15.8pt" o:ole="">
            <v:imagedata r:id="rId1260" o:title=""/>
          </v:shape>
          <o:OLEObject Type="Embed" ProgID="Equation.DSMT4" ShapeID="_x0000_i1671" DrawAspect="Content" ObjectID="_1626606312" r:id="rId126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0"/>
          <w:sz w:val="28"/>
          <w:szCs w:val="28"/>
        </w:rPr>
        <w:object w:dxaOrig="1300" w:dyaOrig="320">
          <v:shape id="_x0000_i1672" type="#_x0000_t75" style="width:64.9pt;height:15.8pt" o:ole="">
            <v:imagedata r:id="rId1262" o:title=""/>
          </v:shape>
          <o:OLEObject Type="Embed" ProgID="Equation.DSMT4" ShapeID="_x0000_i1672" DrawAspect="Content" ObjectID="_1626606313" r:id="rId1263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25.</w:t>
      </w:r>
      <w:r w:rsidRPr="005824F0">
        <w:rPr>
          <w:i/>
          <w:sz w:val="28"/>
          <w:szCs w:val="28"/>
        </w:rPr>
        <w:t xml:space="preserve"> ∆ABC có </w:t>
      </w:r>
      <w:r w:rsidRPr="005824F0">
        <w:rPr>
          <w:i/>
          <w:position w:val="-14"/>
          <w:sz w:val="28"/>
          <w:szCs w:val="28"/>
        </w:rPr>
        <w:object w:dxaOrig="2580" w:dyaOrig="400">
          <v:shape id="_x0000_i1673" type="#_x0000_t75" style="width:128.95pt;height:19.8pt" o:ole="">
            <v:imagedata r:id="rId1264" o:title=""/>
          </v:shape>
          <o:OLEObject Type="Embed" ProgID="Equation.DSMT4" ShapeID="_x0000_i1673" DrawAspect="Content" ObjectID="_1626606314" r:id="rId1265"/>
        </w:object>
      </w:r>
      <w:r w:rsidRPr="005824F0">
        <w:rPr>
          <w:i/>
          <w:sz w:val="28"/>
          <w:szCs w:val="28"/>
        </w:rPr>
        <w:t xml:space="preserve">. Viết phương trình tổng quát của đường trung tuyến BM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1579" w:dyaOrig="320">
          <v:shape id="_x0000_i1674" type="#_x0000_t75" style="width:79.1pt;height:15.8pt" o:ole="">
            <v:imagedata r:id="rId1266" o:title=""/>
          </v:shape>
          <o:OLEObject Type="Embed" ProgID="Equation.DSMT4" ShapeID="_x0000_i1674" DrawAspect="Content" ObjectID="_1626606315" r:id="rId126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0"/>
          <w:sz w:val="28"/>
          <w:szCs w:val="28"/>
        </w:rPr>
        <w:object w:dxaOrig="1420" w:dyaOrig="320">
          <v:shape id="_x0000_i1675" type="#_x0000_t75" style="width:71.2pt;height:15.8pt" o:ole="">
            <v:imagedata r:id="rId1268" o:title=""/>
          </v:shape>
          <o:OLEObject Type="Embed" ProgID="Equation.DSMT4" ShapeID="_x0000_i1675" DrawAspect="Content" ObjectID="_1626606316" r:id="rId126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0"/>
          <w:sz w:val="28"/>
          <w:szCs w:val="28"/>
        </w:rPr>
        <w:object w:dxaOrig="1340" w:dyaOrig="320">
          <v:shape id="_x0000_i1676" type="#_x0000_t75" style="width:67.25pt;height:15.8pt" o:ole="">
            <v:imagedata r:id="rId1270" o:title=""/>
          </v:shape>
          <o:OLEObject Type="Embed" ProgID="Equation.DSMT4" ShapeID="_x0000_i1676" DrawAspect="Content" ObjectID="_1626606317" r:id="rId127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0"/>
          <w:sz w:val="28"/>
          <w:szCs w:val="28"/>
        </w:rPr>
        <w:object w:dxaOrig="1700" w:dyaOrig="320">
          <v:shape id="_x0000_i1677" type="#_x0000_t75" style="width:84.65pt;height:15.8pt" o:ole="">
            <v:imagedata r:id="rId1272" o:title=""/>
          </v:shape>
          <o:OLEObject Type="Embed" ProgID="Equation.DSMT4" ShapeID="_x0000_i1677" DrawAspect="Content" ObjectID="_1626606318" r:id="rId1273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26.</w:t>
      </w:r>
      <w:r w:rsidRPr="005824F0">
        <w:rPr>
          <w:i/>
          <w:sz w:val="28"/>
          <w:szCs w:val="28"/>
        </w:rPr>
        <w:t xml:space="preserve"> Cho ∆ABC có </w:t>
      </w:r>
      <w:r w:rsidRPr="005824F0">
        <w:rPr>
          <w:i/>
          <w:position w:val="-14"/>
          <w:sz w:val="28"/>
          <w:szCs w:val="28"/>
        </w:rPr>
        <w:object w:dxaOrig="2760" w:dyaOrig="400">
          <v:shape id="_x0000_i1678" type="#_x0000_t75" style="width:137.65pt;height:19.8pt" o:ole="">
            <v:imagedata r:id="rId1274" o:title=""/>
          </v:shape>
          <o:OLEObject Type="Embed" ProgID="Equation.DSMT4" ShapeID="_x0000_i1678" DrawAspect="Content" ObjectID="_1626606319" r:id="rId1275"/>
        </w:object>
      </w:r>
      <w:r w:rsidRPr="005824F0">
        <w:rPr>
          <w:i/>
          <w:sz w:val="28"/>
          <w:szCs w:val="28"/>
        </w:rPr>
        <w:t>. Viết phương trình tổng quát của đường cao AH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1420" w:dyaOrig="320">
          <v:shape id="_x0000_i1679" type="#_x0000_t75" style="width:71.2pt;height:15.8pt" o:ole="">
            <v:imagedata r:id="rId1276" o:title=""/>
          </v:shape>
          <o:OLEObject Type="Embed" ProgID="Equation.DSMT4" ShapeID="_x0000_i1679" DrawAspect="Content" ObjectID="_1626606320" r:id="rId127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0"/>
          <w:sz w:val="28"/>
          <w:szCs w:val="28"/>
        </w:rPr>
        <w:object w:dxaOrig="1700" w:dyaOrig="320">
          <v:shape id="_x0000_i1680" type="#_x0000_t75" style="width:84.65pt;height:15.8pt" o:ole="">
            <v:imagedata r:id="rId1278" o:title=""/>
          </v:shape>
          <o:OLEObject Type="Embed" ProgID="Equation.DSMT4" ShapeID="_x0000_i1680" DrawAspect="Content" ObjectID="_1626606321" r:id="rId127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0"/>
          <w:sz w:val="28"/>
          <w:szCs w:val="28"/>
        </w:rPr>
        <w:object w:dxaOrig="1560" w:dyaOrig="320">
          <v:shape id="_x0000_i1681" type="#_x0000_t75" style="width:78.35pt;height:15.8pt" o:ole="">
            <v:imagedata r:id="rId1280" o:title=""/>
          </v:shape>
          <o:OLEObject Type="Embed" ProgID="Equation.DSMT4" ShapeID="_x0000_i1681" DrawAspect="Content" ObjectID="_1626606322" r:id="rId128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0"/>
          <w:sz w:val="28"/>
          <w:szCs w:val="28"/>
        </w:rPr>
        <w:object w:dxaOrig="1540" w:dyaOrig="320">
          <v:shape id="_x0000_i1682" type="#_x0000_t75" style="width:76.75pt;height:15.8pt" o:ole="">
            <v:imagedata r:id="rId1282" o:title=""/>
          </v:shape>
          <o:OLEObject Type="Embed" ProgID="Equation.DSMT4" ShapeID="_x0000_i1682" DrawAspect="Content" ObjectID="_1626606323" r:id="rId1283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lastRenderedPageBreak/>
        <w:t>27.</w:t>
      </w:r>
      <w:r w:rsidRPr="005824F0">
        <w:rPr>
          <w:i/>
          <w:sz w:val="28"/>
          <w:szCs w:val="28"/>
        </w:rPr>
        <w:t xml:space="preserve"> Xác định vị trí tương đối của hai đường thẳng </w:t>
      </w:r>
      <w:r w:rsidRPr="005824F0">
        <w:rPr>
          <w:i/>
          <w:position w:val="-12"/>
          <w:sz w:val="28"/>
          <w:szCs w:val="28"/>
        </w:rPr>
        <w:object w:dxaOrig="1680" w:dyaOrig="360">
          <v:shape id="_x0000_i1683" type="#_x0000_t75" style="width:83.85pt;height:18.2pt" o:ole="">
            <v:imagedata r:id="rId1284" o:title=""/>
          </v:shape>
          <o:OLEObject Type="Embed" ProgID="Equation.DSMT4" ShapeID="_x0000_i1683" DrawAspect="Content" ObjectID="_1626606324" r:id="rId1285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12"/>
          <w:sz w:val="28"/>
          <w:szCs w:val="28"/>
        </w:rPr>
        <w:object w:dxaOrig="2100" w:dyaOrig="360">
          <v:shape id="_x0000_i1684" type="#_x0000_t75" style="width:105.25pt;height:18.2pt" o:ole="">
            <v:imagedata r:id="rId1286" o:title=""/>
          </v:shape>
          <o:OLEObject Type="Embed" ProgID="Equation.DSMT4" ShapeID="_x0000_i1684" DrawAspect="Content" ObjectID="_1626606325" r:id="rId1287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i/>
          <w:sz w:val="28"/>
          <w:szCs w:val="28"/>
        </w:rPr>
        <w:t xml:space="preserve">Song song </w:t>
      </w:r>
      <w:r w:rsidRPr="005824F0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i/>
          <w:sz w:val="28"/>
          <w:szCs w:val="28"/>
        </w:rPr>
        <w:t xml:space="preserve">Cắt nhau nhưng không vuông góc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i/>
          <w:sz w:val="28"/>
          <w:szCs w:val="28"/>
        </w:rPr>
        <w:t>Trùng nhau</w:t>
      </w: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i/>
          <w:sz w:val="28"/>
          <w:szCs w:val="28"/>
        </w:rPr>
        <w:t>Vuông góc nhau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28.</w:t>
      </w:r>
      <w:r w:rsidRPr="005824F0">
        <w:rPr>
          <w:i/>
          <w:sz w:val="28"/>
          <w:szCs w:val="28"/>
        </w:rPr>
        <w:t xml:space="preserve"> Với giá trị nào của m thì hai đường thẳng sau đây song song: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jc w:val="center"/>
        <w:rPr>
          <w:i/>
          <w:sz w:val="28"/>
          <w:szCs w:val="28"/>
        </w:rPr>
      </w:pPr>
      <w:r w:rsidRPr="005824F0">
        <w:rPr>
          <w:i/>
          <w:position w:val="-16"/>
          <w:sz w:val="28"/>
          <w:szCs w:val="28"/>
        </w:rPr>
        <w:object w:dxaOrig="2500" w:dyaOrig="440">
          <v:shape id="_x0000_i1685" type="#_x0000_t75" style="width:125pt;height:22.15pt" o:ole="">
            <v:imagedata r:id="rId1288" o:title=""/>
          </v:shape>
          <o:OLEObject Type="Embed" ProgID="Equation.DSMT4" ShapeID="_x0000_i1685" DrawAspect="Content" ObjectID="_1626606326" r:id="rId1289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12"/>
          <w:sz w:val="28"/>
          <w:szCs w:val="28"/>
        </w:rPr>
        <w:object w:dxaOrig="2000" w:dyaOrig="360">
          <v:shape id="_x0000_i1686" type="#_x0000_t75" style="width:99.7pt;height:18.2pt" o:ole="">
            <v:imagedata r:id="rId1290" o:title=""/>
          </v:shape>
          <o:OLEObject Type="Embed" ProgID="Equation.DSMT4" ShapeID="_x0000_i1686" DrawAspect="Content" ObjectID="_1626606327" r:id="rId1291"/>
        </w:object>
      </w:r>
      <w:r w:rsidRPr="005824F0">
        <w:rPr>
          <w:i/>
          <w:sz w:val="28"/>
          <w:szCs w:val="28"/>
        </w:rPr>
        <w:t xml:space="preserve"> 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687" type="#_x0000_t75" style="width:27.7pt;height:14.25pt" o:ole="">
            <v:imagedata r:id="rId1292" o:title=""/>
          </v:shape>
          <o:OLEObject Type="Embed" ProgID="Equation.DSMT4" ShapeID="_x0000_i1687" DrawAspect="Content" ObjectID="_1626606328" r:id="rId129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hoặc </w:t>
      </w:r>
      <w:r w:rsidRPr="005824F0">
        <w:rPr>
          <w:i/>
          <w:position w:val="-6"/>
          <w:sz w:val="28"/>
          <w:szCs w:val="28"/>
        </w:rPr>
        <w:object w:dxaOrig="620" w:dyaOrig="279">
          <v:shape id="_x0000_i1688" type="#_x0000_t75" style="width:30.85pt;height:14.25pt" o:ole="">
            <v:imagedata r:id="rId1294" o:title=""/>
          </v:shape>
          <o:OLEObject Type="Embed" ProgID="Equation.DSMT4" ShapeID="_x0000_i1688" DrawAspect="Content" ObjectID="_1626606329" r:id="rId1295"/>
        </w:object>
      </w:r>
      <w:r w:rsidRPr="005824F0">
        <w:rPr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689" type="#_x0000_t75" style="width:27.7pt;height:14.25pt" o:ole="">
            <v:imagedata r:id="rId1292" o:title=""/>
          </v:shape>
          <o:OLEObject Type="Embed" ProgID="Equation.DSMT4" ShapeID="_x0000_i1689" DrawAspect="Content" ObjectID="_1626606330" r:id="rId129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hoặc </w:t>
      </w:r>
      <w:r w:rsidRPr="005824F0">
        <w:rPr>
          <w:i/>
          <w:position w:val="-6"/>
          <w:sz w:val="28"/>
          <w:szCs w:val="28"/>
        </w:rPr>
        <w:object w:dxaOrig="600" w:dyaOrig="279">
          <v:shape id="_x0000_i1690" type="#_x0000_t75" style="width:30.05pt;height:14.25pt" o:ole="">
            <v:imagedata r:id="rId1297" o:title=""/>
          </v:shape>
          <o:OLEObject Type="Embed" ProgID="Equation.DSMT4" ShapeID="_x0000_i1690" DrawAspect="Content" ObjectID="_1626606331" r:id="rId1298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620" w:dyaOrig="279">
          <v:shape id="_x0000_i1691" type="#_x0000_t75" style="width:30.85pt;height:14.25pt" o:ole="">
            <v:imagedata r:id="rId1299" o:title=""/>
          </v:shape>
          <o:OLEObject Type="Embed" ProgID="Equation.DSMT4" ShapeID="_x0000_i1691" DrawAspect="Content" ObjectID="_1626606332" r:id="rId1300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560" w:dyaOrig="279">
          <v:shape id="_x0000_i1692" type="#_x0000_t75" style="width:27.7pt;height:14.25pt" o:ole="">
            <v:imagedata r:id="rId1292" o:title=""/>
          </v:shape>
          <o:OLEObject Type="Embed" ProgID="Equation.DSMT4" ShapeID="_x0000_i1692" DrawAspect="Content" ObjectID="_1626606333" r:id="rId1301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29.</w:t>
      </w:r>
      <w:r w:rsidRPr="005824F0">
        <w:rPr>
          <w:i/>
          <w:sz w:val="28"/>
          <w:szCs w:val="28"/>
        </w:rPr>
        <w:t xml:space="preserve"> Tọa độ giao điểm của hai đường thẳng </w:t>
      </w:r>
      <w:r w:rsidRPr="005824F0">
        <w:rPr>
          <w:i/>
          <w:position w:val="-12"/>
          <w:sz w:val="28"/>
          <w:szCs w:val="28"/>
        </w:rPr>
        <w:object w:dxaOrig="1939" w:dyaOrig="360">
          <v:shape id="_x0000_i1693" type="#_x0000_t75" style="width:97.3pt;height:18.2pt" o:ole="">
            <v:imagedata r:id="rId1302" o:title=""/>
          </v:shape>
          <o:OLEObject Type="Embed" ProgID="Equation.DSMT4" ShapeID="_x0000_i1693" DrawAspect="Content" ObjectID="_1626606334" r:id="rId1303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30"/>
          <w:sz w:val="28"/>
          <w:szCs w:val="28"/>
        </w:rPr>
        <w:object w:dxaOrig="1620" w:dyaOrig="720">
          <v:shape id="_x0000_i1694" type="#_x0000_t75" style="width:80.7pt;height:36.4pt" o:ole="">
            <v:imagedata r:id="rId1304" o:title=""/>
          </v:shape>
          <o:OLEObject Type="Embed" ProgID="Equation.DSMT4" ShapeID="_x0000_i1694" DrawAspect="Content" ObjectID="_1626606335" r:id="rId1305"/>
        </w:object>
      </w:r>
      <w:r w:rsidRPr="005824F0">
        <w:rPr>
          <w:i/>
          <w:sz w:val="28"/>
          <w:szCs w:val="28"/>
        </w:rPr>
        <w:t xml:space="preserve">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580" w:dyaOrig="400">
          <v:shape id="_x0000_i1695" type="#_x0000_t75" style="width:29.25pt;height:19.8pt" o:ole="">
            <v:imagedata r:id="rId1306" o:title=""/>
          </v:shape>
          <o:OLEObject Type="Embed" ProgID="Equation.DSMT4" ShapeID="_x0000_i1695" DrawAspect="Content" ObjectID="_1626606336" r:id="rId130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700" w:dyaOrig="400">
          <v:shape id="_x0000_i1696" type="#_x0000_t75" style="width:34.8pt;height:19.8pt" o:ole="">
            <v:imagedata r:id="rId1308" o:title=""/>
          </v:shape>
          <o:OLEObject Type="Embed" ProgID="Equation.DSMT4" ShapeID="_x0000_i1696" DrawAspect="Content" ObjectID="_1626606337" r:id="rId130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820" w:dyaOrig="400">
          <v:shape id="_x0000_i1697" type="#_x0000_t75" style="width:41.15pt;height:19.8pt" o:ole="">
            <v:imagedata r:id="rId1310" o:title=""/>
          </v:shape>
          <o:OLEObject Type="Embed" ProgID="Equation.DSMT4" ShapeID="_x0000_i1697" DrawAspect="Content" ObjectID="_1626606338" r:id="rId131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i/>
          <w:sz w:val="28"/>
          <w:szCs w:val="28"/>
        </w:rPr>
        <w:t>Kết quả khác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30.</w:t>
      </w:r>
      <w:r w:rsidRPr="005824F0">
        <w:rPr>
          <w:i/>
          <w:sz w:val="28"/>
          <w:szCs w:val="28"/>
        </w:rPr>
        <w:t xml:space="preserve"> Khoảng cách từ điểm </w:t>
      </w:r>
      <w:r w:rsidRPr="005824F0">
        <w:rPr>
          <w:i/>
          <w:position w:val="-14"/>
          <w:sz w:val="28"/>
          <w:szCs w:val="28"/>
        </w:rPr>
        <w:object w:dxaOrig="900" w:dyaOrig="400">
          <v:shape id="_x0000_i1698" type="#_x0000_t75" style="width:45.1pt;height:19.8pt" o:ole="">
            <v:imagedata r:id="rId1312" o:title=""/>
          </v:shape>
          <o:OLEObject Type="Embed" ProgID="Equation.DSMT4" ShapeID="_x0000_i1698" DrawAspect="Content" ObjectID="_1626606339" r:id="rId1313"/>
        </w:object>
      </w:r>
      <w:r w:rsidRPr="005824F0">
        <w:rPr>
          <w:i/>
          <w:sz w:val="28"/>
          <w:szCs w:val="28"/>
        </w:rPr>
        <w:t xml:space="preserve"> đến đường thẳng </w:t>
      </w:r>
      <w:r w:rsidRPr="005824F0">
        <w:rPr>
          <w:i/>
          <w:position w:val="-30"/>
          <w:sz w:val="28"/>
          <w:szCs w:val="28"/>
        </w:rPr>
        <w:object w:dxaOrig="1380" w:dyaOrig="720">
          <v:shape id="_x0000_i1699" type="#_x0000_t75" style="width:68.85pt;height:36.4pt" o:ole="">
            <v:imagedata r:id="rId1314" o:title=""/>
          </v:shape>
          <o:OLEObject Type="Embed" ProgID="Equation.DSMT4" ShapeID="_x0000_i1699" DrawAspect="Content" ObjectID="_1626606340" r:id="rId1315"/>
        </w:object>
      </w:r>
      <w:r w:rsidRPr="005824F0">
        <w:rPr>
          <w:i/>
          <w:sz w:val="28"/>
          <w:szCs w:val="28"/>
        </w:rPr>
        <w:t xml:space="preserve"> là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8"/>
          <w:sz w:val="28"/>
          <w:szCs w:val="28"/>
        </w:rPr>
        <w:object w:dxaOrig="480" w:dyaOrig="360">
          <v:shape id="_x0000_i1700" type="#_x0000_t75" style="width:23.75pt;height:18.2pt" o:ole="">
            <v:imagedata r:id="rId1316" o:title=""/>
          </v:shape>
          <o:OLEObject Type="Embed" ProgID="Equation.DSMT4" ShapeID="_x0000_i1700" DrawAspect="Content" ObjectID="_1626606341" r:id="rId131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8"/>
          <w:sz w:val="28"/>
          <w:szCs w:val="28"/>
        </w:rPr>
        <w:object w:dxaOrig="520" w:dyaOrig="660">
          <v:shape id="_x0000_i1701" type="#_x0000_t75" style="width:26.1pt;height:33.25pt" o:ole="">
            <v:imagedata r:id="rId1318" o:title=""/>
          </v:shape>
          <o:OLEObject Type="Embed" ProgID="Equation.DSMT4" ShapeID="_x0000_i1701" DrawAspect="Content" ObjectID="_1626606342" r:id="rId131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8"/>
          <w:sz w:val="28"/>
          <w:szCs w:val="28"/>
        </w:rPr>
        <w:object w:dxaOrig="400" w:dyaOrig="660">
          <v:shape id="_x0000_i1702" type="#_x0000_t75" style="width:19.8pt;height:33.25pt" o:ole="">
            <v:imagedata r:id="rId1320" o:title=""/>
          </v:shape>
          <o:OLEObject Type="Embed" ProgID="Equation.DSMT4" ShapeID="_x0000_i1702" DrawAspect="Content" ObjectID="_1626606343" r:id="rId132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8"/>
          <w:sz w:val="28"/>
          <w:szCs w:val="28"/>
        </w:rPr>
        <w:object w:dxaOrig="360" w:dyaOrig="360">
          <v:shape id="_x0000_i1703" type="#_x0000_t75" style="width:18.2pt;height:18.2pt" o:ole="">
            <v:imagedata r:id="rId1322" o:title=""/>
          </v:shape>
          <o:OLEObject Type="Embed" ProgID="Equation.DSMT4" ShapeID="_x0000_i1703" DrawAspect="Content" ObjectID="_1626606344" r:id="rId1323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31.</w:t>
      </w:r>
      <w:r w:rsidRPr="005824F0">
        <w:rPr>
          <w:i/>
          <w:sz w:val="28"/>
          <w:szCs w:val="28"/>
        </w:rPr>
        <w:t xml:space="preserve"> Cho 2 điểm </w:t>
      </w:r>
      <w:r w:rsidRPr="005824F0">
        <w:rPr>
          <w:i/>
          <w:position w:val="-14"/>
          <w:sz w:val="28"/>
          <w:szCs w:val="28"/>
        </w:rPr>
        <w:object w:dxaOrig="1760" w:dyaOrig="400">
          <v:shape id="_x0000_i1704" type="#_x0000_t75" style="width:87.8pt;height:19.8pt" o:ole="">
            <v:imagedata r:id="rId1324" o:title=""/>
          </v:shape>
          <o:OLEObject Type="Embed" ProgID="Equation.DSMT4" ShapeID="_x0000_i1704" DrawAspect="Content" ObjectID="_1626606345" r:id="rId1325"/>
        </w:object>
      </w:r>
      <w:r w:rsidRPr="005824F0">
        <w:rPr>
          <w:i/>
          <w:sz w:val="28"/>
          <w:szCs w:val="28"/>
        </w:rPr>
        <w:t>. Tìm tọa độ điểm M thuộc Oy sao cho diện tích ∆MAB bằng 6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540" w:dyaOrig="400">
          <v:shape id="_x0000_i1705" type="#_x0000_t75" style="width:26.9pt;height:19.8pt" o:ole="">
            <v:imagedata r:id="rId1326" o:title=""/>
          </v:shape>
          <o:OLEObject Type="Embed" ProgID="Equation.DSMT4" ShapeID="_x0000_i1705" DrawAspect="Content" ObjectID="_1626606346" r:id="rId132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560" w:dyaOrig="400">
          <v:shape id="_x0000_i1706" type="#_x0000_t75" style="width:27.7pt;height:19.8pt" o:ole="">
            <v:imagedata r:id="rId1328" o:title=""/>
          </v:shape>
          <o:OLEObject Type="Embed" ProgID="Equation.DSMT4" ShapeID="_x0000_i1706" DrawAspect="Content" ObjectID="_1626606347" r:id="rId132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540" w:dyaOrig="400">
          <v:shape id="_x0000_i1707" type="#_x0000_t75" style="width:26.9pt;height:19.8pt" o:ole="">
            <v:imagedata r:id="rId1330" o:title=""/>
          </v:shape>
          <o:OLEObject Type="Embed" ProgID="Equation.DSMT4" ShapeID="_x0000_i1707" DrawAspect="Content" ObjectID="_1626606348" r:id="rId133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580" w:dyaOrig="400">
          <v:shape id="_x0000_i1708" type="#_x0000_t75" style="width:29.25pt;height:19.8pt" o:ole="">
            <v:imagedata r:id="rId1332" o:title=""/>
          </v:shape>
          <o:OLEObject Type="Embed" ProgID="Equation.DSMT4" ShapeID="_x0000_i1708" DrawAspect="Content" ObjectID="_1626606349" r:id="rId133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i/>
          <w:position w:val="-14"/>
          <w:sz w:val="28"/>
          <w:szCs w:val="28"/>
        </w:rPr>
        <w:object w:dxaOrig="560" w:dyaOrig="400">
          <v:shape id="_x0000_i1709" type="#_x0000_t75" style="width:27.7pt;height:19.8pt" o:ole="">
            <v:imagedata r:id="rId1334" o:title=""/>
          </v:shape>
          <o:OLEObject Type="Embed" ProgID="Equation.DSMT4" ShapeID="_x0000_i1709" DrawAspect="Content" ObjectID="_1626606350" r:id="rId1335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32.</w:t>
      </w:r>
      <w:r w:rsidRPr="005824F0">
        <w:rPr>
          <w:i/>
          <w:sz w:val="28"/>
          <w:szCs w:val="28"/>
        </w:rPr>
        <w:t xml:space="preserve"> Khoảng cách giữa 2 đường thẳng </w:t>
      </w:r>
      <w:r w:rsidRPr="005824F0">
        <w:rPr>
          <w:i/>
          <w:position w:val="-12"/>
          <w:sz w:val="28"/>
          <w:szCs w:val="28"/>
        </w:rPr>
        <w:object w:dxaOrig="1500" w:dyaOrig="360">
          <v:shape id="_x0000_i1710" type="#_x0000_t75" style="width:75.15pt;height:18.2pt" o:ole="">
            <v:imagedata r:id="rId1336" o:title=""/>
          </v:shape>
          <o:OLEObject Type="Embed" ProgID="Equation.DSMT4" ShapeID="_x0000_i1710" DrawAspect="Content" ObjectID="_1626606351" r:id="rId1337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12"/>
          <w:sz w:val="28"/>
          <w:szCs w:val="28"/>
        </w:rPr>
        <w:object w:dxaOrig="2060" w:dyaOrig="360">
          <v:shape id="_x0000_i1711" type="#_x0000_t75" style="width:102.85pt;height:18.2pt" o:ole="">
            <v:imagedata r:id="rId1338" o:title=""/>
          </v:shape>
          <o:OLEObject Type="Embed" ProgID="Equation.DSMT4" ShapeID="_x0000_i1711" DrawAspect="Content" ObjectID="_1626606352" r:id="rId1339"/>
        </w:objec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440" w:dyaOrig="320">
          <v:shape id="_x0000_i1712" type="#_x0000_t75" style="width:22.15pt;height:15.8pt" o:ole="">
            <v:imagedata r:id="rId1340" o:title=""/>
          </v:shape>
          <o:OLEObject Type="Embed" ProgID="Equation.DSMT4" ShapeID="_x0000_i1712" DrawAspect="Content" ObjectID="_1626606353" r:id="rId134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0"/>
          <w:sz w:val="28"/>
          <w:szCs w:val="28"/>
        </w:rPr>
        <w:object w:dxaOrig="460" w:dyaOrig="320">
          <v:shape id="_x0000_i1713" type="#_x0000_t75" style="width:22.95pt;height:15.8pt" o:ole="">
            <v:imagedata r:id="rId1342" o:title=""/>
          </v:shape>
          <o:OLEObject Type="Embed" ProgID="Equation.DSMT4" ShapeID="_x0000_i1713" DrawAspect="Content" ObjectID="_1626606354" r:id="rId134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380" w:dyaOrig="279">
          <v:shape id="_x0000_i1714" type="#_x0000_t75" style="width:19pt;height:14.25pt" o:ole="">
            <v:imagedata r:id="rId1344" o:title=""/>
          </v:shape>
          <o:OLEObject Type="Embed" ProgID="Equation.DSMT4" ShapeID="_x0000_i1714" DrawAspect="Content" ObjectID="_1626606355" r:id="rId134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8"/>
          <w:sz w:val="28"/>
          <w:szCs w:val="28"/>
        </w:rPr>
        <w:object w:dxaOrig="580" w:dyaOrig="360">
          <v:shape id="_x0000_i1715" type="#_x0000_t75" style="width:29.25pt;height:18.2pt" o:ole="">
            <v:imagedata r:id="rId1346" o:title=""/>
          </v:shape>
          <o:OLEObject Type="Embed" ProgID="Equation.DSMT4" ShapeID="_x0000_i1715" DrawAspect="Content" ObjectID="_1626606356" r:id="rId1347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33.</w:t>
      </w:r>
      <w:r w:rsidRPr="005824F0">
        <w:rPr>
          <w:i/>
          <w:sz w:val="28"/>
          <w:szCs w:val="28"/>
        </w:rPr>
        <w:t xml:space="preserve"> Tính diện tích ∆ABC, biết </w:t>
      </w:r>
      <w:r w:rsidRPr="005824F0">
        <w:rPr>
          <w:i/>
          <w:position w:val="-14"/>
          <w:sz w:val="28"/>
          <w:szCs w:val="28"/>
        </w:rPr>
        <w:object w:dxaOrig="2740" w:dyaOrig="400">
          <v:shape id="_x0000_i1716" type="#_x0000_t75" style="width:136.9pt;height:19.8pt" o:ole="">
            <v:imagedata r:id="rId1348" o:title=""/>
          </v:shape>
          <o:OLEObject Type="Embed" ProgID="Equation.DSMT4" ShapeID="_x0000_i1716" DrawAspect="Content" ObjectID="_1626606357" r:id="rId1349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8"/>
          <w:sz w:val="28"/>
          <w:szCs w:val="28"/>
        </w:rPr>
        <w:object w:dxaOrig="540" w:dyaOrig="660">
          <v:shape id="_x0000_i1717" type="#_x0000_t75" style="width:26.9pt;height:33.25pt" o:ole="">
            <v:imagedata r:id="rId1350" o:title=""/>
          </v:shape>
          <o:OLEObject Type="Embed" ProgID="Equation.DSMT4" ShapeID="_x0000_i1717" DrawAspect="Content" ObjectID="_1626606358" r:id="rId135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180" w:dyaOrig="279">
          <v:shape id="_x0000_i1718" type="#_x0000_t75" style="width:8.7pt;height:14.25pt" o:ole="">
            <v:imagedata r:id="rId1352" o:title=""/>
          </v:shape>
          <o:OLEObject Type="Embed" ProgID="Equation.DSMT4" ShapeID="_x0000_i1718" DrawAspect="Content" ObjectID="_1626606359" r:id="rId135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0"/>
          <w:sz w:val="28"/>
          <w:szCs w:val="28"/>
        </w:rPr>
        <w:object w:dxaOrig="340" w:dyaOrig="320">
          <v:shape id="_x0000_i1719" type="#_x0000_t75" style="width:16.6pt;height:15.8pt" o:ole="">
            <v:imagedata r:id="rId1354" o:title=""/>
          </v:shape>
          <o:OLEObject Type="Embed" ProgID="Equation.DSMT4" ShapeID="_x0000_i1719" DrawAspect="Content" ObjectID="_1626606360" r:id="rId135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8"/>
          <w:sz w:val="28"/>
          <w:szCs w:val="28"/>
        </w:rPr>
        <w:object w:dxaOrig="360" w:dyaOrig="360">
          <v:shape id="_x0000_i1720" type="#_x0000_t75" style="width:18.2pt;height:18.2pt" o:ole="">
            <v:imagedata r:id="rId1356" o:title=""/>
          </v:shape>
          <o:OLEObject Type="Embed" ProgID="Equation.DSMT4" ShapeID="_x0000_i1720" DrawAspect="Content" ObjectID="_1626606361" r:id="rId1357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34.</w:t>
      </w:r>
      <w:r w:rsidRPr="005824F0">
        <w:rPr>
          <w:i/>
          <w:sz w:val="28"/>
          <w:szCs w:val="28"/>
        </w:rPr>
        <w:t xml:space="preserve"> Tìm góc giữa 2 đường thẳng </w:t>
      </w:r>
      <w:r w:rsidRPr="005824F0">
        <w:rPr>
          <w:i/>
          <w:position w:val="-12"/>
          <w:sz w:val="28"/>
          <w:szCs w:val="28"/>
        </w:rPr>
        <w:object w:dxaOrig="2299" w:dyaOrig="400">
          <v:shape id="_x0000_i1721" type="#_x0000_t75" style="width:114.75pt;height:19.8pt" o:ole="">
            <v:imagedata r:id="rId1358" o:title=""/>
          </v:shape>
          <o:OLEObject Type="Embed" ProgID="Equation.DSMT4" ShapeID="_x0000_i1721" DrawAspect="Content" ObjectID="_1626606362" r:id="rId1359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12"/>
          <w:sz w:val="28"/>
          <w:szCs w:val="28"/>
        </w:rPr>
        <w:object w:dxaOrig="1480" w:dyaOrig="400">
          <v:shape id="_x0000_i1722" type="#_x0000_t75" style="width:74.35pt;height:19.8pt" o:ole="">
            <v:imagedata r:id="rId1360" o:title=""/>
          </v:shape>
          <o:OLEObject Type="Embed" ProgID="Equation.DSMT4" ShapeID="_x0000_i1722" DrawAspect="Content" ObjectID="_1626606363" r:id="rId1361"/>
        </w:objec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380" w:dyaOrig="320">
          <v:shape id="_x0000_i1723" type="#_x0000_t75" style="width:19pt;height:15.8pt" o:ole="">
            <v:imagedata r:id="rId1362" o:title=""/>
          </v:shape>
          <o:OLEObject Type="Embed" ProgID="Equation.DSMT4" ShapeID="_x0000_i1723" DrawAspect="Content" ObjectID="_1626606364" r:id="rId136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480" w:dyaOrig="320">
          <v:shape id="_x0000_i1724" type="#_x0000_t75" style="width:23.75pt;height:15.8pt" o:ole="">
            <v:imagedata r:id="rId1364" o:title=""/>
          </v:shape>
          <o:OLEObject Type="Embed" ProgID="Equation.DSMT4" ShapeID="_x0000_i1724" DrawAspect="Content" ObjectID="_1626606365" r:id="rId136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400" w:dyaOrig="320">
          <v:shape id="_x0000_i1725" type="#_x0000_t75" style="width:19.8pt;height:15.8pt" o:ole="">
            <v:imagedata r:id="rId1366" o:title=""/>
          </v:shape>
          <o:OLEObject Type="Embed" ProgID="Equation.DSMT4" ShapeID="_x0000_i1725" DrawAspect="Content" ObjectID="_1626606366" r:id="rId136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480" w:dyaOrig="320">
          <v:shape id="_x0000_i1726" type="#_x0000_t75" style="width:23.75pt;height:15.8pt" o:ole="">
            <v:imagedata r:id="rId1368" o:title=""/>
          </v:shape>
          <o:OLEObject Type="Embed" ProgID="Equation.DSMT4" ShapeID="_x0000_i1726" DrawAspect="Content" ObjectID="_1626606367" r:id="rId1369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lastRenderedPageBreak/>
        <w:t>35.</w:t>
      </w:r>
      <w:r w:rsidRPr="005824F0">
        <w:rPr>
          <w:i/>
          <w:sz w:val="28"/>
          <w:szCs w:val="28"/>
        </w:rPr>
        <w:t xml:space="preserve"> Tìm góc hợp bởi 2 đường thẳng </w:t>
      </w:r>
      <w:r w:rsidRPr="005824F0">
        <w:rPr>
          <w:i/>
          <w:position w:val="-12"/>
          <w:sz w:val="28"/>
          <w:szCs w:val="28"/>
        </w:rPr>
        <w:object w:dxaOrig="1920" w:dyaOrig="360">
          <v:shape id="_x0000_i1727" type="#_x0000_t75" style="width:95.75pt;height:18.2pt" o:ole="">
            <v:imagedata r:id="rId1370" o:title=""/>
          </v:shape>
          <o:OLEObject Type="Embed" ProgID="Equation.DSMT4" ShapeID="_x0000_i1727" DrawAspect="Content" ObjectID="_1626606368" r:id="rId1371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30"/>
          <w:sz w:val="28"/>
          <w:szCs w:val="28"/>
        </w:rPr>
        <w:object w:dxaOrig="1579" w:dyaOrig="720">
          <v:shape id="_x0000_i1728" type="#_x0000_t75" style="width:79.1pt;height:36.4pt" o:ole="">
            <v:imagedata r:id="rId1372" o:title=""/>
          </v:shape>
          <o:OLEObject Type="Embed" ProgID="Equation.DSMT4" ShapeID="_x0000_i1728" DrawAspect="Content" ObjectID="_1626606369" r:id="rId1373"/>
        </w:objec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380" w:dyaOrig="320">
          <v:shape id="_x0000_i1729" type="#_x0000_t75" style="width:19pt;height:15.8pt" o:ole="">
            <v:imagedata r:id="rId1374" o:title=""/>
          </v:shape>
          <o:OLEObject Type="Embed" ProgID="Equation.DSMT4" ShapeID="_x0000_i1729" DrawAspect="Content" ObjectID="_1626606370" r:id="rId137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279" w:dyaOrig="320">
          <v:shape id="_x0000_i1730" type="#_x0000_t75" style="width:14.25pt;height:15.8pt" o:ole="">
            <v:imagedata r:id="rId1376" o:title=""/>
          </v:shape>
          <o:OLEObject Type="Embed" ProgID="Equation.DSMT4" ShapeID="_x0000_i1730" DrawAspect="Content" ObjectID="_1626606371" r:id="rId137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400" w:dyaOrig="320">
          <v:shape id="_x0000_i1731" type="#_x0000_t75" style="width:19.8pt;height:15.8pt" o:ole="">
            <v:imagedata r:id="rId1366" o:title=""/>
          </v:shape>
          <o:OLEObject Type="Embed" ProgID="Equation.DSMT4" ShapeID="_x0000_i1731" DrawAspect="Content" ObjectID="_1626606372" r:id="rId1378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400" w:dyaOrig="320">
          <v:shape id="_x0000_i1732" type="#_x0000_t75" style="width:19.8pt;height:15.8pt" o:ole="">
            <v:imagedata r:id="rId1379" o:title=""/>
          </v:shape>
          <o:OLEObject Type="Embed" ProgID="Equation.DSMT4" ShapeID="_x0000_i1732" DrawAspect="Content" ObjectID="_1626606373" r:id="rId1380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36.</w:t>
      </w:r>
      <w:r w:rsidRPr="005824F0">
        <w:rPr>
          <w:i/>
          <w:sz w:val="28"/>
          <w:szCs w:val="28"/>
        </w:rPr>
        <w:t xml:space="preserve"> Phương trình nào dưới đây là phương trình của đường tròn?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2120" w:dyaOrig="360">
          <v:shape id="_x0000_i1733" type="#_x0000_t75" style="width:106pt;height:18.2pt" o:ole="">
            <v:imagedata r:id="rId1381" o:title=""/>
          </v:shape>
          <o:OLEObject Type="Embed" ProgID="Equation.DSMT4" ShapeID="_x0000_i1733" DrawAspect="Content" ObjectID="_1626606374" r:id="rId138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0"/>
          <w:sz w:val="28"/>
          <w:szCs w:val="28"/>
        </w:rPr>
        <w:object w:dxaOrig="1440" w:dyaOrig="360">
          <v:shape id="_x0000_i1734" type="#_x0000_t75" style="width:1in;height:18.2pt" o:ole="">
            <v:imagedata r:id="rId1383" o:title=""/>
          </v:shape>
          <o:OLEObject Type="Embed" ProgID="Equation.DSMT4" ShapeID="_x0000_i1734" DrawAspect="Content" ObjectID="_1626606375" r:id="rId1384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0"/>
          <w:sz w:val="28"/>
          <w:szCs w:val="28"/>
        </w:rPr>
        <w:object w:dxaOrig="1960" w:dyaOrig="360">
          <v:shape id="_x0000_i1735" type="#_x0000_t75" style="width:98.1pt;height:18.2pt" o:ole="">
            <v:imagedata r:id="rId1385" o:title=""/>
          </v:shape>
          <o:OLEObject Type="Embed" ProgID="Equation.DSMT4" ShapeID="_x0000_i1735" DrawAspect="Content" ObjectID="_1626606376" r:id="rId138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0"/>
          <w:sz w:val="28"/>
          <w:szCs w:val="28"/>
        </w:rPr>
        <w:object w:dxaOrig="2320" w:dyaOrig="360">
          <v:shape id="_x0000_i1736" type="#_x0000_t75" style="width:116.3pt;height:18.2pt" o:ole="">
            <v:imagedata r:id="rId1387" o:title=""/>
          </v:shape>
          <o:OLEObject Type="Embed" ProgID="Equation.DSMT4" ShapeID="_x0000_i1736" DrawAspect="Content" ObjectID="_1626606377" r:id="rId138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37.</w:t>
      </w:r>
      <w:r w:rsidRPr="005824F0">
        <w:rPr>
          <w:i/>
          <w:sz w:val="28"/>
          <w:szCs w:val="28"/>
        </w:rPr>
        <w:t xml:space="preserve"> Đường tròn nào dưới đây đi qua điểm </w:t>
      </w:r>
      <w:r w:rsidRPr="005824F0">
        <w:rPr>
          <w:i/>
          <w:position w:val="-14"/>
          <w:sz w:val="28"/>
          <w:szCs w:val="28"/>
        </w:rPr>
        <w:object w:dxaOrig="900" w:dyaOrig="400">
          <v:shape id="_x0000_i1737" type="#_x0000_t75" style="width:45.1pt;height:19.8pt" o:ole="">
            <v:imagedata r:id="rId1389" o:title=""/>
          </v:shape>
          <o:OLEObject Type="Embed" ProgID="Equation.DSMT4" ShapeID="_x0000_i1737" DrawAspect="Content" ObjectID="_1626606378" r:id="rId1390"/>
        </w:object>
      </w:r>
      <w:r w:rsidRPr="005824F0">
        <w:rPr>
          <w:i/>
          <w:sz w:val="28"/>
          <w:szCs w:val="28"/>
        </w:rPr>
        <w:t>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2360" w:dyaOrig="360">
          <v:shape id="_x0000_i1738" type="#_x0000_t75" style="width:117.9pt;height:18.2pt" o:ole="">
            <v:imagedata r:id="rId1391" o:title=""/>
          </v:shape>
          <o:OLEObject Type="Embed" ProgID="Equation.DSMT4" ShapeID="_x0000_i1738" DrawAspect="Content" ObjectID="_1626606379" r:id="rId1392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0"/>
          <w:sz w:val="28"/>
          <w:szCs w:val="28"/>
        </w:rPr>
        <w:object w:dxaOrig="2040" w:dyaOrig="360">
          <v:shape id="_x0000_i1739" type="#_x0000_t75" style="width:102.05pt;height:18.2pt" o:ole="">
            <v:imagedata r:id="rId1393" o:title=""/>
          </v:shape>
          <o:OLEObject Type="Embed" ProgID="Equation.DSMT4" ShapeID="_x0000_i1739" DrawAspect="Content" ObjectID="_1626606380" r:id="rId1394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0"/>
          <w:sz w:val="28"/>
          <w:szCs w:val="28"/>
        </w:rPr>
        <w:object w:dxaOrig="2360" w:dyaOrig="360">
          <v:shape id="_x0000_i1740" type="#_x0000_t75" style="width:117.9pt;height:18.2pt" o:ole="">
            <v:imagedata r:id="rId1395" o:title=""/>
          </v:shape>
          <o:OLEObject Type="Embed" ProgID="Equation.DSMT4" ShapeID="_x0000_i1740" DrawAspect="Content" ObjectID="_1626606381" r:id="rId139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0"/>
          <w:sz w:val="28"/>
          <w:szCs w:val="28"/>
        </w:rPr>
        <w:object w:dxaOrig="2020" w:dyaOrig="360">
          <v:shape id="_x0000_i1741" type="#_x0000_t75" style="width:101.25pt;height:18.2pt" o:ole="">
            <v:imagedata r:id="rId1397" o:title=""/>
          </v:shape>
          <o:OLEObject Type="Embed" ProgID="Equation.DSMT4" ShapeID="_x0000_i1741" DrawAspect="Content" ObjectID="_1626606382" r:id="rId139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38.</w:t>
      </w:r>
      <w:r w:rsidRPr="005824F0">
        <w:rPr>
          <w:i/>
          <w:sz w:val="28"/>
          <w:szCs w:val="28"/>
        </w:rPr>
        <w:t xml:space="preserve"> Đường tròn nào dưới đây đi qua 2 điểm </w:t>
      </w:r>
      <w:r w:rsidRPr="005824F0">
        <w:rPr>
          <w:i/>
          <w:position w:val="-14"/>
          <w:sz w:val="28"/>
          <w:szCs w:val="28"/>
        </w:rPr>
        <w:object w:dxaOrig="1579" w:dyaOrig="400">
          <v:shape id="_x0000_i1742" type="#_x0000_t75" style="width:79.1pt;height:19.8pt" o:ole="">
            <v:imagedata r:id="rId1399" o:title=""/>
          </v:shape>
          <o:OLEObject Type="Embed" ProgID="Equation.DSMT4" ShapeID="_x0000_i1742" DrawAspect="Content" ObjectID="_1626606383" r:id="rId1400"/>
        </w:object>
      </w:r>
      <w:r w:rsidRPr="005824F0">
        <w:rPr>
          <w:i/>
          <w:sz w:val="28"/>
          <w:szCs w:val="28"/>
        </w:rPr>
        <w:t>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2360" w:dyaOrig="360">
          <v:shape id="_x0000_i1743" type="#_x0000_t75" style="width:117.9pt;height:18.2pt" o:ole="">
            <v:imagedata r:id="rId1401" o:title=""/>
          </v:shape>
          <o:OLEObject Type="Embed" ProgID="Equation.DSMT4" ShapeID="_x0000_i1743" DrawAspect="Content" ObjectID="_1626606384" r:id="rId140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0"/>
          <w:sz w:val="28"/>
          <w:szCs w:val="28"/>
        </w:rPr>
        <w:object w:dxaOrig="2360" w:dyaOrig="360">
          <v:shape id="_x0000_i1744" type="#_x0000_t75" style="width:117.9pt;height:18.2pt" o:ole="">
            <v:imagedata r:id="rId1403" o:title=""/>
          </v:shape>
          <o:OLEObject Type="Embed" ProgID="Equation.DSMT4" ShapeID="_x0000_i1744" DrawAspect="Content" ObjectID="_1626606385" r:id="rId1404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0"/>
          <w:sz w:val="28"/>
          <w:szCs w:val="28"/>
        </w:rPr>
        <w:object w:dxaOrig="1980" w:dyaOrig="360">
          <v:shape id="_x0000_i1745" type="#_x0000_t75" style="width:98.9pt;height:18.2pt" o:ole="">
            <v:imagedata r:id="rId1405" o:title=""/>
          </v:shape>
          <o:OLEObject Type="Embed" ProgID="Equation.DSMT4" ShapeID="_x0000_i1745" DrawAspect="Content" ObjectID="_1626606386" r:id="rId140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0"/>
          <w:sz w:val="28"/>
          <w:szCs w:val="28"/>
        </w:rPr>
        <w:object w:dxaOrig="1800" w:dyaOrig="360">
          <v:shape id="_x0000_i1746" type="#_x0000_t75" style="width:90.2pt;height:18.2pt" o:ole="">
            <v:imagedata r:id="rId1407" o:title=""/>
          </v:shape>
          <o:OLEObject Type="Embed" ProgID="Equation.DSMT4" ShapeID="_x0000_i1746" DrawAspect="Content" ObjectID="_1626606387" r:id="rId140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39.</w:t>
      </w:r>
      <w:r w:rsidRPr="005824F0">
        <w:rPr>
          <w:i/>
          <w:sz w:val="28"/>
          <w:szCs w:val="28"/>
        </w:rPr>
        <w:t xml:space="preserve"> Đường tròn </w:t>
      </w:r>
      <w:r w:rsidRPr="005824F0">
        <w:rPr>
          <w:i/>
          <w:position w:val="-10"/>
          <w:sz w:val="28"/>
          <w:szCs w:val="28"/>
        </w:rPr>
        <w:object w:dxaOrig="2580" w:dyaOrig="360">
          <v:shape id="_x0000_i1747" type="#_x0000_t75" style="width:128.95pt;height:18.2pt" o:ole="">
            <v:imagedata r:id="rId1409" o:title=""/>
          </v:shape>
          <o:OLEObject Type="Embed" ProgID="Equation.DSMT4" ShapeID="_x0000_i1747" DrawAspect="Content" ObjectID="_1626606388" r:id="rId1410"/>
        </w:object>
      </w:r>
      <w:r w:rsidRPr="005824F0">
        <w:rPr>
          <w:i/>
          <w:sz w:val="28"/>
          <w:szCs w:val="28"/>
        </w:rPr>
        <w:t xml:space="preserve"> có bán kính bằng bao nhiêu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380" w:dyaOrig="320">
          <v:shape id="_x0000_i1748" type="#_x0000_t75" style="width:19pt;height:15.8pt" o:ole="">
            <v:imagedata r:id="rId1411" o:title=""/>
          </v:shape>
          <o:OLEObject Type="Embed" ProgID="Equation.DSMT4" ShapeID="_x0000_i1748" DrawAspect="Content" ObjectID="_1626606389" r:id="rId141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0"/>
          <w:sz w:val="28"/>
          <w:szCs w:val="28"/>
        </w:rPr>
        <w:object w:dxaOrig="380" w:dyaOrig="320">
          <v:shape id="_x0000_i1749" type="#_x0000_t75" style="width:19pt;height:15.8pt" o:ole="">
            <v:imagedata r:id="rId1413" o:title=""/>
          </v:shape>
          <o:OLEObject Type="Embed" ProgID="Equation.DSMT4" ShapeID="_x0000_i1749" DrawAspect="Content" ObjectID="_1626606390" r:id="rId141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8"/>
          <w:sz w:val="28"/>
          <w:szCs w:val="28"/>
        </w:rPr>
        <w:object w:dxaOrig="360" w:dyaOrig="360">
          <v:shape id="_x0000_i1750" type="#_x0000_t75" style="width:18.2pt;height:18.2pt" o:ole="">
            <v:imagedata r:id="rId1415" o:title=""/>
          </v:shape>
          <o:OLEObject Type="Embed" ProgID="Equation.DSMT4" ShapeID="_x0000_i1750" DrawAspect="Content" ObjectID="_1626606391" r:id="rId141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360" w:dyaOrig="620">
          <v:shape id="_x0000_i1751" type="#_x0000_t75" style="width:18.2pt;height:30.85pt" o:ole="">
            <v:imagedata r:id="rId1417" o:title=""/>
          </v:shape>
          <o:OLEObject Type="Embed" ProgID="Equation.DSMT4" ShapeID="_x0000_i1751" DrawAspect="Content" ObjectID="_1626606392" r:id="rId141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40.</w:t>
      </w:r>
      <w:r w:rsidRPr="005824F0">
        <w:rPr>
          <w:i/>
          <w:sz w:val="28"/>
          <w:szCs w:val="28"/>
        </w:rPr>
        <w:t xml:space="preserve"> Đường tròn </w:t>
      </w:r>
      <w:r w:rsidRPr="005824F0">
        <w:rPr>
          <w:i/>
          <w:position w:val="-10"/>
          <w:sz w:val="28"/>
          <w:szCs w:val="28"/>
        </w:rPr>
        <w:object w:dxaOrig="2480" w:dyaOrig="360">
          <v:shape id="_x0000_i1752" type="#_x0000_t75" style="width:124.2pt;height:18.2pt" o:ole="">
            <v:imagedata r:id="rId1419" o:title=""/>
          </v:shape>
          <o:OLEObject Type="Embed" ProgID="Equation.DSMT4" ShapeID="_x0000_i1752" DrawAspect="Content" ObjectID="_1626606393" r:id="rId1420"/>
        </w:object>
      </w:r>
      <w:r w:rsidRPr="005824F0">
        <w:rPr>
          <w:i/>
          <w:sz w:val="28"/>
          <w:szCs w:val="28"/>
        </w:rPr>
        <w:t xml:space="preserve"> cắt đường thẳng </w:t>
      </w:r>
      <w:r w:rsidRPr="005824F0">
        <w:rPr>
          <w:i/>
          <w:position w:val="-10"/>
          <w:sz w:val="28"/>
          <w:szCs w:val="28"/>
        </w:rPr>
        <w:object w:dxaOrig="1240" w:dyaOrig="320">
          <v:shape id="_x0000_i1753" type="#_x0000_t75" style="width:61.7pt;height:15.8pt" o:ole="">
            <v:imagedata r:id="rId1421" o:title=""/>
          </v:shape>
          <o:OLEObject Type="Embed" ProgID="Equation.DSMT4" ShapeID="_x0000_i1753" DrawAspect="Content" ObjectID="_1626606394" r:id="rId1422"/>
        </w:object>
      </w:r>
      <w:r w:rsidRPr="005824F0">
        <w:rPr>
          <w:i/>
          <w:sz w:val="28"/>
          <w:szCs w:val="28"/>
        </w:rPr>
        <w:t xml:space="preserve"> theo một dây cung có độ dài bằng bao nhiêu?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279" w:dyaOrig="279">
          <v:shape id="_x0000_i1754" type="#_x0000_t75" style="width:14.25pt;height:14.25pt" o:ole="">
            <v:imagedata r:id="rId1423" o:title=""/>
          </v:shape>
          <o:OLEObject Type="Embed" ProgID="Equation.DSMT4" ShapeID="_x0000_i1754" DrawAspect="Content" ObjectID="_1626606395" r:id="rId142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200" w:dyaOrig="279">
          <v:shape id="_x0000_i1755" type="#_x0000_t75" style="width:10.3pt;height:14.25pt" o:ole="">
            <v:imagedata r:id="rId1425" o:title=""/>
          </v:shape>
          <o:OLEObject Type="Embed" ProgID="Equation.DSMT4" ShapeID="_x0000_i1755" DrawAspect="Content" ObjectID="_1626606396" r:id="rId142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756" type="#_x0000_t75" style="width:10.3pt;height:12.65pt" o:ole="">
            <v:imagedata r:id="rId1427" o:title=""/>
          </v:shape>
          <o:OLEObject Type="Embed" ProgID="Equation.DSMT4" ShapeID="_x0000_i1756" DrawAspect="Content" ObjectID="_1626606397" r:id="rId142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480" w:dyaOrig="340">
          <v:shape id="_x0000_i1757" type="#_x0000_t75" style="width:23.75pt;height:16.6pt" o:ole="">
            <v:imagedata r:id="rId1429" o:title=""/>
          </v:shape>
          <o:OLEObject Type="Embed" ProgID="Equation.DSMT4" ShapeID="_x0000_i1757" DrawAspect="Content" ObjectID="_1626606398" r:id="rId1430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41.</w:t>
      </w:r>
      <w:r w:rsidRPr="005824F0">
        <w:rPr>
          <w:i/>
          <w:sz w:val="28"/>
          <w:szCs w:val="28"/>
        </w:rPr>
        <w:t xml:space="preserve"> Đường tròn </w:t>
      </w:r>
      <w:r w:rsidRPr="005824F0">
        <w:rPr>
          <w:i/>
          <w:position w:val="-10"/>
          <w:sz w:val="28"/>
          <w:szCs w:val="28"/>
        </w:rPr>
        <w:object w:dxaOrig="1400" w:dyaOrig="360">
          <v:shape id="_x0000_i1758" type="#_x0000_t75" style="width:69.65pt;height:18.2pt" o:ole="">
            <v:imagedata r:id="rId1431" o:title=""/>
          </v:shape>
          <o:OLEObject Type="Embed" ProgID="Equation.DSMT4" ShapeID="_x0000_i1758" DrawAspect="Content" ObjectID="_1626606399" r:id="rId1432"/>
        </w:object>
      </w:r>
      <w:r w:rsidRPr="005824F0">
        <w:rPr>
          <w:i/>
          <w:sz w:val="28"/>
          <w:szCs w:val="28"/>
        </w:rPr>
        <w:t xml:space="preserve"> tiếp xúc với đường thẳng nào trong các đường thẳng dưới đây?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1460" w:dyaOrig="320">
          <v:shape id="_x0000_i1759" type="#_x0000_t75" style="width:72.8pt;height:15.8pt" o:ole="">
            <v:imagedata r:id="rId1433" o:title=""/>
          </v:shape>
          <o:OLEObject Type="Embed" ProgID="Equation.DSMT4" ShapeID="_x0000_i1759" DrawAspect="Content" ObjectID="_1626606400" r:id="rId143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0"/>
          <w:sz w:val="28"/>
          <w:szCs w:val="28"/>
        </w:rPr>
        <w:object w:dxaOrig="1200" w:dyaOrig="320">
          <v:shape id="_x0000_i1760" type="#_x0000_t75" style="width:60.15pt;height:15.8pt" o:ole="">
            <v:imagedata r:id="rId1435" o:title=""/>
          </v:shape>
          <o:OLEObject Type="Embed" ProgID="Equation.DSMT4" ShapeID="_x0000_i1760" DrawAspect="Content" ObjectID="_1626606401" r:id="rId143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0"/>
          <w:sz w:val="28"/>
          <w:szCs w:val="28"/>
        </w:rPr>
        <w:object w:dxaOrig="900" w:dyaOrig="320">
          <v:shape id="_x0000_i1761" type="#_x0000_t75" style="width:45.1pt;height:15.8pt" o:ole="">
            <v:imagedata r:id="rId1437" o:title=""/>
          </v:shape>
          <o:OLEObject Type="Embed" ProgID="Equation.DSMT4" ShapeID="_x0000_i1761" DrawAspect="Content" ObjectID="_1626606402" r:id="rId143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0"/>
          <w:sz w:val="28"/>
          <w:szCs w:val="28"/>
        </w:rPr>
        <w:object w:dxaOrig="1420" w:dyaOrig="320">
          <v:shape id="_x0000_i1762" type="#_x0000_t75" style="width:71.2pt;height:15.8pt" o:ole="">
            <v:imagedata r:id="rId1439" o:title=""/>
          </v:shape>
          <o:OLEObject Type="Embed" ProgID="Equation.DSMT4" ShapeID="_x0000_i1762" DrawAspect="Content" ObjectID="_1626606403" r:id="rId1440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42.</w:t>
      </w:r>
      <w:r w:rsidRPr="005824F0">
        <w:rPr>
          <w:i/>
          <w:sz w:val="28"/>
          <w:szCs w:val="28"/>
        </w:rPr>
        <w:t xml:space="preserve"> Đường tròn nào sau đây tiếp xúc với trục Ox?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1440" w:dyaOrig="360">
          <v:shape id="_x0000_i1763" type="#_x0000_t75" style="width:1in;height:18.2pt" o:ole="">
            <v:imagedata r:id="rId1441" o:title=""/>
          </v:shape>
          <o:OLEObject Type="Embed" ProgID="Equation.DSMT4" ShapeID="_x0000_i1763" DrawAspect="Content" ObjectID="_1626606404" r:id="rId144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0"/>
          <w:sz w:val="28"/>
          <w:szCs w:val="28"/>
        </w:rPr>
        <w:object w:dxaOrig="2140" w:dyaOrig="360">
          <v:shape id="_x0000_i1764" type="#_x0000_t75" style="width:106.8pt;height:18.2pt" o:ole="">
            <v:imagedata r:id="rId1443" o:title=""/>
          </v:shape>
          <o:OLEObject Type="Embed" ProgID="Equation.DSMT4" ShapeID="_x0000_i1764" DrawAspect="Content" ObjectID="_1626606405" r:id="rId1444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0"/>
          <w:sz w:val="28"/>
          <w:szCs w:val="28"/>
        </w:rPr>
        <w:object w:dxaOrig="1960" w:dyaOrig="360">
          <v:shape id="_x0000_i1765" type="#_x0000_t75" style="width:98.1pt;height:18.2pt" o:ole="">
            <v:imagedata r:id="rId1445" o:title=""/>
          </v:shape>
          <o:OLEObject Type="Embed" ProgID="Equation.DSMT4" ShapeID="_x0000_i1765" DrawAspect="Content" ObjectID="_1626606406" r:id="rId144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0"/>
          <w:sz w:val="28"/>
          <w:szCs w:val="28"/>
        </w:rPr>
        <w:object w:dxaOrig="2360" w:dyaOrig="360">
          <v:shape id="_x0000_i1766" type="#_x0000_t75" style="width:117.9pt;height:18.2pt" o:ole="">
            <v:imagedata r:id="rId1447" o:title=""/>
          </v:shape>
          <o:OLEObject Type="Embed" ProgID="Equation.DSMT4" ShapeID="_x0000_i1766" DrawAspect="Content" ObjectID="_1626606407" r:id="rId144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43.</w:t>
      </w:r>
      <w:r w:rsidRPr="005824F0">
        <w:rPr>
          <w:i/>
          <w:sz w:val="28"/>
          <w:szCs w:val="28"/>
        </w:rPr>
        <w:t xml:space="preserve"> Đường tròn nào sau đây tiếp xúc với trục Oy?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lastRenderedPageBreak/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0"/>
          <w:sz w:val="28"/>
          <w:szCs w:val="28"/>
        </w:rPr>
        <w:object w:dxaOrig="2420" w:dyaOrig="360">
          <v:shape id="_x0000_i1767" type="#_x0000_t75" style="width:121.05pt;height:18.2pt" o:ole="">
            <v:imagedata r:id="rId1449" o:title=""/>
          </v:shape>
          <o:OLEObject Type="Embed" ProgID="Equation.DSMT4" ShapeID="_x0000_i1767" DrawAspect="Content" ObjectID="_1626606408" r:id="rId1450"/>
        </w:object>
      </w:r>
      <w:r w:rsidRPr="005824F0">
        <w:rPr>
          <w:b/>
          <w:i/>
          <w:sz w:val="28"/>
          <w:szCs w:val="28"/>
        </w:rPr>
        <w:t xml:space="preserve"> 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0"/>
          <w:sz w:val="28"/>
          <w:szCs w:val="28"/>
        </w:rPr>
        <w:object w:dxaOrig="2120" w:dyaOrig="360">
          <v:shape id="_x0000_i1768" type="#_x0000_t75" style="width:106pt;height:18.2pt" o:ole="">
            <v:imagedata r:id="rId1451" o:title=""/>
          </v:shape>
          <o:OLEObject Type="Embed" ProgID="Equation.DSMT4" ShapeID="_x0000_i1768" DrawAspect="Content" ObjectID="_1626606409" r:id="rId1452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0"/>
          <w:sz w:val="28"/>
          <w:szCs w:val="28"/>
        </w:rPr>
        <w:object w:dxaOrig="1400" w:dyaOrig="360">
          <v:shape id="_x0000_i1769" type="#_x0000_t75" style="width:69.65pt;height:18.2pt" o:ole="">
            <v:imagedata r:id="rId1453" o:title=""/>
          </v:shape>
          <o:OLEObject Type="Embed" ProgID="Equation.DSMT4" ShapeID="_x0000_i1769" DrawAspect="Content" ObjectID="_1626606410" r:id="rId1454"/>
        </w:object>
      </w:r>
      <w:r w:rsidRPr="005824F0">
        <w:rPr>
          <w:b/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0"/>
          <w:sz w:val="28"/>
          <w:szCs w:val="28"/>
        </w:rPr>
        <w:object w:dxaOrig="1900" w:dyaOrig="360">
          <v:shape id="_x0000_i1770" type="#_x0000_t75" style="width:94.95pt;height:18.2pt" o:ole="">
            <v:imagedata r:id="rId1455" o:title=""/>
          </v:shape>
          <o:OLEObject Type="Embed" ProgID="Equation.DSMT4" ShapeID="_x0000_i1770" DrawAspect="Content" ObjectID="_1626606411" r:id="rId1456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b/>
          <w:i/>
          <w:sz w:val="28"/>
          <w:szCs w:val="28"/>
        </w:rPr>
      </w:pP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44.</w:t>
      </w:r>
      <w:r w:rsidRPr="005824F0">
        <w:rPr>
          <w:i/>
          <w:sz w:val="28"/>
          <w:szCs w:val="28"/>
        </w:rPr>
        <w:t xml:space="preserve"> Với giá trị nào của m thì đường thẳng </w:t>
      </w:r>
      <w:r w:rsidRPr="005824F0">
        <w:rPr>
          <w:i/>
          <w:position w:val="-10"/>
          <w:sz w:val="28"/>
          <w:szCs w:val="28"/>
        </w:rPr>
        <w:object w:dxaOrig="1520" w:dyaOrig="320">
          <v:shape id="_x0000_i1771" type="#_x0000_t75" style="width:75.95pt;height:15.8pt" o:ole="">
            <v:imagedata r:id="rId1457" o:title=""/>
          </v:shape>
          <o:OLEObject Type="Embed" ProgID="Equation.DSMT4" ShapeID="_x0000_i1771" DrawAspect="Content" ObjectID="_1626606412" r:id="rId1458"/>
        </w:object>
      </w:r>
      <w:r w:rsidRPr="005824F0">
        <w:rPr>
          <w:i/>
          <w:sz w:val="28"/>
          <w:szCs w:val="28"/>
        </w:rPr>
        <w:t xml:space="preserve"> tiếp xúc với đường tròn </w:t>
      </w:r>
      <w:r w:rsidRPr="005824F0">
        <w:rPr>
          <w:i/>
          <w:position w:val="-10"/>
          <w:sz w:val="28"/>
          <w:szCs w:val="28"/>
        </w:rPr>
        <w:object w:dxaOrig="1440" w:dyaOrig="360">
          <v:shape id="_x0000_i1772" type="#_x0000_t75" style="width:1in;height:18.2pt" o:ole="">
            <v:imagedata r:id="rId1459" o:title=""/>
          </v:shape>
          <o:OLEObject Type="Embed" ProgID="Equation.DSMT4" ShapeID="_x0000_i1772" DrawAspect="Content" ObjectID="_1626606413" r:id="rId1460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773" type="#_x0000_t75" style="width:30.05pt;height:14.25pt" o:ole="">
            <v:imagedata r:id="rId1461" o:title=""/>
          </v:shape>
          <o:OLEObject Type="Embed" ProgID="Equation.DSMT4" ShapeID="_x0000_i1773" DrawAspect="Content" ObjectID="_1626606414" r:id="rId146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740" w:dyaOrig="279">
          <v:shape id="_x0000_i1774" type="#_x0000_t75" style="width:37.2pt;height:14.25pt" o:ole="">
            <v:imagedata r:id="rId1463" o:title=""/>
          </v:shape>
          <o:OLEObject Type="Embed" ProgID="Equation.DSMT4" ShapeID="_x0000_i1774" DrawAspect="Content" ObjectID="_1626606415" r:id="rId146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740" w:dyaOrig="279">
          <v:shape id="_x0000_i1775" type="#_x0000_t75" style="width:37.2pt;height:14.25pt" o:ole="">
            <v:imagedata r:id="rId1465" o:title=""/>
          </v:shape>
          <o:OLEObject Type="Embed" ProgID="Equation.DSMT4" ShapeID="_x0000_i1775" DrawAspect="Content" ObjectID="_1626606416" r:id="rId146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859" w:dyaOrig="279">
          <v:shape id="_x0000_i1776" type="#_x0000_t75" style="width:42.75pt;height:14.25pt" o:ole="">
            <v:imagedata r:id="rId1467" o:title=""/>
          </v:shape>
          <o:OLEObject Type="Embed" ProgID="Equation.DSMT4" ShapeID="_x0000_i1776" DrawAspect="Content" ObjectID="_1626606417" r:id="rId1468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45.</w:t>
      </w:r>
      <w:r w:rsidRPr="005824F0">
        <w:rPr>
          <w:i/>
          <w:sz w:val="28"/>
          <w:szCs w:val="28"/>
        </w:rPr>
        <w:t xml:space="preserve"> Với giá trị nào của m thì đường thẳng </w:t>
      </w:r>
      <w:r w:rsidRPr="005824F0">
        <w:rPr>
          <w:i/>
          <w:position w:val="-10"/>
          <w:sz w:val="28"/>
          <w:szCs w:val="28"/>
        </w:rPr>
        <w:object w:dxaOrig="1460" w:dyaOrig="320">
          <v:shape id="_x0000_i1777" type="#_x0000_t75" style="width:72.8pt;height:15.8pt" o:ole="">
            <v:imagedata r:id="rId1469" o:title=""/>
          </v:shape>
          <o:OLEObject Type="Embed" ProgID="Equation.DSMT4" ShapeID="_x0000_i1777" DrawAspect="Content" ObjectID="_1626606418" r:id="rId1470"/>
        </w:object>
      </w:r>
      <w:r w:rsidRPr="005824F0">
        <w:rPr>
          <w:i/>
          <w:sz w:val="28"/>
          <w:szCs w:val="28"/>
        </w:rPr>
        <w:t xml:space="preserve"> tiếp xúc với đường tròn </w:t>
      </w:r>
      <w:r w:rsidRPr="005824F0">
        <w:rPr>
          <w:i/>
          <w:position w:val="-14"/>
          <w:sz w:val="28"/>
          <w:szCs w:val="28"/>
        </w:rPr>
        <w:object w:dxaOrig="1680" w:dyaOrig="440">
          <v:shape id="_x0000_i1778" type="#_x0000_t75" style="width:83.85pt;height:22.15pt" o:ole="">
            <v:imagedata r:id="rId1471" o:title=""/>
          </v:shape>
          <o:OLEObject Type="Embed" ProgID="Equation.DSMT4" ShapeID="_x0000_i1778" DrawAspect="Content" ObjectID="_1626606419" r:id="rId1472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6"/>
          <w:sz w:val="28"/>
          <w:szCs w:val="28"/>
        </w:rPr>
        <w:object w:dxaOrig="620" w:dyaOrig="279">
          <v:shape id="_x0000_i1779" type="#_x0000_t75" style="width:30.85pt;height:14.25pt" o:ole="">
            <v:imagedata r:id="rId1473" o:title=""/>
          </v:shape>
          <o:OLEObject Type="Embed" ProgID="Equation.DSMT4" ShapeID="_x0000_i1779" DrawAspect="Content" ObjectID="_1626606420" r:id="rId147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780" type="#_x0000_t75" style="width:30.05pt;height:14.25pt" o:ole="">
            <v:imagedata r:id="rId1475" o:title=""/>
          </v:shape>
          <o:OLEObject Type="Embed" ProgID="Equation.DSMT4" ShapeID="_x0000_i1780" DrawAspect="Content" ObjectID="_1626606421" r:id="rId147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620" w:dyaOrig="279">
          <v:shape id="_x0000_i1781" type="#_x0000_t75" style="width:30.85pt;height:14.25pt" o:ole="">
            <v:imagedata r:id="rId1477" o:title=""/>
          </v:shape>
          <o:OLEObject Type="Embed" ProgID="Equation.DSMT4" ShapeID="_x0000_i1781" DrawAspect="Content" ObjectID="_1626606422" r:id="rId147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i/>
          <w:position w:val="-6"/>
          <w:sz w:val="28"/>
          <w:szCs w:val="28"/>
        </w:rPr>
        <w:object w:dxaOrig="740" w:dyaOrig="279">
          <v:shape id="_x0000_i1782" type="#_x0000_t75" style="width:37.2pt;height:14.25pt" o:ole="">
            <v:imagedata r:id="rId1479" o:title=""/>
          </v:shape>
          <o:OLEObject Type="Embed" ProgID="Equation.DSMT4" ShapeID="_x0000_i1782" DrawAspect="Content" ObjectID="_1626606423" r:id="rId1480"/>
        </w:object>
      </w:r>
      <w:r w:rsidRPr="005824F0">
        <w:rPr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600" w:dyaOrig="279">
          <v:shape id="_x0000_i1783" type="#_x0000_t75" style="width:30.05pt;height:14.25pt" o:ole="">
            <v:imagedata r:id="rId1481" o:title=""/>
          </v:shape>
          <o:OLEObject Type="Embed" ProgID="Equation.DSMT4" ShapeID="_x0000_i1783" DrawAspect="Content" ObjectID="_1626606424" r:id="rId1482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6"/>
          <w:sz w:val="28"/>
          <w:szCs w:val="28"/>
        </w:rPr>
        <w:object w:dxaOrig="560" w:dyaOrig="279">
          <v:shape id="_x0000_i1784" type="#_x0000_t75" style="width:27.7pt;height:14.25pt" o:ole="">
            <v:imagedata r:id="rId1483" o:title=""/>
          </v:shape>
          <o:OLEObject Type="Embed" ProgID="Equation.DSMT4" ShapeID="_x0000_i1784" DrawAspect="Content" ObjectID="_1626606425" r:id="rId1484"/>
        </w:object>
      </w:r>
      <w:r w:rsidRPr="005824F0">
        <w:rPr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46.</w:t>
      </w:r>
      <w:r w:rsidRPr="005824F0">
        <w:rPr>
          <w:i/>
          <w:sz w:val="28"/>
          <w:szCs w:val="28"/>
        </w:rPr>
        <w:t xml:space="preserve"> Đường tròn tâm </w:t>
      </w:r>
      <w:r w:rsidRPr="005824F0">
        <w:rPr>
          <w:i/>
          <w:position w:val="-14"/>
          <w:sz w:val="28"/>
          <w:szCs w:val="28"/>
        </w:rPr>
        <w:object w:dxaOrig="840" w:dyaOrig="400">
          <v:shape id="_x0000_i1785" type="#_x0000_t75" style="width:41.95pt;height:19.8pt" o:ole="">
            <v:imagedata r:id="rId1485" o:title=""/>
          </v:shape>
          <o:OLEObject Type="Embed" ProgID="Equation.DSMT4" ShapeID="_x0000_i1785" DrawAspect="Content" ObjectID="_1626606426" r:id="rId1486"/>
        </w:object>
      </w:r>
      <w:r w:rsidRPr="005824F0">
        <w:rPr>
          <w:i/>
          <w:sz w:val="28"/>
          <w:szCs w:val="28"/>
        </w:rPr>
        <w:t xml:space="preserve"> tiếp xúc với đường thẳng </w:t>
      </w:r>
      <w:r w:rsidRPr="005824F0">
        <w:rPr>
          <w:i/>
          <w:position w:val="-10"/>
          <w:sz w:val="28"/>
          <w:szCs w:val="28"/>
        </w:rPr>
        <w:object w:dxaOrig="1300" w:dyaOrig="320">
          <v:shape id="_x0000_i1786" type="#_x0000_t75" style="width:64.9pt;height:15.8pt" o:ole="">
            <v:imagedata r:id="rId1487" o:title=""/>
          </v:shape>
          <o:OLEObject Type="Embed" ProgID="Equation.DSMT4" ShapeID="_x0000_i1786" DrawAspect="Content" ObjectID="_1626606427" r:id="rId1488"/>
        </w:object>
      </w:r>
      <w:r w:rsidRPr="005824F0">
        <w:rPr>
          <w:i/>
          <w:sz w:val="28"/>
          <w:szCs w:val="28"/>
        </w:rPr>
        <w:t>. Hỏi bán kính đường tròn bằng bao nhiêu?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8"/>
          <w:sz w:val="28"/>
          <w:szCs w:val="28"/>
        </w:rPr>
        <w:object w:dxaOrig="499" w:dyaOrig="360">
          <v:shape id="_x0000_i1787" type="#_x0000_t75" style="width:25.3pt;height:18.2pt" o:ole="">
            <v:imagedata r:id="rId1489" o:title=""/>
          </v:shape>
          <o:OLEObject Type="Embed" ProgID="Equation.DSMT4" ShapeID="_x0000_i1787" DrawAspect="Content" ObjectID="_1626606428" r:id="rId149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8"/>
          <w:sz w:val="28"/>
          <w:szCs w:val="28"/>
        </w:rPr>
        <w:object w:dxaOrig="540" w:dyaOrig="660">
          <v:shape id="_x0000_i1788" type="#_x0000_t75" style="width:26.9pt;height:33.25pt" o:ole="">
            <v:imagedata r:id="rId1491" o:title=""/>
          </v:shape>
          <o:OLEObject Type="Embed" ProgID="Equation.DSMT4" ShapeID="_x0000_i1788" DrawAspect="Content" ObjectID="_1626606429" r:id="rId149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320" w:dyaOrig="620">
          <v:shape id="_x0000_i1789" type="#_x0000_t75" style="width:15.8pt;height:30.85pt" o:ole="">
            <v:imagedata r:id="rId1493" o:title=""/>
          </v:shape>
          <o:OLEObject Type="Embed" ProgID="Equation.DSMT4" ShapeID="_x0000_i1789" DrawAspect="Content" ObjectID="_1626606430" r:id="rId149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200" w:dyaOrig="279">
          <v:shape id="_x0000_i1790" type="#_x0000_t75" style="width:10.3pt;height:14.25pt" o:ole="">
            <v:imagedata r:id="rId1495" o:title=""/>
          </v:shape>
          <o:OLEObject Type="Embed" ProgID="Equation.DSMT4" ShapeID="_x0000_i1790" DrawAspect="Content" ObjectID="_1626606431" r:id="rId1496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47.</w:t>
      </w:r>
      <w:r w:rsidRPr="005824F0">
        <w:rPr>
          <w:i/>
          <w:sz w:val="28"/>
          <w:szCs w:val="28"/>
        </w:rPr>
        <w:t xml:space="preserve"> Tìm tọa độ giao điểm của đường tròn </w:t>
      </w:r>
      <w:r w:rsidRPr="005824F0">
        <w:rPr>
          <w:i/>
          <w:position w:val="-10"/>
          <w:sz w:val="28"/>
          <w:szCs w:val="28"/>
        </w:rPr>
        <w:object w:dxaOrig="2340" w:dyaOrig="360">
          <v:shape id="_x0000_i1791" type="#_x0000_t75" style="width:117.1pt;height:18.2pt" o:ole="">
            <v:imagedata r:id="rId1497" o:title=""/>
          </v:shape>
          <o:OLEObject Type="Embed" ProgID="Equation.DSMT4" ShapeID="_x0000_i1791" DrawAspect="Content" ObjectID="_1626606432" r:id="rId1498"/>
        </w:object>
      </w:r>
      <w:r w:rsidRPr="005824F0">
        <w:rPr>
          <w:i/>
          <w:sz w:val="28"/>
          <w:szCs w:val="28"/>
        </w:rPr>
        <w:t xml:space="preserve"> và đường thẳng </w:t>
      </w:r>
      <w:r w:rsidRPr="005824F0">
        <w:rPr>
          <w:i/>
          <w:position w:val="-30"/>
          <w:sz w:val="28"/>
          <w:szCs w:val="28"/>
        </w:rPr>
        <w:object w:dxaOrig="1120" w:dyaOrig="720">
          <v:shape id="_x0000_i1792" type="#_x0000_t75" style="width:56.2pt;height:36.4pt" o:ole="">
            <v:imagedata r:id="rId1499" o:title=""/>
          </v:shape>
          <o:OLEObject Type="Embed" ProgID="Equation.DSMT4" ShapeID="_x0000_i1792" DrawAspect="Content" ObjectID="_1626606433" r:id="rId1500"/>
        </w:object>
      </w:r>
      <w:r w:rsidRPr="005824F0">
        <w:rPr>
          <w:i/>
          <w:sz w:val="28"/>
          <w:szCs w:val="28"/>
        </w:rPr>
        <w:t xml:space="preserve"> (với t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>là tham số)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540" w:dyaOrig="400">
          <v:shape id="_x0000_i1793" type="#_x0000_t75" style="width:26.9pt;height:19.8pt" o:ole="">
            <v:imagedata r:id="rId1501" o:title=""/>
          </v:shape>
          <o:OLEObject Type="Embed" ProgID="Equation.DSMT4" ShapeID="_x0000_i1793" DrawAspect="Content" ObjectID="_1626606434" r:id="rId1502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i/>
          <w:position w:val="-14"/>
          <w:sz w:val="28"/>
          <w:szCs w:val="28"/>
        </w:rPr>
        <w:object w:dxaOrig="540" w:dyaOrig="400">
          <v:shape id="_x0000_i1794" type="#_x0000_t75" style="width:26.9pt;height:19.8pt" o:ole="">
            <v:imagedata r:id="rId1503" o:title=""/>
          </v:shape>
          <o:OLEObject Type="Embed" ProgID="Equation.DSMT4" ShapeID="_x0000_i1794" DrawAspect="Content" ObjectID="_1626606435" r:id="rId1504"/>
        </w:object>
      </w:r>
      <w:r w:rsidRPr="005824F0">
        <w:rPr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540" w:dyaOrig="400">
          <v:shape id="_x0000_i1795" type="#_x0000_t75" style="width:26.9pt;height:19.8pt" o:ole="">
            <v:imagedata r:id="rId1505" o:title=""/>
          </v:shape>
          <o:OLEObject Type="Embed" ProgID="Equation.DSMT4" ShapeID="_x0000_i1795" DrawAspect="Content" ObjectID="_1626606436" r:id="rId150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i/>
          <w:position w:val="-14"/>
          <w:sz w:val="28"/>
          <w:szCs w:val="28"/>
        </w:rPr>
        <w:object w:dxaOrig="540" w:dyaOrig="400">
          <v:shape id="_x0000_i1796" type="#_x0000_t75" style="width:26.9pt;height:19.8pt" o:ole="">
            <v:imagedata r:id="rId1507" o:title=""/>
          </v:shape>
          <o:OLEObject Type="Embed" ProgID="Equation.DSMT4" ShapeID="_x0000_i1796" DrawAspect="Content" ObjectID="_1626606437" r:id="rId1508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540" w:dyaOrig="400">
          <v:shape id="_x0000_i1797" type="#_x0000_t75" style="width:26.9pt;height:19.8pt" o:ole="">
            <v:imagedata r:id="rId1505" o:title=""/>
          </v:shape>
          <o:OLEObject Type="Embed" ProgID="Equation.DSMT4" ShapeID="_x0000_i1797" DrawAspect="Content" ObjectID="_1626606438" r:id="rId150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i/>
          <w:position w:val="-28"/>
          <w:sz w:val="28"/>
          <w:szCs w:val="28"/>
        </w:rPr>
        <w:object w:dxaOrig="740" w:dyaOrig="680">
          <v:shape id="_x0000_i1798" type="#_x0000_t75" style="width:37.2pt;height:34pt" o:ole="">
            <v:imagedata r:id="rId1510" o:title=""/>
          </v:shape>
          <o:OLEObject Type="Embed" ProgID="Equation.DSMT4" ShapeID="_x0000_i1798" DrawAspect="Content" ObjectID="_1626606439" r:id="rId1511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4"/>
          <w:sz w:val="28"/>
          <w:szCs w:val="28"/>
        </w:rPr>
        <w:object w:dxaOrig="580" w:dyaOrig="400">
          <v:shape id="_x0000_i1799" type="#_x0000_t75" style="width:29.25pt;height:19.8pt" o:ole="">
            <v:imagedata r:id="rId1512" o:title=""/>
          </v:shape>
          <o:OLEObject Type="Embed" ProgID="Equation.DSMT4" ShapeID="_x0000_i1799" DrawAspect="Content" ObjectID="_1626606440" r:id="rId1513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48.</w:t>
      </w:r>
      <w:r w:rsidRPr="005824F0">
        <w:rPr>
          <w:i/>
          <w:sz w:val="28"/>
          <w:szCs w:val="28"/>
        </w:rPr>
        <w:t xml:space="preserve"> Đường tròn </w:t>
      </w:r>
      <w:r w:rsidRPr="005824F0">
        <w:rPr>
          <w:i/>
          <w:position w:val="-14"/>
          <w:sz w:val="28"/>
          <w:szCs w:val="28"/>
        </w:rPr>
        <w:object w:dxaOrig="2220" w:dyaOrig="440">
          <v:shape id="_x0000_i1800" type="#_x0000_t75" style="width:110.75pt;height:22.15pt" o:ole="">
            <v:imagedata r:id="rId1514" o:title=""/>
          </v:shape>
          <o:OLEObject Type="Embed" ProgID="Equation.DSMT4" ShapeID="_x0000_i1800" DrawAspect="Content" ObjectID="_1626606441" r:id="rId1515"/>
        </w:object>
      </w:r>
      <w:r w:rsidRPr="005824F0">
        <w:rPr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>không cắt</w:t>
      </w:r>
      <w:r w:rsidRPr="005824F0">
        <w:rPr>
          <w:i/>
          <w:sz w:val="28"/>
          <w:szCs w:val="28"/>
        </w:rPr>
        <w:t xml:space="preserve"> đường thẳng nào trong các đường thẳng sau: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387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i/>
          <w:sz w:val="28"/>
          <w:szCs w:val="28"/>
        </w:rPr>
        <w:t xml:space="preserve">Đường thằng đi qua điểm </w:t>
      </w:r>
      <w:r w:rsidRPr="005824F0">
        <w:rPr>
          <w:i/>
          <w:position w:val="-14"/>
          <w:sz w:val="28"/>
          <w:szCs w:val="28"/>
        </w:rPr>
        <w:object w:dxaOrig="700" w:dyaOrig="400">
          <v:shape id="_x0000_i1801" type="#_x0000_t75" style="width:34.8pt;height:19.8pt" o:ole="">
            <v:imagedata r:id="rId1516" o:title=""/>
          </v:shape>
          <o:OLEObject Type="Embed" ProgID="Equation.DSMT4" ShapeID="_x0000_i1801" DrawAspect="Content" ObjectID="_1626606442" r:id="rId1517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14"/>
          <w:sz w:val="28"/>
          <w:szCs w:val="28"/>
        </w:rPr>
        <w:object w:dxaOrig="780" w:dyaOrig="400">
          <v:shape id="_x0000_i1802" type="#_x0000_t75" style="width:38.75pt;height:19.8pt" o:ole="">
            <v:imagedata r:id="rId1518" o:title=""/>
          </v:shape>
          <o:OLEObject Type="Embed" ProgID="Equation.DSMT4" ShapeID="_x0000_i1802" DrawAspect="Content" ObjectID="_1626606443" r:id="rId1519"/>
        </w:object>
      </w: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B. </w:t>
      </w:r>
      <w:r w:rsidRPr="005824F0">
        <w:rPr>
          <w:i/>
          <w:sz w:val="28"/>
          <w:szCs w:val="28"/>
        </w:rPr>
        <w:t xml:space="preserve">Đường thằng đi qua điểm </w:t>
      </w:r>
      <w:r w:rsidRPr="005824F0">
        <w:rPr>
          <w:i/>
          <w:position w:val="-14"/>
          <w:sz w:val="28"/>
          <w:szCs w:val="28"/>
        </w:rPr>
        <w:object w:dxaOrig="580" w:dyaOrig="400">
          <v:shape id="_x0000_i1803" type="#_x0000_t75" style="width:29.25pt;height:19.8pt" o:ole="">
            <v:imagedata r:id="rId1520" o:title=""/>
          </v:shape>
          <o:OLEObject Type="Embed" ProgID="Equation.DSMT4" ShapeID="_x0000_i1803" DrawAspect="Content" ObjectID="_1626606444" r:id="rId1521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14"/>
          <w:sz w:val="28"/>
          <w:szCs w:val="28"/>
        </w:rPr>
        <w:object w:dxaOrig="820" w:dyaOrig="400">
          <v:shape id="_x0000_i1804" type="#_x0000_t75" style="width:41.15pt;height:19.8pt" o:ole="">
            <v:imagedata r:id="rId1522" o:title=""/>
          </v:shape>
          <o:OLEObject Type="Embed" ProgID="Equation.DSMT4" ShapeID="_x0000_i1804" DrawAspect="Content" ObjectID="_1626606445" r:id="rId1523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387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i/>
          <w:sz w:val="28"/>
          <w:szCs w:val="28"/>
        </w:rPr>
        <w:t xml:space="preserve">Đường thằng có phương trình </w:t>
      </w:r>
      <w:r w:rsidRPr="005824F0">
        <w:rPr>
          <w:i/>
          <w:position w:val="-6"/>
          <w:sz w:val="28"/>
          <w:szCs w:val="28"/>
        </w:rPr>
        <w:object w:dxaOrig="859" w:dyaOrig="279">
          <v:shape id="_x0000_i1805" type="#_x0000_t75" style="width:42.75pt;height:14.25pt" o:ole="">
            <v:imagedata r:id="rId1524" o:title=""/>
          </v:shape>
          <o:OLEObject Type="Embed" ProgID="Equation.DSMT4" ShapeID="_x0000_i1805" DrawAspect="Content" ObjectID="_1626606446" r:id="rId1525"/>
        </w:object>
      </w:r>
      <w:r w:rsidRPr="005824F0">
        <w:rPr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D. </w:t>
      </w:r>
      <w:r w:rsidRPr="005824F0">
        <w:rPr>
          <w:i/>
          <w:sz w:val="28"/>
          <w:szCs w:val="28"/>
        </w:rPr>
        <w:t xml:space="preserve">Đường thằng có phương trình </w:t>
      </w:r>
      <w:r w:rsidRPr="005824F0">
        <w:rPr>
          <w:i/>
          <w:position w:val="-10"/>
          <w:sz w:val="28"/>
          <w:szCs w:val="28"/>
        </w:rPr>
        <w:object w:dxaOrig="900" w:dyaOrig="320">
          <v:shape id="_x0000_i1806" type="#_x0000_t75" style="width:45.1pt;height:15.8pt" o:ole="">
            <v:imagedata r:id="rId1526" o:title=""/>
          </v:shape>
          <o:OLEObject Type="Embed" ProgID="Equation.DSMT4" ShapeID="_x0000_i1806" DrawAspect="Content" ObjectID="_1626606447" r:id="rId1527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lastRenderedPageBreak/>
        <w:t>49.</w:t>
      </w:r>
      <w:r w:rsidRPr="005824F0">
        <w:rPr>
          <w:i/>
          <w:sz w:val="28"/>
          <w:szCs w:val="28"/>
        </w:rPr>
        <w:t xml:space="preserve"> Tìm tọa độ giao điểm của 2 đường tròn </w:t>
      </w:r>
      <w:r w:rsidRPr="005824F0">
        <w:rPr>
          <w:i/>
          <w:position w:val="-10"/>
          <w:sz w:val="28"/>
          <w:szCs w:val="28"/>
        </w:rPr>
        <w:object w:dxaOrig="1440" w:dyaOrig="360">
          <v:shape id="_x0000_i1807" type="#_x0000_t75" style="width:1in;height:18.2pt" o:ole="">
            <v:imagedata r:id="rId1528" o:title=""/>
          </v:shape>
          <o:OLEObject Type="Embed" ProgID="Equation.DSMT4" ShapeID="_x0000_i1807" DrawAspect="Content" ObjectID="_1626606448" r:id="rId1529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10"/>
          <w:sz w:val="28"/>
          <w:szCs w:val="28"/>
        </w:rPr>
        <w:object w:dxaOrig="1560" w:dyaOrig="360">
          <v:shape id="_x0000_i1808" type="#_x0000_t75" style="width:78.35pt;height:18.2pt" o:ole="">
            <v:imagedata r:id="rId1530" o:title=""/>
          </v:shape>
          <o:OLEObject Type="Embed" ProgID="Equation.DSMT4" ShapeID="_x0000_i1808" DrawAspect="Content" ObjectID="_1626606449" r:id="rId1531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700" w:dyaOrig="400">
          <v:shape id="_x0000_i1809" type="#_x0000_t75" style="width:34.8pt;height:19.8pt" o:ole="">
            <v:imagedata r:id="rId1532" o:title=""/>
          </v:shape>
          <o:OLEObject Type="Embed" ProgID="Equation.DSMT4" ShapeID="_x0000_i1809" DrawAspect="Content" ObjectID="_1626606450" r:id="rId153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i/>
          <w:position w:val="-14"/>
          <w:sz w:val="28"/>
          <w:szCs w:val="28"/>
        </w:rPr>
        <w:object w:dxaOrig="700" w:dyaOrig="400">
          <v:shape id="_x0000_i1810" type="#_x0000_t75" style="width:34.8pt;height:19.8pt" o:ole="">
            <v:imagedata r:id="rId1534" o:title=""/>
          </v:shape>
          <o:OLEObject Type="Embed" ProgID="Equation.DSMT4" ShapeID="_x0000_i1810" DrawAspect="Content" ObjectID="_1626606451" r:id="rId1535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580" w:dyaOrig="400">
          <v:shape id="_x0000_i1811" type="#_x0000_t75" style="width:29.25pt;height:19.8pt" o:ole="">
            <v:imagedata r:id="rId1536" o:title=""/>
          </v:shape>
          <o:OLEObject Type="Embed" ProgID="Equation.DSMT4" ShapeID="_x0000_i1811" DrawAspect="Content" ObjectID="_1626606452" r:id="rId153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i/>
          <w:position w:val="-14"/>
          <w:sz w:val="28"/>
          <w:szCs w:val="28"/>
        </w:rPr>
        <w:object w:dxaOrig="580" w:dyaOrig="400">
          <v:shape id="_x0000_i1812" type="#_x0000_t75" style="width:29.25pt;height:19.8pt" o:ole="">
            <v:imagedata r:id="rId1538" o:title=""/>
          </v:shape>
          <o:OLEObject Type="Embed" ProgID="Equation.DSMT4" ShapeID="_x0000_i1812" DrawAspect="Content" ObjectID="_1626606453" r:id="rId1539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4"/>
          <w:sz w:val="28"/>
          <w:szCs w:val="28"/>
        </w:rPr>
        <w:object w:dxaOrig="660" w:dyaOrig="400">
          <v:shape id="_x0000_i1813" type="#_x0000_t75" style="width:33.25pt;height:19.8pt" o:ole="">
            <v:imagedata r:id="rId1540" o:title=""/>
          </v:shape>
          <o:OLEObject Type="Embed" ProgID="Equation.DSMT4" ShapeID="_x0000_i1813" DrawAspect="Content" ObjectID="_1626606454" r:id="rId154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i/>
          <w:position w:val="-14"/>
          <w:sz w:val="28"/>
          <w:szCs w:val="28"/>
        </w:rPr>
        <w:object w:dxaOrig="499" w:dyaOrig="400">
          <v:shape id="_x0000_i1814" type="#_x0000_t75" style="width:25.3pt;height:19.8pt" o:ole="">
            <v:imagedata r:id="rId1542" o:title=""/>
          </v:shape>
          <o:OLEObject Type="Embed" ProgID="Equation.DSMT4" ShapeID="_x0000_i1814" DrawAspect="Content" ObjectID="_1626606455" r:id="rId1543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8"/>
          <w:sz w:val="28"/>
          <w:szCs w:val="28"/>
        </w:rPr>
        <w:object w:dxaOrig="720" w:dyaOrig="480">
          <v:shape id="_x0000_i1815" type="#_x0000_t75" style="width:36.4pt;height:23.75pt" o:ole="">
            <v:imagedata r:id="rId1544" o:title=""/>
          </v:shape>
          <o:OLEObject Type="Embed" ProgID="Equation.DSMT4" ShapeID="_x0000_i1815" DrawAspect="Content" ObjectID="_1626606456" r:id="rId154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i/>
          <w:sz w:val="28"/>
          <w:szCs w:val="28"/>
        </w:rPr>
        <w:t xml:space="preserve">và </w:t>
      </w:r>
      <w:r w:rsidRPr="005824F0">
        <w:rPr>
          <w:i/>
          <w:position w:val="-18"/>
          <w:sz w:val="28"/>
          <w:szCs w:val="28"/>
        </w:rPr>
        <w:object w:dxaOrig="859" w:dyaOrig="480">
          <v:shape id="_x0000_i1816" type="#_x0000_t75" style="width:42.75pt;height:23.75pt" o:ole="">
            <v:imagedata r:id="rId1546" o:title=""/>
          </v:shape>
          <o:OLEObject Type="Embed" ProgID="Equation.DSMT4" ShapeID="_x0000_i1816" DrawAspect="Content" ObjectID="_1626606457" r:id="rId1547"/>
        </w:objec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50.</w:t>
      </w:r>
      <w:r w:rsidRPr="005824F0">
        <w:rPr>
          <w:i/>
          <w:sz w:val="28"/>
          <w:szCs w:val="28"/>
        </w:rPr>
        <w:t xml:space="preserve"> Xác định vị trí tương đối của 2 đường tròn </w:t>
      </w:r>
      <w:r w:rsidRPr="005824F0">
        <w:rPr>
          <w:i/>
          <w:position w:val="-10"/>
          <w:sz w:val="28"/>
          <w:szCs w:val="28"/>
        </w:rPr>
        <w:object w:dxaOrig="1120" w:dyaOrig="360">
          <v:shape id="_x0000_i1817" type="#_x0000_t75" style="width:56.2pt;height:18.2pt" o:ole="">
            <v:imagedata r:id="rId1548" o:title=""/>
          </v:shape>
          <o:OLEObject Type="Embed" ProgID="Equation.DSMT4" ShapeID="_x0000_i1817" DrawAspect="Content" ObjectID="_1626606458" r:id="rId1549"/>
        </w:objec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i/>
          <w:position w:val="-14"/>
          <w:sz w:val="28"/>
          <w:szCs w:val="28"/>
        </w:rPr>
        <w:object w:dxaOrig="2280" w:dyaOrig="440">
          <v:shape id="_x0000_i1818" type="#_x0000_t75" style="width:113.95pt;height:22.15pt" o:ole="">
            <v:imagedata r:id="rId1550" o:title=""/>
          </v:shape>
          <o:OLEObject Type="Embed" ProgID="Equation.DSMT4" ShapeID="_x0000_i1818" DrawAspect="Content" ObjectID="_1626606459" r:id="rId1551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i/>
          <w:sz w:val="28"/>
          <w:szCs w:val="28"/>
        </w:rPr>
        <w:t xml:space="preserve">Không cắt nhau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i/>
          <w:sz w:val="28"/>
          <w:szCs w:val="28"/>
        </w:rPr>
        <w:t>Cắt nhau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i/>
          <w:sz w:val="28"/>
          <w:szCs w:val="28"/>
        </w:rPr>
        <w:t>Tiếp xúc trong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i/>
          <w:sz w:val="28"/>
          <w:szCs w:val="28"/>
        </w:rPr>
        <w:t>Tiếp xúc ngoài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51.</w:t>
      </w:r>
      <w:r w:rsidRPr="005824F0">
        <w:rPr>
          <w:i/>
          <w:sz w:val="28"/>
          <w:szCs w:val="28"/>
        </w:rPr>
        <w:t xml:space="preserve"> Đường elip </w:t>
      </w:r>
      <w:r w:rsidRPr="005824F0">
        <w:rPr>
          <w:i/>
          <w:position w:val="-24"/>
          <w:sz w:val="28"/>
          <w:szCs w:val="28"/>
        </w:rPr>
        <w:object w:dxaOrig="1160" w:dyaOrig="660">
          <v:shape id="_x0000_i1819" type="#_x0000_t75" style="width:57.75pt;height:33.25pt" o:ole="">
            <v:imagedata r:id="rId1552" o:title=""/>
          </v:shape>
          <o:OLEObject Type="Embed" ProgID="Equation.DSMT4" ShapeID="_x0000_i1819" DrawAspect="Content" ObjectID="_1626606460" r:id="rId1553"/>
        </w:object>
      </w:r>
      <w:r w:rsidRPr="005824F0">
        <w:rPr>
          <w:i/>
          <w:sz w:val="28"/>
          <w:szCs w:val="28"/>
        </w:rPr>
        <w:t xml:space="preserve"> có tiêu cự bằng: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4"/>
          <w:sz w:val="28"/>
          <w:szCs w:val="28"/>
        </w:rPr>
        <w:object w:dxaOrig="139" w:dyaOrig="260">
          <v:shape id="_x0000_i1820" type="#_x0000_t75" style="width:7.1pt;height:12.65pt" o:ole="">
            <v:imagedata r:id="rId1554" o:title=""/>
          </v:shape>
          <o:OLEObject Type="Embed" ProgID="Equation.DSMT4" ShapeID="_x0000_i1820" DrawAspect="Content" ObjectID="_1626606461" r:id="rId155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180" w:dyaOrig="279">
          <v:shape id="_x0000_i1821" type="#_x0000_t75" style="width:8.7pt;height:14.25pt" o:ole="">
            <v:imagedata r:id="rId1556" o:title=""/>
          </v:shape>
          <o:OLEObject Type="Embed" ProgID="Equation.DSMT4" ShapeID="_x0000_i1821" DrawAspect="Content" ObjectID="_1626606462" r:id="rId155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822" type="#_x0000_t75" style="width:10.3pt;height:12.65pt" o:ole="">
            <v:imagedata r:id="rId1558" o:title=""/>
          </v:shape>
          <o:OLEObject Type="Embed" ProgID="Equation.DSMT4" ShapeID="_x0000_i1822" DrawAspect="Content" ObjectID="_1626606463" r:id="rId155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823" type="#_x0000_t75" style="width:10.3pt;height:12.65pt" o:ole="">
            <v:imagedata r:id="rId1560" o:title=""/>
          </v:shape>
          <o:OLEObject Type="Embed" ProgID="Equation.DSMT4" ShapeID="_x0000_i1823" DrawAspect="Content" ObjectID="_1626606464" r:id="rId156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52.</w:t>
      </w:r>
      <w:r w:rsidRPr="005824F0">
        <w:rPr>
          <w:i/>
          <w:sz w:val="28"/>
          <w:szCs w:val="28"/>
        </w:rPr>
        <w:t xml:space="preserve"> Đường elip </w:t>
      </w:r>
      <w:r w:rsidRPr="005824F0">
        <w:rPr>
          <w:i/>
          <w:position w:val="-24"/>
          <w:sz w:val="28"/>
          <w:szCs w:val="28"/>
        </w:rPr>
        <w:object w:dxaOrig="1160" w:dyaOrig="660">
          <v:shape id="_x0000_i1824" type="#_x0000_t75" style="width:57.75pt;height:33.25pt" o:ole="">
            <v:imagedata r:id="rId1562" o:title=""/>
          </v:shape>
          <o:OLEObject Type="Embed" ProgID="Equation.DSMT4" ShapeID="_x0000_i1824" DrawAspect="Content" ObjectID="_1626606465" r:id="rId1563"/>
        </w:object>
      </w:r>
      <w:r w:rsidRPr="005824F0">
        <w:rPr>
          <w:i/>
          <w:sz w:val="28"/>
          <w:szCs w:val="28"/>
        </w:rPr>
        <w:t xml:space="preserve"> có một tiêu điểm là: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14"/>
          <w:sz w:val="28"/>
          <w:szCs w:val="28"/>
        </w:rPr>
        <w:object w:dxaOrig="560" w:dyaOrig="400">
          <v:shape id="_x0000_i1825" type="#_x0000_t75" style="width:27.7pt;height:19.8pt" o:ole="">
            <v:imagedata r:id="rId1564" o:title=""/>
          </v:shape>
          <o:OLEObject Type="Embed" ProgID="Equation.DSMT4" ShapeID="_x0000_i1825" DrawAspect="Content" ObjectID="_1626606466" r:id="rId156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14"/>
          <w:sz w:val="28"/>
          <w:szCs w:val="28"/>
        </w:rPr>
        <w:object w:dxaOrig="560" w:dyaOrig="400">
          <v:shape id="_x0000_i1826" type="#_x0000_t75" style="width:27.7pt;height:19.8pt" o:ole="">
            <v:imagedata r:id="rId1566" o:title=""/>
          </v:shape>
          <o:OLEObject Type="Embed" ProgID="Equation.DSMT4" ShapeID="_x0000_i1826" DrawAspect="Content" ObjectID="_1626606467" r:id="rId156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18"/>
          <w:sz w:val="28"/>
          <w:szCs w:val="28"/>
        </w:rPr>
        <w:object w:dxaOrig="880" w:dyaOrig="480">
          <v:shape id="_x0000_i1827" type="#_x0000_t75" style="width:44.3pt;height:23.75pt" o:ole="">
            <v:imagedata r:id="rId1568" o:title=""/>
          </v:shape>
          <o:OLEObject Type="Embed" ProgID="Equation.DSMT4" ShapeID="_x0000_i1827" DrawAspect="Content" ObjectID="_1626606468" r:id="rId156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18"/>
          <w:sz w:val="28"/>
          <w:szCs w:val="28"/>
        </w:rPr>
        <w:object w:dxaOrig="740" w:dyaOrig="480">
          <v:shape id="_x0000_i1828" type="#_x0000_t75" style="width:37.2pt;height:23.75pt" o:ole="">
            <v:imagedata r:id="rId1570" o:title=""/>
          </v:shape>
          <o:OLEObject Type="Embed" ProgID="Equation.DSMT4" ShapeID="_x0000_i1828" DrawAspect="Content" ObjectID="_1626606469" r:id="rId157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53.</w:t>
      </w:r>
      <w:r w:rsidRPr="005824F0">
        <w:rPr>
          <w:i/>
          <w:sz w:val="28"/>
          <w:szCs w:val="28"/>
        </w:rPr>
        <w:t xml:space="preserve"> Cho elip </w:t>
      </w:r>
      <w:r w:rsidRPr="005824F0">
        <w:rPr>
          <w:i/>
          <w:position w:val="-24"/>
          <w:sz w:val="28"/>
          <w:szCs w:val="28"/>
        </w:rPr>
        <w:object w:dxaOrig="1640" w:dyaOrig="660">
          <v:shape id="_x0000_i1829" type="#_x0000_t75" style="width:82.3pt;height:33.25pt" o:ole="">
            <v:imagedata r:id="rId1572" o:title=""/>
          </v:shape>
          <o:OLEObject Type="Embed" ProgID="Equation.DSMT4" ShapeID="_x0000_i1829" DrawAspect="Content" ObjectID="_1626606470" r:id="rId1573"/>
        </w:object>
      </w:r>
      <w:r w:rsidRPr="005824F0">
        <w:rPr>
          <w:i/>
          <w:sz w:val="28"/>
          <w:szCs w:val="28"/>
        </w:rPr>
        <w:t xml:space="preserve"> và điểm M nằm trên (E). Nếu điểm M có hoành độ bằng 1 thì các khoảng cách từ M đến hai tiêu điểm của E bằng: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sz w:val="28"/>
          <w:szCs w:val="28"/>
        </w:rPr>
        <w:t>3</w: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sz w:val="28"/>
          <w:szCs w:val="28"/>
        </w:rPr>
        <w:t>5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sz w:val="28"/>
          <w:szCs w:val="28"/>
        </w:rPr>
        <w:t>3,5</w:t>
      </w:r>
      <w:r w:rsidRPr="005824F0">
        <w:rPr>
          <w:i/>
          <w:sz w:val="28"/>
          <w:szCs w:val="28"/>
        </w:rPr>
        <w:t xml:space="preserve"> và </w:t>
      </w:r>
      <w:r w:rsidRPr="005824F0">
        <w:rPr>
          <w:sz w:val="28"/>
          <w:szCs w:val="28"/>
        </w:rPr>
        <w:t>4, 5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720" w:dyaOrig="340">
          <v:shape id="_x0000_i1830" type="#_x0000_t75" style="width:36.4pt;height:16.6pt" o:ole="">
            <v:imagedata r:id="rId1574" o:title=""/>
          </v:shape>
          <o:OLEObject Type="Embed" ProgID="Equation.DSMT4" ShapeID="_x0000_i1830" DrawAspect="Content" ObjectID="_1626606471" r:id="rId157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760" w:dyaOrig="680">
          <v:shape id="_x0000_i1831" type="#_x0000_t75" style="width:38pt;height:34pt" o:ole="">
            <v:imagedata r:id="rId1576" o:title=""/>
          </v:shape>
          <o:OLEObject Type="Embed" ProgID="Equation.DSMT4" ShapeID="_x0000_i1831" DrawAspect="Content" ObjectID="_1626606472" r:id="rId1577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54.</w:t>
      </w:r>
      <w:r w:rsidRPr="005824F0">
        <w:rPr>
          <w:i/>
          <w:sz w:val="28"/>
          <w:szCs w:val="28"/>
        </w:rPr>
        <w:t xml:space="preserve"> Tâm sai của elip </w:t>
      </w:r>
      <w:r w:rsidRPr="005824F0">
        <w:rPr>
          <w:i/>
          <w:position w:val="-24"/>
          <w:sz w:val="28"/>
          <w:szCs w:val="28"/>
        </w:rPr>
        <w:object w:dxaOrig="1160" w:dyaOrig="660">
          <v:shape id="_x0000_i1832" type="#_x0000_t75" style="width:57.75pt;height:33.25pt" o:ole="">
            <v:imagedata r:id="rId1578" o:title=""/>
          </v:shape>
          <o:OLEObject Type="Embed" ProgID="Equation.DSMT4" ShapeID="_x0000_i1832" DrawAspect="Content" ObjectID="_1626606473" r:id="rId1579"/>
        </w:object>
      </w:r>
      <w:r w:rsidRPr="005824F0">
        <w:rPr>
          <w:i/>
          <w:sz w:val="28"/>
          <w:szCs w:val="28"/>
        </w:rPr>
        <w:t xml:space="preserve"> bằng: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sz w:val="28"/>
          <w:szCs w:val="28"/>
        </w:rPr>
        <w:t>0,2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sz w:val="28"/>
          <w:szCs w:val="28"/>
        </w:rPr>
        <w:t>0,4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400" w:dyaOrig="680">
          <v:shape id="_x0000_i1833" type="#_x0000_t75" style="width:19.8pt;height:34pt" o:ole="">
            <v:imagedata r:id="rId1580" o:title=""/>
          </v:shape>
          <o:OLEObject Type="Embed" ProgID="Equation.DSMT4" ShapeID="_x0000_i1833" DrawAspect="Content" ObjectID="_1626606474" r:id="rId158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4"/>
          <w:sz w:val="28"/>
          <w:szCs w:val="28"/>
        </w:rPr>
        <w:object w:dxaOrig="200" w:dyaOrig="260">
          <v:shape id="_x0000_i1834" type="#_x0000_t75" style="width:10.3pt;height:12.65pt" o:ole="">
            <v:imagedata r:id="rId1582" o:title=""/>
          </v:shape>
          <o:OLEObject Type="Embed" ProgID="Equation.DSMT4" ShapeID="_x0000_i1834" DrawAspect="Content" ObjectID="_1626606475" r:id="rId1583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55.</w:t>
      </w:r>
      <w:r w:rsidRPr="005824F0">
        <w:rPr>
          <w:i/>
          <w:sz w:val="28"/>
          <w:szCs w:val="28"/>
        </w:rPr>
        <w:t xml:space="preserve"> Đường elip </w:t>
      </w:r>
      <w:r w:rsidRPr="005824F0">
        <w:rPr>
          <w:i/>
          <w:position w:val="-24"/>
          <w:sz w:val="28"/>
          <w:szCs w:val="28"/>
        </w:rPr>
        <w:object w:dxaOrig="1160" w:dyaOrig="660">
          <v:shape id="_x0000_i1835" type="#_x0000_t75" style="width:57.75pt;height:33.25pt" o:ole="">
            <v:imagedata r:id="rId1584" o:title=""/>
          </v:shape>
          <o:OLEObject Type="Embed" ProgID="Equation.DSMT4" ShapeID="_x0000_i1835" DrawAspect="Content" ObjectID="_1626606476" r:id="rId1585"/>
        </w:object>
      </w:r>
      <w:r w:rsidRPr="005824F0">
        <w:rPr>
          <w:i/>
          <w:sz w:val="28"/>
          <w:szCs w:val="28"/>
        </w:rPr>
        <w:t xml:space="preserve"> có tiêu cự bằng: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240" w:dyaOrig="620">
          <v:shape id="_x0000_i1836" type="#_x0000_t75" style="width:11.85pt;height:30.85pt" o:ole="">
            <v:imagedata r:id="rId1586" o:title=""/>
          </v:shape>
          <o:OLEObject Type="Embed" ProgID="Equation.DSMT4" ShapeID="_x0000_i1836" DrawAspect="Content" ObjectID="_1626606477" r:id="rId158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200" w:dyaOrig="279">
          <v:shape id="_x0000_i1837" type="#_x0000_t75" style="width:10.3pt;height:14.25pt" o:ole="">
            <v:imagedata r:id="rId1588" o:title=""/>
          </v:shape>
          <o:OLEObject Type="Embed" ProgID="Equation.DSMT4" ShapeID="_x0000_i1837" DrawAspect="Content" ObjectID="_1626606478" r:id="rId158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180" w:dyaOrig="279">
          <v:shape id="_x0000_i1838" type="#_x0000_t75" style="width:8.7pt;height:14.25pt" o:ole="">
            <v:imagedata r:id="rId1590" o:title=""/>
          </v:shape>
          <o:OLEObject Type="Embed" ProgID="Equation.DSMT4" ShapeID="_x0000_i1838" DrawAspect="Content" ObjectID="_1626606479" r:id="rId159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320" w:dyaOrig="620">
          <v:shape id="_x0000_i1839" type="#_x0000_t75" style="width:15.8pt;height:30.85pt" o:ole="">
            <v:imagedata r:id="rId1592" o:title=""/>
          </v:shape>
          <o:OLEObject Type="Embed" ProgID="Equation.DSMT4" ShapeID="_x0000_i1839" DrawAspect="Content" ObjectID="_1626606480" r:id="rId1593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56.</w:t>
      </w:r>
      <w:r w:rsidRPr="005824F0">
        <w:rPr>
          <w:i/>
          <w:sz w:val="28"/>
          <w:szCs w:val="28"/>
        </w:rPr>
        <w:t xml:space="preserve"> Đường thẳng nào sau đây là đường chuẩn của elip </w:t>
      </w:r>
      <w:r w:rsidRPr="005824F0">
        <w:rPr>
          <w:i/>
          <w:position w:val="-24"/>
          <w:sz w:val="28"/>
          <w:szCs w:val="28"/>
        </w:rPr>
        <w:object w:dxaOrig="1160" w:dyaOrig="660">
          <v:shape id="_x0000_i1840" type="#_x0000_t75" style="width:57.75pt;height:33.25pt" o:ole="">
            <v:imagedata r:id="rId1594" o:title=""/>
          </v:shape>
          <o:OLEObject Type="Embed" ProgID="Equation.DSMT4" ShapeID="_x0000_i1840" DrawAspect="Content" ObjectID="_1626606481" r:id="rId1595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8"/>
          <w:sz w:val="28"/>
          <w:szCs w:val="28"/>
        </w:rPr>
        <w:object w:dxaOrig="1180" w:dyaOrig="360">
          <v:shape id="_x0000_i1841" type="#_x0000_t75" style="width:59.35pt;height:18.2pt" o:ole="">
            <v:imagedata r:id="rId1596" o:title=""/>
          </v:shape>
          <o:OLEObject Type="Embed" ProgID="Equation.DSMT4" ShapeID="_x0000_i1841" DrawAspect="Content" ObjectID="_1626606482" r:id="rId159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6"/>
          <w:sz w:val="28"/>
          <w:szCs w:val="28"/>
        </w:rPr>
        <w:object w:dxaOrig="880" w:dyaOrig="279">
          <v:shape id="_x0000_i1842" type="#_x0000_t75" style="width:44.3pt;height:14.25pt" o:ole="">
            <v:imagedata r:id="rId1598" o:title=""/>
          </v:shape>
          <o:OLEObject Type="Embed" ProgID="Equation.DSMT4" ShapeID="_x0000_i1842" DrawAspect="Content" ObjectID="_1626606483" r:id="rId159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6"/>
          <w:sz w:val="28"/>
          <w:szCs w:val="28"/>
        </w:rPr>
        <w:object w:dxaOrig="880" w:dyaOrig="279">
          <v:shape id="_x0000_i1843" type="#_x0000_t75" style="width:44.3pt;height:14.25pt" o:ole="">
            <v:imagedata r:id="rId1600" o:title=""/>
          </v:shape>
          <o:OLEObject Type="Embed" ProgID="Equation.DSMT4" ShapeID="_x0000_i1843" DrawAspect="Content" ObjectID="_1626606484" r:id="rId160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6"/>
          <w:sz w:val="28"/>
          <w:szCs w:val="28"/>
        </w:rPr>
        <w:object w:dxaOrig="880" w:dyaOrig="279">
          <v:shape id="_x0000_i1844" type="#_x0000_t75" style="width:44.3pt;height:14.25pt" o:ole="">
            <v:imagedata r:id="rId1602" o:title=""/>
          </v:shape>
          <o:OLEObject Type="Embed" ProgID="Equation.DSMT4" ShapeID="_x0000_i1844" DrawAspect="Content" ObjectID="_1626606485" r:id="rId1603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lastRenderedPageBreak/>
        <w:t>57.</w:t>
      </w:r>
      <w:r w:rsidRPr="005824F0">
        <w:rPr>
          <w:i/>
          <w:sz w:val="28"/>
          <w:szCs w:val="28"/>
        </w:rPr>
        <w:t xml:space="preserve"> Tìm phương trình chính tắc của elip nếu nó có tiêu cự bằng 6 và trục lớn bằng 10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45" type="#_x0000_t75" style="width:57.75pt;height:33.25pt" o:ole="">
            <v:imagedata r:id="rId1604" o:title=""/>
          </v:shape>
          <o:OLEObject Type="Embed" ProgID="Equation.DSMT4" ShapeID="_x0000_i1845" DrawAspect="Content" ObjectID="_1626606486" r:id="rId160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1260" w:dyaOrig="660">
          <v:shape id="_x0000_i1846" type="#_x0000_t75" style="width:63.3pt;height:33.25pt" o:ole="">
            <v:imagedata r:id="rId1606" o:title=""/>
          </v:shape>
          <o:OLEObject Type="Embed" ProgID="Equation.DSMT4" ShapeID="_x0000_i1846" DrawAspect="Content" ObjectID="_1626606487" r:id="rId160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47" type="#_x0000_t75" style="width:57.75pt;height:33.25pt" o:ole="">
            <v:imagedata r:id="rId1608" o:title=""/>
          </v:shape>
          <o:OLEObject Type="Embed" ProgID="Equation.DSMT4" ShapeID="_x0000_i1847" DrawAspect="Content" ObjectID="_1626606488" r:id="rId160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48" type="#_x0000_t75" style="width:57.75pt;height:33.25pt" o:ole="">
            <v:imagedata r:id="rId1610" o:title=""/>
          </v:shape>
          <o:OLEObject Type="Embed" ProgID="Equation.DSMT4" ShapeID="_x0000_i1848" DrawAspect="Content" ObjectID="_1626606489" r:id="rId161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58.</w:t>
      </w:r>
      <w:r w:rsidRPr="005824F0">
        <w:rPr>
          <w:i/>
          <w:sz w:val="28"/>
          <w:szCs w:val="28"/>
        </w:rPr>
        <w:t xml:space="preserve"> Tìm phương trình chính tắc của elip có tiêu cự bằng 6 và đi qua điểm </w:t>
      </w:r>
      <w:r w:rsidRPr="005824F0">
        <w:rPr>
          <w:i/>
          <w:position w:val="-14"/>
          <w:sz w:val="28"/>
          <w:szCs w:val="28"/>
        </w:rPr>
        <w:object w:dxaOrig="760" w:dyaOrig="400">
          <v:shape id="_x0000_i1849" type="#_x0000_t75" style="width:38pt;height:19.8pt" o:ole="">
            <v:imagedata r:id="rId1612" o:title=""/>
          </v:shape>
          <o:OLEObject Type="Embed" ProgID="Equation.DSMT4" ShapeID="_x0000_i1849" DrawAspect="Content" ObjectID="_1626606490" r:id="rId1613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50" type="#_x0000_t75" style="width:57.75pt;height:33.25pt" o:ole="">
            <v:imagedata r:id="rId1604" o:title=""/>
          </v:shape>
          <o:OLEObject Type="Embed" ProgID="Equation.DSMT4" ShapeID="_x0000_i1850" DrawAspect="Content" ObjectID="_1626606491" r:id="rId1614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1260" w:dyaOrig="660">
          <v:shape id="_x0000_i1851" type="#_x0000_t75" style="width:63.3pt;height:33.25pt" o:ole="">
            <v:imagedata r:id="rId1606" o:title=""/>
          </v:shape>
          <o:OLEObject Type="Embed" ProgID="Equation.DSMT4" ShapeID="_x0000_i1851" DrawAspect="Content" ObjectID="_1626606492" r:id="rId161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52" type="#_x0000_t75" style="width:57.75pt;height:33.25pt" o:ole="">
            <v:imagedata r:id="rId1608" o:title=""/>
          </v:shape>
          <o:OLEObject Type="Embed" ProgID="Equation.DSMT4" ShapeID="_x0000_i1852" DrawAspect="Content" ObjectID="_1626606493" r:id="rId161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53" type="#_x0000_t75" style="width:57.75pt;height:33.25pt" o:ole="">
            <v:imagedata r:id="rId1610" o:title=""/>
          </v:shape>
          <o:OLEObject Type="Embed" ProgID="Equation.DSMT4" ShapeID="_x0000_i1853" DrawAspect="Content" ObjectID="_1626606494" r:id="rId1617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59.</w:t>
      </w:r>
      <w:r w:rsidRPr="005824F0">
        <w:rPr>
          <w:i/>
          <w:sz w:val="28"/>
          <w:szCs w:val="28"/>
        </w:rPr>
        <w:t xml:space="preserve"> Tìm phương trình chính tắc của elip nếu một đỉnh của hình chữ nhật cơ sở của elip đó là </w:t>
      </w:r>
      <w:r w:rsidRPr="005824F0">
        <w:rPr>
          <w:i/>
          <w:position w:val="-14"/>
          <w:sz w:val="28"/>
          <w:szCs w:val="28"/>
        </w:rPr>
        <w:object w:dxaOrig="840" w:dyaOrig="400">
          <v:shape id="_x0000_i1854" type="#_x0000_t75" style="width:41.95pt;height:19.8pt" o:ole="">
            <v:imagedata r:id="rId1618" o:title=""/>
          </v:shape>
          <o:OLEObject Type="Embed" ProgID="Equation.DSMT4" ShapeID="_x0000_i1854" DrawAspect="Content" ObjectID="_1626606495" r:id="rId1619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55" type="#_x0000_t75" style="width:57.75pt;height:33.25pt" o:ole="">
            <v:imagedata r:id="rId1620" o:title=""/>
          </v:shape>
          <o:OLEObject Type="Embed" ProgID="Equation.DSMT4" ShapeID="_x0000_i1855" DrawAspect="Content" ObjectID="_1626606496" r:id="rId1621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56" type="#_x0000_t75" style="width:57.75pt;height:33.25pt" o:ole="">
            <v:imagedata r:id="rId1622" o:title=""/>
          </v:shape>
          <o:OLEObject Type="Embed" ProgID="Equation.DSMT4" ShapeID="_x0000_i1856" DrawAspect="Content" ObjectID="_1626606497" r:id="rId162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1140" w:dyaOrig="660">
          <v:shape id="_x0000_i1857" type="#_x0000_t75" style="width:56.95pt;height:33.25pt" o:ole="">
            <v:imagedata r:id="rId1624" o:title=""/>
          </v:shape>
          <o:OLEObject Type="Embed" ProgID="Equation.DSMT4" ShapeID="_x0000_i1857" DrawAspect="Content" ObjectID="_1626606498" r:id="rId162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58" type="#_x0000_t75" style="width:57.75pt;height:33.25pt" o:ole="">
            <v:imagedata r:id="rId1626" o:title=""/>
          </v:shape>
          <o:OLEObject Type="Embed" ProgID="Equation.DSMT4" ShapeID="_x0000_i1858" DrawAspect="Content" ObjectID="_1626606499" r:id="rId1627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60.</w:t>
      </w:r>
      <w:r w:rsidRPr="005824F0">
        <w:rPr>
          <w:i/>
          <w:sz w:val="28"/>
          <w:szCs w:val="28"/>
        </w:rPr>
        <w:t xml:space="preserve"> Tìm phương trình chính tắc của elip nếu nó đi qua điểm </w:t>
      </w:r>
      <w:r w:rsidRPr="005824F0">
        <w:rPr>
          <w:i/>
          <w:position w:val="-14"/>
          <w:sz w:val="28"/>
          <w:szCs w:val="28"/>
        </w:rPr>
        <w:object w:dxaOrig="820" w:dyaOrig="400">
          <v:shape id="_x0000_i1859" type="#_x0000_t75" style="width:41.15pt;height:19.8pt" o:ole="">
            <v:imagedata r:id="rId1628" o:title=""/>
          </v:shape>
          <o:OLEObject Type="Embed" ProgID="Equation.DSMT4" ShapeID="_x0000_i1859" DrawAspect="Content" ObjectID="_1626606500" r:id="rId1629"/>
        </w:object>
      </w:r>
      <w:r w:rsidRPr="005824F0">
        <w:rPr>
          <w:i/>
          <w:sz w:val="28"/>
          <w:szCs w:val="28"/>
        </w:rPr>
        <w:t xml:space="preserve"> và có tiêu cự bằng </w:t>
      </w:r>
      <w:r w:rsidRPr="005824F0">
        <w:rPr>
          <w:i/>
          <w:position w:val="-8"/>
          <w:sz w:val="28"/>
          <w:szCs w:val="28"/>
        </w:rPr>
        <w:object w:dxaOrig="480" w:dyaOrig="360">
          <v:shape id="_x0000_i1860" type="#_x0000_t75" style="width:23.75pt;height:18.2pt" o:ole="">
            <v:imagedata r:id="rId1630" o:title=""/>
          </v:shape>
          <o:OLEObject Type="Embed" ProgID="Equation.DSMT4" ShapeID="_x0000_i1860" DrawAspect="Content" ObjectID="_1626606501" r:id="rId1631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61" type="#_x0000_t75" style="width:57.75pt;height:33.25pt" o:ole="">
            <v:imagedata r:id="rId1632" o:title=""/>
          </v:shape>
          <o:OLEObject Type="Embed" ProgID="Equation.DSMT4" ShapeID="_x0000_i1861" DrawAspect="Content" ObjectID="_1626606502" r:id="rId1633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62" type="#_x0000_t75" style="width:57.75pt;height:33.25pt" o:ole="">
            <v:imagedata r:id="rId1634" o:title=""/>
          </v:shape>
          <o:OLEObject Type="Embed" ProgID="Equation.DSMT4" ShapeID="_x0000_i1862" DrawAspect="Content" ObjectID="_1626606503" r:id="rId1635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63" type="#_x0000_t75" style="width:57.75pt;height:33.25pt" o:ole="">
            <v:imagedata r:id="rId1636" o:title=""/>
          </v:shape>
          <o:OLEObject Type="Embed" ProgID="Equation.DSMT4" ShapeID="_x0000_i1863" DrawAspect="Content" ObjectID="_1626606504" r:id="rId1637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64" type="#_x0000_t75" style="width:57.75pt;height:33.25pt" o:ole="">
            <v:imagedata r:id="rId1638" o:title=""/>
          </v:shape>
          <o:OLEObject Type="Embed" ProgID="Equation.DSMT4" ShapeID="_x0000_i1864" DrawAspect="Content" ObjectID="_1626606505" r:id="rId1639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61.</w:t>
      </w:r>
      <w:r w:rsidRPr="005824F0">
        <w:rPr>
          <w:i/>
          <w:sz w:val="28"/>
          <w:szCs w:val="28"/>
        </w:rPr>
        <w:t xml:space="preserve"> Tìm phương trình chính tắc của elip nếu nó đi qua điểm </w:t>
      </w:r>
      <w:r w:rsidRPr="005824F0">
        <w:rPr>
          <w:i/>
          <w:position w:val="-14"/>
          <w:sz w:val="28"/>
          <w:szCs w:val="28"/>
        </w:rPr>
        <w:object w:dxaOrig="580" w:dyaOrig="400">
          <v:shape id="_x0000_i1865" type="#_x0000_t75" style="width:29.25pt;height:19.8pt" o:ole="">
            <v:imagedata r:id="rId1640" o:title=""/>
          </v:shape>
          <o:OLEObject Type="Embed" ProgID="Equation.DSMT4" ShapeID="_x0000_i1865" DrawAspect="Content" ObjectID="_1626606506" r:id="rId1641"/>
        </w:object>
      </w:r>
      <w:r w:rsidRPr="005824F0">
        <w:rPr>
          <w:i/>
          <w:sz w:val="28"/>
          <w:szCs w:val="28"/>
        </w:rPr>
        <w:t xml:space="preserve"> và có tâm sai bằng </w:t>
      </w:r>
      <w:r w:rsidRPr="005824F0">
        <w:rPr>
          <w:i/>
          <w:position w:val="-24"/>
          <w:sz w:val="28"/>
          <w:szCs w:val="28"/>
        </w:rPr>
        <w:object w:dxaOrig="240" w:dyaOrig="620">
          <v:shape id="_x0000_i1866" type="#_x0000_t75" style="width:11.85pt;height:30.85pt" o:ole="">
            <v:imagedata r:id="rId1642" o:title=""/>
          </v:shape>
          <o:OLEObject Type="Embed" ProgID="Equation.DSMT4" ShapeID="_x0000_i1866" DrawAspect="Content" ObjectID="_1626606507" r:id="rId1643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67" type="#_x0000_t75" style="width:57.75pt;height:33.25pt" o:ole="">
            <v:imagedata r:id="rId1636" o:title=""/>
          </v:shape>
          <o:OLEObject Type="Embed" ProgID="Equation.DSMT4" ShapeID="_x0000_i1867" DrawAspect="Content" ObjectID="_1626606508" r:id="rId1644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68" type="#_x0000_t75" style="width:57.75pt;height:33.25pt" o:ole="">
            <v:imagedata r:id="rId1645" o:title=""/>
          </v:shape>
          <o:OLEObject Type="Embed" ProgID="Equation.DSMT4" ShapeID="_x0000_i1868" DrawAspect="Content" ObjectID="_1626606509" r:id="rId164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position w:val="-24"/>
          <w:sz w:val="28"/>
          <w:szCs w:val="28"/>
        </w:rPr>
        <w:object w:dxaOrig="1160" w:dyaOrig="660">
          <v:shape id="_x0000_i1869" type="#_x0000_t75" style="width:57.75pt;height:33.25pt" o:ole="">
            <v:imagedata r:id="rId1647" o:title=""/>
          </v:shape>
          <o:OLEObject Type="Embed" ProgID="Equation.DSMT4" ShapeID="_x0000_i1869" DrawAspect="Content" ObjectID="_1626606510" r:id="rId1648"/>
        </w:object>
      </w:r>
      <w:r w:rsidRPr="005824F0">
        <w:rPr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70" type="#_x0000_t75" style="width:57.75pt;height:33.25pt" o:ole="">
            <v:imagedata r:id="rId1649" o:title=""/>
          </v:shape>
          <o:OLEObject Type="Embed" ProgID="Equation.DSMT4" ShapeID="_x0000_i1870" DrawAspect="Content" ObjectID="_1626606511" r:id="rId1650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62.</w:t>
      </w:r>
      <w:r w:rsidRPr="005824F0">
        <w:rPr>
          <w:i/>
          <w:sz w:val="28"/>
          <w:szCs w:val="28"/>
        </w:rPr>
        <w:t xml:space="preserve"> Tìm phương trình chính tắc của elip có 1 đường chuẩn là </w:t>
      </w:r>
      <w:r w:rsidRPr="005824F0">
        <w:rPr>
          <w:i/>
          <w:position w:val="-6"/>
          <w:sz w:val="28"/>
          <w:szCs w:val="28"/>
        </w:rPr>
        <w:object w:dxaOrig="880" w:dyaOrig="279">
          <v:shape id="_x0000_i1871" type="#_x0000_t75" style="width:44.3pt;height:14.25pt" o:ole="">
            <v:imagedata r:id="rId1651" o:title=""/>
          </v:shape>
          <o:OLEObject Type="Embed" ProgID="Equation.DSMT4" ShapeID="_x0000_i1871" DrawAspect="Content" ObjectID="_1626606512" r:id="rId1652"/>
        </w:object>
      </w:r>
      <w:r w:rsidRPr="005824F0">
        <w:rPr>
          <w:i/>
          <w:sz w:val="28"/>
          <w:szCs w:val="28"/>
        </w:rPr>
        <w:t xml:space="preserve"> và 1 tiêu điểm </w:t>
      </w:r>
      <w:r w:rsidRPr="005824F0">
        <w:rPr>
          <w:i/>
          <w:position w:val="-14"/>
          <w:sz w:val="28"/>
          <w:szCs w:val="28"/>
        </w:rPr>
        <w:object w:dxaOrig="700" w:dyaOrig="400">
          <v:shape id="_x0000_i1872" type="#_x0000_t75" style="width:34.8pt;height:19.8pt" o:ole="">
            <v:imagedata r:id="rId1653" o:title=""/>
          </v:shape>
          <o:OLEObject Type="Embed" ProgID="Equation.DSMT4" ShapeID="_x0000_i1872" DrawAspect="Content" ObjectID="_1626606513" r:id="rId1654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73" type="#_x0000_t75" style="width:57.75pt;height:33.25pt" o:ole="">
            <v:imagedata r:id="rId1620" o:title=""/>
          </v:shape>
          <o:OLEObject Type="Embed" ProgID="Equation.DSMT4" ShapeID="_x0000_i1873" DrawAspect="Content" ObjectID="_1626606514" r:id="rId1655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74" type="#_x0000_t75" style="width:57.75pt;height:33.25pt" o:ole="">
            <v:imagedata r:id="rId1622" o:title=""/>
          </v:shape>
          <o:OLEObject Type="Embed" ProgID="Equation.DSMT4" ShapeID="_x0000_i1874" DrawAspect="Content" ObjectID="_1626606515" r:id="rId1656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75" type="#_x0000_t75" style="width:57.75pt;height:33.25pt" o:ole="">
            <v:imagedata r:id="rId1657" o:title=""/>
          </v:shape>
          <o:OLEObject Type="Embed" ProgID="Equation.DSMT4" ShapeID="_x0000_i1875" DrawAspect="Content" ObjectID="_1626606516" r:id="rId165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76" type="#_x0000_t75" style="width:57.75pt;height:33.25pt" o:ole="">
            <v:imagedata r:id="rId1659" o:title=""/>
          </v:shape>
          <o:OLEObject Type="Embed" ProgID="Equation.DSMT4" ShapeID="_x0000_i1876" DrawAspect="Content" ObjectID="_1626606517" r:id="rId1660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63.</w:t>
      </w:r>
      <w:r w:rsidRPr="005824F0">
        <w:rPr>
          <w:i/>
          <w:sz w:val="28"/>
          <w:szCs w:val="28"/>
        </w:rPr>
        <w:t xml:space="preserve"> Tìm phương trình chính tắc của elip đi qua điểm </w:t>
      </w:r>
      <w:r w:rsidRPr="005824F0">
        <w:rPr>
          <w:i/>
          <w:position w:val="-14"/>
          <w:sz w:val="28"/>
          <w:szCs w:val="28"/>
        </w:rPr>
        <w:object w:dxaOrig="720" w:dyaOrig="400">
          <v:shape id="_x0000_i1877" type="#_x0000_t75" style="width:36.4pt;height:19.8pt" o:ole="">
            <v:imagedata r:id="rId1661" o:title=""/>
          </v:shape>
          <o:OLEObject Type="Embed" ProgID="Equation.DSMT4" ShapeID="_x0000_i1877" DrawAspect="Content" ObjectID="_1626606518" r:id="rId1662"/>
        </w:object>
      </w:r>
      <w:r w:rsidRPr="005824F0">
        <w:rPr>
          <w:i/>
          <w:sz w:val="28"/>
          <w:szCs w:val="28"/>
        </w:rPr>
        <w:t xml:space="preserve"> và cí 1 đường chuẩn là </w:t>
      </w:r>
      <w:r w:rsidRPr="005824F0">
        <w:rPr>
          <w:i/>
          <w:position w:val="-6"/>
          <w:sz w:val="28"/>
          <w:szCs w:val="28"/>
        </w:rPr>
        <w:object w:dxaOrig="880" w:dyaOrig="279">
          <v:shape id="_x0000_i1878" type="#_x0000_t75" style="width:44.3pt;height:14.25pt" o:ole="">
            <v:imagedata r:id="rId1663" o:title=""/>
          </v:shape>
          <o:OLEObject Type="Embed" ProgID="Equation.DSMT4" ShapeID="_x0000_i1878" DrawAspect="Content" ObjectID="_1626606519" r:id="rId1664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79" type="#_x0000_t75" style="width:57.75pt;height:33.25pt" o:ole="">
            <v:imagedata r:id="rId1665" o:title=""/>
          </v:shape>
          <o:OLEObject Type="Embed" ProgID="Equation.DSMT4" ShapeID="_x0000_i1879" DrawAspect="Content" ObjectID="_1626606520" r:id="rId166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80" type="#_x0000_t75" style="width:57.75pt;height:33.25pt" o:ole="">
            <v:imagedata r:id="rId1667" o:title=""/>
          </v:shape>
          <o:OLEObject Type="Embed" ProgID="Equation.DSMT4" ShapeID="_x0000_i1880" DrawAspect="Content" ObjectID="_1626606521" r:id="rId1668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81" type="#_x0000_t75" style="width:57.75pt;height:33.25pt" o:ole="">
            <v:imagedata r:id="rId1669" o:title=""/>
          </v:shape>
          <o:OLEObject Type="Embed" ProgID="Equation.DSMT4" ShapeID="_x0000_i1881" DrawAspect="Content" ObjectID="_1626606522" r:id="rId1670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82" type="#_x0000_t75" style="width:57.75pt;height:33.25pt" o:ole="">
            <v:imagedata r:id="rId1671" o:title=""/>
          </v:shape>
          <o:OLEObject Type="Embed" ProgID="Equation.DSMT4" ShapeID="_x0000_i1882" DrawAspect="Content" ObjectID="_1626606523" r:id="rId1672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lastRenderedPageBreak/>
        <w:t>64.</w:t>
      </w:r>
      <w:r w:rsidRPr="005824F0">
        <w:rPr>
          <w:i/>
          <w:sz w:val="28"/>
          <w:szCs w:val="28"/>
        </w:rPr>
        <w:t xml:space="preserve"> Tìm phương trình chính tắc của elip có trục lớn dài gấp đôi trục bé và có tiêu cự bằng </w:t>
      </w:r>
      <w:r w:rsidRPr="005824F0">
        <w:rPr>
          <w:i/>
          <w:position w:val="-8"/>
          <w:sz w:val="28"/>
          <w:szCs w:val="28"/>
        </w:rPr>
        <w:object w:dxaOrig="480" w:dyaOrig="360">
          <v:shape id="_x0000_i1883" type="#_x0000_t75" style="width:23.75pt;height:18.2pt" o:ole="">
            <v:imagedata r:id="rId1673" o:title=""/>
          </v:shape>
          <o:OLEObject Type="Embed" ProgID="Equation.DSMT4" ShapeID="_x0000_i1883" DrawAspect="Content" ObjectID="_1626606524" r:id="rId1674"/>
        </w:object>
      </w:r>
      <w:r w:rsidRPr="005824F0">
        <w:rPr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84" type="#_x0000_t75" style="width:57.75pt;height:33.25pt" o:ole="">
            <v:imagedata r:id="rId1675" o:title=""/>
          </v:shape>
          <o:OLEObject Type="Embed" ProgID="Equation.DSMT4" ShapeID="_x0000_i1884" DrawAspect="Content" ObjectID="_1626606525" r:id="rId1676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85" type="#_x0000_t75" style="width:57.75pt;height:33.25pt" o:ole="">
            <v:imagedata r:id="rId1626" o:title=""/>
          </v:shape>
          <o:OLEObject Type="Embed" ProgID="Equation.DSMT4" ShapeID="_x0000_i1885" DrawAspect="Content" ObjectID="_1626606526" r:id="rId1677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86" type="#_x0000_t75" style="width:57.75pt;height:33.25pt" o:ole="">
            <v:imagedata r:id="rId1678" o:title=""/>
          </v:shape>
          <o:OLEObject Type="Embed" ProgID="Equation.DSMT4" ShapeID="_x0000_i1886" DrawAspect="Content" ObjectID="_1626606527" r:id="rId1679"/>
        </w:object>
      </w:r>
      <w:r w:rsidRPr="005824F0">
        <w:rPr>
          <w:b/>
          <w:i/>
          <w:sz w:val="28"/>
          <w:szCs w:val="28"/>
        </w:rPr>
        <w:t xml:space="preserve"> </w: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87" type="#_x0000_t75" style="width:57.75pt;height:33.25pt" o:ole="">
            <v:imagedata r:id="rId1680" o:title=""/>
          </v:shape>
          <o:OLEObject Type="Embed" ProgID="Equation.DSMT4" ShapeID="_x0000_i1887" DrawAspect="Content" ObjectID="_1626606528" r:id="rId1681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  <w:r w:rsidRPr="005824F0">
        <w:rPr>
          <w:b/>
          <w:i/>
          <w:sz w:val="28"/>
          <w:szCs w:val="28"/>
        </w:rPr>
        <w:t>65.</w:t>
      </w:r>
      <w:r w:rsidRPr="005824F0">
        <w:rPr>
          <w:i/>
          <w:sz w:val="28"/>
          <w:szCs w:val="28"/>
        </w:rPr>
        <w:t xml:space="preserve"> Tìm phương trình chính tắc của elip có trục lớn dài gấp đôi trục bé và đi qua điểm </w:t>
      </w:r>
      <w:r w:rsidRPr="005824F0">
        <w:rPr>
          <w:i/>
          <w:position w:val="-14"/>
          <w:sz w:val="28"/>
          <w:szCs w:val="28"/>
        </w:rPr>
        <w:object w:dxaOrig="720" w:dyaOrig="400">
          <v:shape id="_x0000_i1888" type="#_x0000_t75" style="width:36.4pt;height:19.8pt" o:ole="">
            <v:imagedata r:id="rId1682" o:title=""/>
          </v:shape>
          <o:OLEObject Type="Embed" ProgID="Equation.DSMT4" ShapeID="_x0000_i1888" DrawAspect="Content" ObjectID="_1626606529" r:id="rId1683"/>
        </w:object>
      </w:r>
    </w:p>
    <w:p w:rsidR="005824F0" w:rsidRPr="005824F0" w:rsidRDefault="005824F0" w:rsidP="005824F0">
      <w:pPr>
        <w:tabs>
          <w:tab w:val="left" w:pos="284"/>
          <w:tab w:val="left" w:pos="2552"/>
          <w:tab w:val="left" w:pos="5103"/>
          <w:tab w:val="left" w:pos="7655"/>
        </w:tabs>
        <w:spacing w:line="360" w:lineRule="auto"/>
        <w:rPr>
          <w:b/>
          <w:i/>
          <w:sz w:val="28"/>
          <w:szCs w:val="28"/>
        </w:rPr>
      </w:pPr>
      <w:r w:rsidRPr="005824F0">
        <w:rPr>
          <w:i/>
          <w:sz w:val="28"/>
          <w:szCs w:val="28"/>
        </w:rPr>
        <w:tab/>
      </w:r>
      <w:r w:rsidRPr="005824F0">
        <w:rPr>
          <w:b/>
          <w:i/>
          <w:sz w:val="28"/>
          <w:szCs w:val="28"/>
        </w:rPr>
        <w:t xml:space="preserve">A.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89" type="#_x0000_t75" style="width:57.75pt;height:33.25pt" o:ole="">
            <v:imagedata r:id="rId1626" o:title=""/>
          </v:shape>
          <o:OLEObject Type="Embed" ProgID="Equation.DSMT4" ShapeID="_x0000_i1889" DrawAspect="Content" ObjectID="_1626606530" r:id="rId1684"/>
        </w:object>
      </w:r>
      <w:r w:rsidRPr="005824F0">
        <w:rPr>
          <w:b/>
          <w:i/>
          <w:sz w:val="28"/>
          <w:szCs w:val="28"/>
        </w:rPr>
        <w:tab/>
        <w:t xml:space="preserve">B.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90" type="#_x0000_t75" style="width:57.75pt;height:33.25pt" o:ole="">
            <v:imagedata r:id="rId1685" o:title=""/>
          </v:shape>
          <o:OLEObject Type="Embed" ProgID="Equation.DSMT4" ShapeID="_x0000_i1890" DrawAspect="Content" ObjectID="_1626606531" r:id="rId1686"/>
        </w:object>
      </w:r>
      <w:r w:rsidRPr="005824F0">
        <w:rPr>
          <w:b/>
          <w:i/>
          <w:sz w:val="28"/>
          <w:szCs w:val="28"/>
        </w:rPr>
        <w:tab/>
        <w:t xml:space="preserve">C.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91" type="#_x0000_t75" style="width:57.75pt;height:33.25pt" o:ole="">
            <v:imagedata r:id="rId1675" o:title=""/>
          </v:shape>
          <o:OLEObject Type="Embed" ProgID="Equation.DSMT4" ShapeID="_x0000_i1891" DrawAspect="Content" ObjectID="_1626606532" r:id="rId1687"/>
        </w:object>
      </w:r>
      <w:r w:rsidRPr="005824F0">
        <w:rPr>
          <w:b/>
          <w:i/>
          <w:sz w:val="28"/>
          <w:szCs w:val="28"/>
        </w:rPr>
        <w:tab/>
        <w:t xml:space="preserve">D. </w:t>
      </w:r>
      <w:r w:rsidRPr="005824F0">
        <w:rPr>
          <w:b/>
          <w:i/>
          <w:position w:val="-24"/>
          <w:sz w:val="28"/>
          <w:szCs w:val="28"/>
        </w:rPr>
        <w:object w:dxaOrig="1160" w:dyaOrig="660">
          <v:shape id="_x0000_i1892" type="#_x0000_t75" style="width:57.75pt;height:33.25pt" o:ole="">
            <v:imagedata r:id="rId1688" o:title=""/>
          </v:shape>
          <o:OLEObject Type="Embed" ProgID="Equation.DSMT4" ShapeID="_x0000_i1892" DrawAspect="Content" ObjectID="_1626606533" r:id="rId1689"/>
        </w:object>
      </w:r>
      <w:r w:rsidRPr="005824F0">
        <w:rPr>
          <w:b/>
          <w:i/>
          <w:sz w:val="28"/>
          <w:szCs w:val="28"/>
        </w:rPr>
        <w:t xml:space="preserve"> </w:t>
      </w:r>
    </w:p>
    <w:p w:rsidR="005824F0" w:rsidRPr="005824F0" w:rsidRDefault="005824F0" w:rsidP="005824F0">
      <w:pPr>
        <w:tabs>
          <w:tab w:val="left" w:pos="284"/>
          <w:tab w:val="left" w:pos="5103"/>
        </w:tabs>
        <w:spacing w:line="360" w:lineRule="auto"/>
        <w:rPr>
          <w:i/>
          <w:sz w:val="28"/>
          <w:szCs w:val="28"/>
        </w:rPr>
      </w:pPr>
    </w:p>
    <w:p w:rsidR="00464B99" w:rsidRPr="005824F0" w:rsidRDefault="00464B99" w:rsidP="005824F0">
      <w:pPr>
        <w:spacing w:line="360" w:lineRule="auto"/>
        <w:rPr>
          <w:sz w:val="28"/>
          <w:szCs w:val="28"/>
          <w:shd w:val="clear" w:color="auto" w:fill="C6D9F1"/>
        </w:rPr>
      </w:pPr>
    </w:p>
    <w:sectPr w:rsidR="00464B99" w:rsidRPr="005824F0" w:rsidSect="00B26481">
      <w:headerReference w:type="even" r:id="rId1690"/>
      <w:headerReference w:type="default" r:id="rId1691"/>
      <w:footerReference w:type="even" r:id="rId1692"/>
      <w:footerReference w:type="default" r:id="rId1693"/>
      <w:headerReference w:type="first" r:id="rId1694"/>
      <w:footerReference w:type="first" r:id="rId169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A15" w:rsidRDefault="002D2A15" w:rsidP="009422B6">
      <w:pPr>
        <w:spacing w:line="240" w:lineRule="auto"/>
      </w:pPr>
      <w:r>
        <w:separator/>
      </w:r>
    </w:p>
  </w:endnote>
  <w:endnote w:type="continuationSeparator" w:id="0">
    <w:p w:rsidR="002D2A15" w:rsidRDefault="002D2A15" w:rsidP="009422B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B99" w:rsidRDefault="00464B9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2B6" w:rsidRPr="009422B6" w:rsidRDefault="009422B6" w:rsidP="009422B6">
    <w:pPr>
      <w:pStyle w:val="Footer"/>
      <w:jc w:val="center"/>
      <w:rPr>
        <w:b/>
        <w:sz w:val="28"/>
        <w:lang w:val="nl-NL"/>
      </w:rPr>
    </w:pPr>
    <w:r w:rsidRPr="009422B6">
      <w:rPr>
        <w:b/>
        <w:sz w:val="28"/>
        <w:lang w:val="nl-NL"/>
      </w:rPr>
      <w:t xml:space="preserve">Fanpage : </w:t>
    </w:r>
    <w:hyperlink r:id="rId1" w:history="1">
      <w:r w:rsidRPr="009422B6">
        <w:rPr>
          <w:rStyle w:val="Hyperlink"/>
          <w:b/>
          <w:sz w:val="28"/>
          <w:lang w:val="nl-NL"/>
        </w:rPr>
        <w:t>https://www.facebook.com/luyenthiamax</w:t>
      </w:r>
    </w:hyperlink>
  </w:p>
  <w:p w:rsidR="009422B6" w:rsidRPr="009422B6" w:rsidRDefault="009422B6" w:rsidP="009422B6">
    <w:pPr>
      <w:pStyle w:val="Footer"/>
      <w:jc w:val="center"/>
      <w:rPr>
        <w:sz w:val="28"/>
        <w:lang w:val="nl-N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B99" w:rsidRDefault="00464B9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A15" w:rsidRDefault="002D2A15" w:rsidP="009422B6">
      <w:pPr>
        <w:spacing w:line="240" w:lineRule="auto"/>
      </w:pPr>
      <w:r>
        <w:separator/>
      </w:r>
    </w:p>
  </w:footnote>
  <w:footnote w:type="continuationSeparator" w:id="0">
    <w:p w:rsidR="002D2A15" w:rsidRDefault="002D2A15" w:rsidP="009422B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B99" w:rsidRDefault="0017792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99898" o:spid="_x0000_s2050" type="#_x0000_t136" style="position:absolute;left:0;text-align:left;margin-left:0;margin-top:0;width:471.3pt;height:188.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max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2B6" w:rsidRPr="009422B6" w:rsidRDefault="0017792C" w:rsidP="009422B6">
    <w:pPr>
      <w:pStyle w:val="Header"/>
      <w:jc w:val="center"/>
      <w:rPr>
        <w:b/>
        <w:color w:val="0000FF"/>
        <w:sz w:val="28"/>
      </w:rPr>
    </w:pPr>
    <w:r w:rsidRPr="0017792C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99899" o:spid="_x0000_s2051" type="#_x0000_t136" style="position:absolute;left:0;text-align:left;margin-left:0;margin-top:0;width:471.3pt;height:188.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max"/>
          <w10:wrap anchorx="margin" anchory="margin"/>
        </v:shape>
      </w:pict>
    </w:r>
    <w:r w:rsidR="009422B6" w:rsidRPr="009422B6">
      <w:rPr>
        <w:b/>
        <w:color w:val="0000FF"/>
        <w:sz w:val="28"/>
      </w:rPr>
      <w:t>Trung tâm Luyện thi Amax – 39 LK 6A Làng Việt Kiều Châu Âu</w:t>
    </w:r>
  </w:p>
  <w:p w:rsidR="009422B6" w:rsidRPr="009422B6" w:rsidRDefault="009422B6" w:rsidP="009422B6">
    <w:pPr>
      <w:pStyle w:val="Header"/>
      <w:jc w:val="center"/>
      <w:rPr>
        <w:b/>
        <w:color w:val="FF0000"/>
        <w:sz w:val="28"/>
      </w:rPr>
    </w:pPr>
    <w:r w:rsidRPr="009422B6">
      <w:rPr>
        <w:b/>
        <w:i/>
        <w:color w:val="0000FF"/>
        <w:sz w:val="28"/>
      </w:rPr>
      <w:t>Hotline</w:t>
    </w:r>
    <w:r w:rsidRPr="009422B6">
      <w:rPr>
        <w:b/>
        <w:i/>
        <w:color w:val="FF0000"/>
        <w:sz w:val="28"/>
      </w:rPr>
      <w:t>:</w:t>
    </w:r>
    <w:r w:rsidRPr="009422B6">
      <w:rPr>
        <w:b/>
        <w:color w:val="FF0000"/>
        <w:sz w:val="28"/>
      </w:rPr>
      <w:t xml:space="preserve"> 0902196677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B99" w:rsidRDefault="0017792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99897" o:spid="_x0000_s2049" type="#_x0000_t136" style="position:absolute;left:0;text-align:left;margin-left:0;margin-top:0;width:471.3pt;height:188.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max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00000002"/>
    <w:lvl w:ilvl="0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0"/>
      <w:numFmt w:val="upperRoman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1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2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3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4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5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6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7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8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</w:abstractNum>
  <w:abstractNum w:abstractNumId="3">
    <w:nsid w:val="00000007"/>
    <w:multiLevelType w:val="multilevel"/>
    <w:tmpl w:val="00000006"/>
    <w:lvl w:ilvl="0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1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2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3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4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5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6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7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8">
      <w:start w:val="8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</w:abstractNum>
  <w:abstractNum w:abstractNumId="4">
    <w:nsid w:val="00000009"/>
    <w:multiLevelType w:val="multilevel"/>
    <w:tmpl w:val="00000008"/>
    <w:lvl w:ilvl="0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1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2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3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4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5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6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7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8">
      <w:start w:val="1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</w:abstractNum>
  <w:abstractNum w:abstractNumId="5">
    <w:nsid w:val="0000000B"/>
    <w:multiLevelType w:val="multilevel"/>
    <w:tmpl w:val="0000000A"/>
    <w:lvl w:ilvl="0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1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2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3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4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5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6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7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  <w:lvl w:ilvl="8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95D8A"/>
        <w:spacing w:val="0"/>
        <w:w w:val="100"/>
        <w:position w:val="0"/>
        <w:sz w:val="13"/>
        <w:szCs w:val="13"/>
        <w:u w:val="none"/>
      </w:rPr>
    </w:lvl>
  </w:abstractNum>
  <w:abstractNum w:abstractNumId="6">
    <w:nsid w:val="0000000D"/>
    <w:multiLevelType w:val="multilevel"/>
    <w:tmpl w:val="0000000C"/>
    <w:lvl w:ilvl="0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1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2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3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4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5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6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7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8">
      <w:start w:val="5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66859E"/>
        <w:spacing w:val="0"/>
        <w:w w:val="100"/>
        <w:position w:val="0"/>
        <w:sz w:val="13"/>
        <w:szCs w:val="13"/>
        <w:u w:val="none"/>
      </w:rPr>
    </w:lvl>
  </w:abstractNum>
  <w:abstractNum w:abstractNumId="8">
    <w:nsid w:val="02D66884"/>
    <w:multiLevelType w:val="hybridMultilevel"/>
    <w:tmpl w:val="9D24F140"/>
    <w:lvl w:ilvl="0" w:tplc="7F82FCFA">
      <w:start w:val="1"/>
      <w:numFmt w:val="bullet"/>
      <w:lvlText w:val="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3050BB7"/>
    <w:multiLevelType w:val="hybridMultilevel"/>
    <w:tmpl w:val="5AD4E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9582F8F"/>
    <w:multiLevelType w:val="hybridMultilevel"/>
    <w:tmpl w:val="5FB652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6C70E2"/>
    <w:multiLevelType w:val="hybridMultilevel"/>
    <w:tmpl w:val="54361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F84938"/>
    <w:multiLevelType w:val="hybridMultilevel"/>
    <w:tmpl w:val="9E88454A"/>
    <w:lvl w:ilvl="0" w:tplc="B3C65B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090801"/>
    <w:multiLevelType w:val="hybridMultilevel"/>
    <w:tmpl w:val="6F4E849A"/>
    <w:lvl w:ilvl="0" w:tplc="0409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>
    <w:nsid w:val="1A2540DF"/>
    <w:multiLevelType w:val="hybridMultilevel"/>
    <w:tmpl w:val="F18C41B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>
    <w:nsid w:val="21A4589F"/>
    <w:multiLevelType w:val="hybridMultilevel"/>
    <w:tmpl w:val="BBCE491A"/>
    <w:lvl w:ilvl="0" w:tplc="73C6D6CA">
      <w:numFmt w:val="bullet"/>
      <w:lvlText w:val="•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B97462"/>
    <w:multiLevelType w:val="hybridMultilevel"/>
    <w:tmpl w:val="5EB852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ED48EC"/>
    <w:multiLevelType w:val="hybridMultilevel"/>
    <w:tmpl w:val="8D5CA9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760EAB"/>
    <w:multiLevelType w:val="multilevel"/>
    <w:tmpl w:val="174C0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8C53B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576C0CF7"/>
    <w:multiLevelType w:val="hybridMultilevel"/>
    <w:tmpl w:val="53E8831C"/>
    <w:lvl w:ilvl="0" w:tplc="39003EA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7EF3DCF"/>
    <w:multiLevelType w:val="hybridMultilevel"/>
    <w:tmpl w:val="3BD4C1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DE139A8"/>
    <w:multiLevelType w:val="hybridMultilevel"/>
    <w:tmpl w:val="2DD81868"/>
    <w:lvl w:ilvl="0" w:tplc="A9B06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6A56D6"/>
    <w:multiLevelType w:val="hybridMultilevel"/>
    <w:tmpl w:val="2EB401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0"/>
  </w:num>
  <w:num w:numId="3">
    <w:abstractNumId w:val="23"/>
  </w:num>
  <w:num w:numId="4">
    <w:abstractNumId w:val="21"/>
  </w:num>
  <w:num w:numId="5">
    <w:abstractNumId w:val="18"/>
  </w:num>
  <w:num w:numId="6">
    <w:abstractNumId w:val="19"/>
  </w:num>
  <w:num w:numId="7">
    <w:abstractNumId w:val="0"/>
  </w:num>
  <w:num w:numId="8">
    <w:abstractNumId w:val="1"/>
  </w:num>
  <w:num w:numId="9">
    <w:abstractNumId w:val="8"/>
  </w:num>
  <w:num w:numId="10">
    <w:abstractNumId w:val="10"/>
  </w:num>
  <w:num w:numId="11">
    <w:abstractNumId w:val="9"/>
  </w:num>
  <w:num w:numId="12">
    <w:abstractNumId w:val="22"/>
  </w:num>
  <w:num w:numId="13">
    <w:abstractNumId w:val="12"/>
  </w:num>
  <w:num w:numId="14">
    <w:abstractNumId w:val="15"/>
  </w:num>
  <w:num w:numId="15">
    <w:abstractNumId w:val="17"/>
  </w:num>
  <w:num w:numId="16">
    <w:abstractNumId w:val="16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14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422B6"/>
    <w:rsid w:val="00010615"/>
    <w:rsid w:val="000F3F32"/>
    <w:rsid w:val="00172F76"/>
    <w:rsid w:val="0017792C"/>
    <w:rsid w:val="001E142B"/>
    <w:rsid w:val="0024663E"/>
    <w:rsid w:val="002846FA"/>
    <w:rsid w:val="002D2A15"/>
    <w:rsid w:val="002D4261"/>
    <w:rsid w:val="003118DB"/>
    <w:rsid w:val="00464B99"/>
    <w:rsid w:val="00505364"/>
    <w:rsid w:val="005313D7"/>
    <w:rsid w:val="005824F0"/>
    <w:rsid w:val="005C3F65"/>
    <w:rsid w:val="005D107D"/>
    <w:rsid w:val="0076749A"/>
    <w:rsid w:val="007A54F5"/>
    <w:rsid w:val="007B4ADC"/>
    <w:rsid w:val="007B4D91"/>
    <w:rsid w:val="008007D5"/>
    <w:rsid w:val="008E70D1"/>
    <w:rsid w:val="008F0D5F"/>
    <w:rsid w:val="009026C0"/>
    <w:rsid w:val="009422B6"/>
    <w:rsid w:val="00986353"/>
    <w:rsid w:val="00A908D8"/>
    <w:rsid w:val="00B26481"/>
    <w:rsid w:val="00B91DCA"/>
    <w:rsid w:val="00B93F01"/>
    <w:rsid w:val="00C0147E"/>
    <w:rsid w:val="00C07CC2"/>
    <w:rsid w:val="00C45C4E"/>
    <w:rsid w:val="00D01574"/>
    <w:rsid w:val="00EC382E"/>
    <w:rsid w:val="00EE194B"/>
    <w:rsid w:val="00F36490"/>
    <w:rsid w:val="00F37116"/>
    <w:rsid w:val="00F71A44"/>
    <w:rsid w:val="00FF2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line="360" w:lineRule="auto"/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2B6"/>
    <w:pPr>
      <w:spacing w:line="276" w:lineRule="auto"/>
      <w:ind w:left="360" w:hanging="360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5C4E"/>
    <w:pPr>
      <w:keepNext/>
      <w:keepLines/>
      <w:spacing w:before="480" w:after="60"/>
      <w:ind w:left="0" w:firstLine="0"/>
      <w:outlineLvl w:val="0"/>
    </w:pPr>
    <w:rPr>
      <w:rFonts w:ascii="Cambria" w:hAnsi="Cambria"/>
      <w:b/>
      <w:bCs/>
      <w:color w:val="365F91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2CB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cxspmiddle">
    <w:name w:val="msonormalcxspmiddle"/>
    <w:basedOn w:val="Normal"/>
    <w:rsid w:val="009422B6"/>
    <w:pPr>
      <w:spacing w:before="100" w:beforeAutospacing="1" w:after="100" w:afterAutospacing="1" w:line="240" w:lineRule="auto"/>
      <w:ind w:left="0" w:firstLine="0"/>
    </w:pPr>
    <w:rPr>
      <w:lang w:val="vi-VN" w:eastAsia="vi-VN"/>
    </w:rPr>
  </w:style>
  <w:style w:type="paragraph" w:styleId="ListParagraph">
    <w:name w:val="List Paragraph"/>
    <w:basedOn w:val="Normal"/>
    <w:uiPriority w:val="34"/>
    <w:qFormat/>
    <w:rsid w:val="009422B6"/>
    <w:pPr>
      <w:spacing w:line="240" w:lineRule="auto"/>
      <w:ind w:left="720" w:firstLine="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2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2B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22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2B6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422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2B6"/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422B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422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71A44"/>
    <w:pPr>
      <w:spacing w:before="100" w:beforeAutospacing="1" w:after="100" w:afterAutospacing="1" w:line="240" w:lineRule="auto"/>
      <w:ind w:left="0" w:firstLine="0"/>
    </w:pPr>
    <w:rPr>
      <w:lang w:val="vi-VN" w:eastAsia="vi-VN"/>
    </w:rPr>
  </w:style>
  <w:style w:type="character" w:styleId="Emphasis">
    <w:name w:val="Emphasis"/>
    <w:uiPriority w:val="20"/>
    <w:qFormat/>
    <w:rsid w:val="00F71A4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45C4E"/>
    <w:rPr>
      <w:rFonts w:ascii="Cambria" w:eastAsia="Times New Roman" w:hAnsi="Cambria" w:cs="Times New Roman"/>
      <w:b/>
      <w:bCs/>
      <w:color w:val="365F91"/>
      <w:lang w:bidi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5C4E"/>
    <w:pPr>
      <w:spacing w:before="60" w:after="60"/>
      <w:ind w:left="0" w:firstLine="0"/>
    </w:pPr>
    <w:rPr>
      <w:rFonts w:eastAsia="Arial Unicode MS" w:cs="Arial Unicode MS"/>
      <w:sz w:val="20"/>
      <w:szCs w:val="20"/>
      <w:lang w:bidi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5C4E"/>
    <w:rPr>
      <w:rFonts w:eastAsia="Arial Unicode MS" w:cs="Arial Unicode MS"/>
      <w:sz w:val="20"/>
      <w:szCs w:val="20"/>
      <w:lang w:bidi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45C4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5C4E"/>
    <w:pPr>
      <w:spacing w:before="60" w:after="60"/>
      <w:ind w:left="0" w:firstLine="0"/>
    </w:pPr>
    <w:rPr>
      <w:rFonts w:eastAsia="Arial Unicode MS" w:cs="Arial Unicode MS"/>
      <w:sz w:val="20"/>
      <w:szCs w:val="20"/>
      <w:lang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5C4E"/>
    <w:rPr>
      <w:rFonts w:eastAsia="Arial Unicode MS" w:cs="Arial Unicode MS"/>
      <w:sz w:val="20"/>
      <w:szCs w:val="20"/>
      <w:lang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C45C4E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C45C4E"/>
    <w:pPr>
      <w:spacing w:before="60" w:after="200"/>
      <w:ind w:left="0" w:firstLine="0"/>
    </w:pPr>
    <w:rPr>
      <w:rFonts w:eastAsia="Arial Unicode MS" w:cs="Arial Unicode MS"/>
      <w:b/>
      <w:bCs/>
      <w:color w:val="4F81BD"/>
      <w:sz w:val="18"/>
      <w:szCs w:val="18"/>
      <w:lang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C45C4E"/>
    <w:pPr>
      <w:outlineLvl w:val="9"/>
    </w:pPr>
    <w:rPr>
      <w:lang w:eastAsia="ja-JP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45C4E"/>
    <w:pPr>
      <w:tabs>
        <w:tab w:val="left" w:pos="1440"/>
        <w:tab w:val="right" w:leader="dot" w:pos="9348"/>
      </w:tabs>
      <w:spacing w:before="60" w:after="100"/>
      <w:ind w:left="0" w:firstLine="0"/>
    </w:pPr>
    <w:rPr>
      <w:rFonts w:eastAsia="Arial Unicode MS" w:cs="Arial Unicode MS"/>
      <w:lang w:bidi="en-US"/>
    </w:rPr>
  </w:style>
  <w:style w:type="paragraph" w:styleId="NoSpacing">
    <w:name w:val="No Spacing"/>
    <w:link w:val="NoSpacingChar"/>
    <w:uiPriority w:val="1"/>
    <w:qFormat/>
    <w:rsid w:val="00C45C4E"/>
    <w:pPr>
      <w:spacing w:line="240" w:lineRule="auto"/>
      <w:ind w:left="0" w:firstLine="0"/>
    </w:pPr>
    <w:rPr>
      <w:rFonts w:ascii="Calibri" w:eastAsia="Times New Roman" w:hAnsi="Calibri" w:cs="Times New Roman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45C4E"/>
    <w:rPr>
      <w:rFonts w:ascii="Calibri" w:eastAsia="Times New Roman" w:hAnsi="Calibri" w:cs="Times New Roman"/>
      <w:sz w:val="22"/>
      <w:szCs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C45C4E"/>
  </w:style>
  <w:style w:type="character" w:customStyle="1" w:styleId="Heading2Char">
    <w:name w:val="Heading 2 Char"/>
    <w:basedOn w:val="DefaultParagraphFont"/>
    <w:link w:val="Heading2"/>
    <w:uiPriority w:val="9"/>
    <w:semiHidden/>
    <w:rsid w:val="00FF2C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FF2CB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8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35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2.wmf"/><Relationship Id="rId682" Type="http://schemas.openxmlformats.org/officeDocument/2006/relationships/image" Target="media/image333.wmf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5.bin"/><Relationship Id="rId542" Type="http://schemas.openxmlformats.org/officeDocument/2006/relationships/oleObject" Target="embeddings/oleObject271.bin"/><Relationship Id="rId987" Type="http://schemas.openxmlformats.org/officeDocument/2006/relationships/image" Target="media/image472.wmf"/><Relationship Id="rId1172" Type="http://schemas.openxmlformats.org/officeDocument/2006/relationships/image" Target="media/image562.wmf"/><Relationship Id="rId402" Type="http://schemas.openxmlformats.org/officeDocument/2006/relationships/image" Target="media/image196.wmf"/><Relationship Id="rId847" Type="http://schemas.openxmlformats.org/officeDocument/2006/relationships/image" Target="media/image408.wmf"/><Relationship Id="rId1032" Type="http://schemas.openxmlformats.org/officeDocument/2006/relationships/oleObject" Target="embeddings/oleObject531.bin"/><Relationship Id="rId1477" Type="http://schemas.openxmlformats.org/officeDocument/2006/relationships/image" Target="media/image713.wmf"/><Relationship Id="rId1684" Type="http://schemas.openxmlformats.org/officeDocument/2006/relationships/oleObject" Target="embeddings/oleObject866.bin"/><Relationship Id="rId707" Type="http://schemas.openxmlformats.org/officeDocument/2006/relationships/oleObject" Target="embeddings/oleObject355.bin"/><Relationship Id="rId914" Type="http://schemas.openxmlformats.org/officeDocument/2006/relationships/image" Target="media/image440.wmf"/><Relationship Id="rId1337" Type="http://schemas.openxmlformats.org/officeDocument/2006/relationships/oleObject" Target="embeddings/oleObject687.bin"/><Relationship Id="rId1544" Type="http://schemas.openxmlformats.org/officeDocument/2006/relationships/image" Target="media/image746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21.bin"/><Relationship Id="rId1611" Type="http://schemas.openxmlformats.org/officeDocument/2006/relationships/oleObject" Target="embeddings/oleObject825.bin"/><Relationship Id="rId192" Type="http://schemas.openxmlformats.org/officeDocument/2006/relationships/oleObject" Target="embeddings/oleObject93.bin"/><Relationship Id="rId497" Type="http://schemas.openxmlformats.org/officeDocument/2006/relationships/image" Target="media/image242.wmf"/><Relationship Id="rId357" Type="http://schemas.openxmlformats.org/officeDocument/2006/relationships/oleObject" Target="embeddings/oleObject176.bin"/><Relationship Id="rId1194" Type="http://schemas.openxmlformats.org/officeDocument/2006/relationships/image" Target="media/image573.wmf"/><Relationship Id="rId217" Type="http://schemas.openxmlformats.org/officeDocument/2006/relationships/image" Target="media/image105.wmf"/><Relationship Id="rId564" Type="http://schemas.openxmlformats.org/officeDocument/2006/relationships/image" Target="media/image275.wmf"/><Relationship Id="rId771" Type="http://schemas.openxmlformats.org/officeDocument/2006/relationships/image" Target="media/image376.wmf"/><Relationship Id="rId869" Type="http://schemas.openxmlformats.org/officeDocument/2006/relationships/oleObject" Target="embeddings/oleObject445.bin"/><Relationship Id="rId1499" Type="http://schemas.openxmlformats.org/officeDocument/2006/relationships/image" Target="media/image724.wmf"/><Relationship Id="rId424" Type="http://schemas.openxmlformats.org/officeDocument/2006/relationships/image" Target="media/image207.wmf"/><Relationship Id="rId631" Type="http://schemas.openxmlformats.org/officeDocument/2006/relationships/image" Target="media/image308.wmf"/><Relationship Id="rId729" Type="http://schemas.openxmlformats.org/officeDocument/2006/relationships/oleObject" Target="embeddings/oleObject367.bin"/><Relationship Id="rId1054" Type="http://schemas.openxmlformats.org/officeDocument/2006/relationships/oleObject" Target="embeddings/oleObject542.bin"/><Relationship Id="rId1261" Type="http://schemas.openxmlformats.org/officeDocument/2006/relationships/oleObject" Target="embeddings/oleObject648.bin"/><Relationship Id="rId1359" Type="http://schemas.openxmlformats.org/officeDocument/2006/relationships/oleObject" Target="embeddings/oleObject698.bin"/><Relationship Id="rId936" Type="http://schemas.openxmlformats.org/officeDocument/2006/relationships/image" Target="media/image449.wmf"/><Relationship Id="rId1121" Type="http://schemas.openxmlformats.org/officeDocument/2006/relationships/image" Target="media/image538.wmf"/><Relationship Id="rId1219" Type="http://schemas.openxmlformats.org/officeDocument/2006/relationships/oleObject" Target="embeddings/oleObject627.bin"/><Relationship Id="rId1566" Type="http://schemas.openxmlformats.org/officeDocument/2006/relationships/image" Target="media/image757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32.bin"/><Relationship Id="rId1633" Type="http://schemas.openxmlformats.org/officeDocument/2006/relationships/oleObject" Target="embeddings/oleObject838.bin"/><Relationship Id="rId281" Type="http://schemas.openxmlformats.org/officeDocument/2006/relationships/image" Target="media/image137.wmf"/><Relationship Id="rId141" Type="http://schemas.openxmlformats.org/officeDocument/2006/relationships/image" Target="media/image67.wmf"/><Relationship Id="rId379" Type="http://schemas.openxmlformats.org/officeDocument/2006/relationships/image" Target="media/image185.wmf"/><Relationship Id="rId586" Type="http://schemas.openxmlformats.org/officeDocument/2006/relationships/image" Target="media/image286.wmf"/><Relationship Id="rId793" Type="http://schemas.openxmlformats.org/officeDocument/2006/relationships/image" Target="media/image385.wmf"/><Relationship Id="rId7" Type="http://schemas.openxmlformats.org/officeDocument/2006/relationships/endnotes" Target="endnotes.xml"/><Relationship Id="rId239" Type="http://schemas.openxmlformats.org/officeDocument/2006/relationships/image" Target="media/image116.wmf"/><Relationship Id="rId446" Type="http://schemas.openxmlformats.org/officeDocument/2006/relationships/oleObject" Target="embeddings/oleObject222.bin"/><Relationship Id="rId653" Type="http://schemas.openxmlformats.org/officeDocument/2006/relationships/oleObject" Target="embeddings/oleObject328.bin"/><Relationship Id="rId1076" Type="http://schemas.openxmlformats.org/officeDocument/2006/relationships/oleObject" Target="embeddings/oleObject554.bin"/><Relationship Id="rId1283" Type="http://schemas.openxmlformats.org/officeDocument/2006/relationships/oleObject" Target="embeddings/oleObject659.bin"/><Relationship Id="rId1490" Type="http://schemas.openxmlformats.org/officeDocument/2006/relationships/oleObject" Target="embeddings/oleObject764.bin"/><Relationship Id="rId306" Type="http://schemas.openxmlformats.org/officeDocument/2006/relationships/image" Target="media/image149.wmf"/><Relationship Id="rId860" Type="http://schemas.openxmlformats.org/officeDocument/2006/relationships/image" Target="media/image413.wmf"/><Relationship Id="rId958" Type="http://schemas.openxmlformats.org/officeDocument/2006/relationships/oleObject" Target="embeddings/oleObject494.bin"/><Relationship Id="rId1143" Type="http://schemas.openxmlformats.org/officeDocument/2006/relationships/image" Target="media/image549.wmf"/><Relationship Id="rId1588" Type="http://schemas.openxmlformats.org/officeDocument/2006/relationships/image" Target="media/image768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250.wmf"/><Relationship Id="rId720" Type="http://schemas.openxmlformats.org/officeDocument/2006/relationships/oleObject" Target="embeddings/oleObject362.bin"/><Relationship Id="rId818" Type="http://schemas.openxmlformats.org/officeDocument/2006/relationships/oleObject" Target="embeddings/oleObject414.bin"/><Relationship Id="rId1350" Type="http://schemas.openxmlformats.org/officeDocument/2006/relationships/image" Target="media/image650.wmf"/><Relationship Id="rId1448" Type="http://schemas.openxmlformats.org/officeDocument/2006/relationships/oleObject" Target="embeddings/oleObject743.bin"/><Relationship Id="rId1655" Type="http://schemas.openxmlformats.org/officeDocument/2006/relationships/oleObject" Target="embeddings/oleObject850.bin"/><Relationship Id="rId1003" Type="http://schemas.openxmlformats.org/officeDocument/2006/relationships/image" Target="media/image480.wmf"/><Relationship Id="rId1210" Type="http://schemas.openxmlformats.org/officeDocument/2006/relationships/image" Target="media/image581.wmf"/><Relationship Id="rId1308" Type="http://schemas.openxmlformats.org/officeDocument/2006/relationships/image" Target="media/image629.wmf"/><Relationship Id="rId1515" Type="http://schemas.openxmlformats.org/officeDocument/2006/relationships/oleObject" Target="embeddings/oleObject777.bin"/><Relationship Id="rId14" Type="http://schemas.openxmlformats.org/officeDocument/2006/relationships/image" Target="media/image4.wmf"/><Relationship Id="rId163" Type="http://schemas.openxmlformats.org/officeDocument/2006/relationships/image" Target="media/image78.wmf"/><Relationship Id="rId370" Type="http://schemas.openxmlformats.org/officeDocument/2006/relationships/image" Target="media/image181.wmf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3.bin"/><Relationship Id="rId675" Type="http://schemas.openxmlformats.org/officeDocument/2006/relationships/oleObject" Target="embeddings/oleObject339.bin"/><Relationship Id="rId882" Type="http://schemas.openxmlformats.org/officeDocument/2006/relationships/image" Target="media/image424.wmf"/><Relationship Id="rId1098" Type="http://schemas.openxmlformats.org/officeDocument/2006/relationships/oleObject" Target="embeddings/oleObject565.bin"/><Relationship Id="rId328" Type="http://schemas.openxmlformats.org/officeDocument/2006/relationships/image" Target="media/image160.wmf"/><Relationship Id="rId535" Type="http://schemas.openxmlformats.org/officeDocument/2006/relationships/image" Target="media/image261.wmf"/><Relationship Id="rId742" Type="http://schemas.openxmlformats.org/officeDocument/2006/relationships/oleObject" Target="embeddings/oleObject374.bin"/><Relationship Id="rId1165" Type="http://schemas.openxmlformats.org/officeDocument/2006/relationships/oleObject" Target="embeddings/oleObject600.bin"/><Relationship Id="rId1372" Type="http://schemas.openxmlformats.org/officeDocument/2006/relationships/image" Target="media/image661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6.wmf"/><Relationship Id="rId602" Type="http://schemas.openxmlformats.org/officeDocument/2006/relationships/image" Target="media/image294.wmf"/><Relationship Id="rId1025" Type="http://schemas.openxmlformats.org/officeDocument/2006/relationships/image" Target="media/image491.wmf"/><Relationship Id="rId1232" Type="http://schemas.openxmlformats.org/officeDocument/2006/relationships/image" Target="media/image592.wmf"/><Relationship Id="rId1677" Type="http://schemas.openxmlformats.org/officeDocument/2006/relationships/oleObject" Target="embeddings/oleObject862.bin"/><Relationship Id="rId241" Type="http://schemas.openxmlformats.org/officeDocument/2006/relationships/image" Target="media/image117.wmf"/><Relationship Id="rId479" Type="http://schemas.openxmlformats.org/officeDocument/2006/relationships/image" Target="media/image234.wmf"/><Relationship Id="rId686" Type="http://schemas.openxmlformats.org/officeDocument/2006/relationships/image" Target="media/image335.wmf"/><Relationship Id="rId893" Type="http://schemas.openxmlformats.org/officeDocument/2006/relationships/oleObject" Target="embeddings/oleObject457.bin"/><Relationship Id="rId907" Type="http://schemas.openxmlformats.org/officeDocument/2006/relationships/oleObject" Target="embeddings/oleObject464.bin"/><Relationship Id="rId1537" Type="http://schemas.openxmlformats.org/officeDocument/2006/relationships/oleObject" Target="embeddings/oleObject788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67.bin"/><Relationship Id="rId546" Type="http://schemas.openxmlformats.org/officeDocument/2006/relationships/oleObject" Target="embeddings/oleObject273.bin"/><Relationship Id="rId753" Type="http://schemas.openxmlformats.org/officeDocument/2006/relationships/image" Target="media/image367.wmf"/><Relationship Id="rId1176" Type="http://schemas.openxmlformats.org/officeDocument/2006/relationships/image" Target="media/image564.wmf"/><Relationship Id="rId1383" Type="http://schemas.openxmlformats.org/officeDocument/2006/relationships/image" Target="media/image666.wmf"/><Relationship Id="rId1604" Type="http://schemas.openxmlformats.org/officeDocument/2006/relationships/image" Target="media/image776.wmf"/><Relationship Id="rId101" Type="http://schemas.openxmlformats.org/officeDocument/2006/relationships/oleObject" Target="embeddings/oleObject47.bin"/><Relationship Id="rId185" Type="http://schemas.openxmlformats.org/officeDocument/2006/relationships/image" Target="media/image89.wmf"/><Relationship Id="rId406" Type="http://schemas.openxmlformats.org/officeDocument/2006/relationships/image" Target="media/image198.wmf"/><Relationship Id="rId960" Type="http://schemas.openxmlformats.org/officeDocument/2006/relationships/oleObject" Target="embeddings/oleObject495.bin"/><Relationship Id="rId1036" Type="http://schemas.openxmlformats.org/officeDocument/2006/relationships/oleObject" Target="embeddings/oleObject533.bin"/><Relationship Id="rId1243" Type="http://schemas.openxmlformats.org/officeDocument/2006/relationships/oleObject" Target="embeddings/oleObject639.bin"/><Relationship Id="rId1590" Type="http://schemas.openxmlformats.org/officeDocument/2006/relationships/image" Target="media/image769.wmf"/><Relationship Id="rId1688" Type="http://schemas.openxmlformats.org/officeDocument/2006/relationships/image" Target="media/image813.wmf"/><Relationship Id="rId392" Type="http://schemas.openxmlformats.org/officeDocument/2006/relationships/oleObject" Target="embeddings/oleObject194.bin"/><Relationship Id="rId613" Type="http://schemas.openxmlformats.org/officeDocument/2006/relationships/oleObject" Target="embeddings/oleObject307.bin"/><Relationship Id="rId697" Type="http://schemas.openxmlformats.org/officeDocument/2006/relationships/oleObject" Target="embeddings/oleObject350.bin"/><Relationship Id="rId820" Type="http://schemas.openxmlformats.org/officeDocument/2006/relationships/oleObject" Target="embeddings/oleObject415.bin"/><Relationship Id="rId918" Type="http://schemas.openxmlformats.org/officeDocument/2006/relationships/image" Target="media/image442.wmf"/><Relationship Id="rId1450" Type="http://schemas.openxmlformats.org/officeDocument/2006/relationships/oleObject" Target="embeddings/oleObject744.bin"/><Relationship Id="rId1548" Type="http://schemas.openxmlformats.org/officeDocument/2006/relationships/image" Target="media/image748.wmf"/><Relationship Id="rId252" Type="http://schemas.openxmlformats.org/officeDocument/2006/relationships/oleObject" Target="embeddings/oleObject123.bin"/><Relationship Id="rId1103" Type="http://schemas.openxmlformats.org/officeDocument/2006/relationships/image" Target="media/image529.wmf"/><Relationship Id="rId1187" Type="http://schemas.openxmlformats.org/officeDocument/2006/relationships/oleObject" Target="embeddings/oleObject611.bin"/><Relationship Id="rId1310" Type="http://schemas.openxmlformats.org/officeDocument/2006/relationships/image" Target="media/image630.wmf"/><Relationship Id="rId1408" Type="http://schemas.openxmlformats.org/officeDocument/2006/relationships/oleObject" Target="embeddings/oleObject723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image" Target="media/image272.wmf"/><Relationship Id="rId764" Type="http://schemas.openxmlformats.org/officeDocument/2006/relationships/oleObject" Target="embeddings/oleObject385.bin"/><Relationship Id="rId971" Type="http://schemas.openxmlformats.org/officeDocument/2006/relationships/image" Target="media/image464.wmf"/><Relationship Id="rId1394" Type="http://schemas.openxmlformats.org/officeDocument/2006/relationships/oleObject" Target="embeddings/oleObject716.bin"/><Relationship Id="rId1615" Type="http://schemas.openxmlformats.org/officeDocument/2006/relationships/oleObject" Target="embeddings/oleObject828.bin"/><Relationship Id="rId196" Type="http://schemas.openxmlformats.org/officeDocument/2006/relationships/oleObject" Target="embeddings/oleObject95.bin"/><Relationship Id="rId417" Type="http://schemas.openxmlformats.org/officeDocument/2006/relationships/oleObject" Target="embeddings/oleObject207.bin"/><Relationship Id="rId624" Type="http://schemas.openxmlformats.org/officeDocument/2006/relationships/oleObject" Target="embeddings/oleObject313.bin"/><Relationship Id="rId831" Type="http://schemas.openxmlformats.org/officeDocument/2006/relationships/oleObject" Target="embeddings/oleObject422.bin"/><Relationship Id="rId1047" Type="http://schemas.openxmlformats.org/officeDocument/2006/relationships/image" Target="media/image502.wmf"/><Relationship Id="rId1254" Type="http://schemas.openxmlformats.org/officeDocument/2006/relationships/image" Target="media/image603.wmf"/><Relationship Id="rId1461" Type="http://schemas.openxmlformats.org/officeDocument/2006/relationships/image" Target="media/image705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4.bin"/><Relationship Id="rId929" Type="http://schemas.openxmlformats.org/officeDocument/2006/relationships/oleObject" Target="embeddings/oleObject477.bin"/><Relationship Id="rId1114" Type="http://schemas.openxmlformats.org/officeDocument/2006/relationships/oleObject" Target="embeddings/oleObject573.bin"/><Relationship Id="rId1321" Type="http://schemas.openxmlformats.org/officeDocument/2006/relationships/oleObject" Target="embeddings/oleObject679.bin"/><Relationship Id="rId1559" Type="http://schemas.openxmlformats.org/officeDocument/2006/relationships/oleObject" Target="embeddings/oleObject799.bin"/><Relationship Id="rId58" Type="http://schemas.openxmlformats.org/officeDocument/2006/relationships/image" Target="media/image26.wmf"/><Relationship Id="rId123" Type="http://schemas.openxmlformats.org/officeDocument/2006/relationships/image" Target="media/image58.wmf"/><Relationship Id="rId330" Type="http://schemas.openxmlformats.org/officeDocument/2006/relationships/image" Target="media/image161.wmf"/><Relationship Id="rId568" Type="http://schemas.openxmlformats.org/officeDocument/2006/relationships/image" Target="media/image277.wmf"/><Relationship Id="rId775" Type="http://schemas.openxmlformats.org/officeDocument/2006/relationships/image" Target="media/image378.wmf"/><Relationship Id="rId982" Type="http://schemas.openxmlformats.org/officeDocument/2006/relationships/oleObject" Target="embeddings/oleObject506.bin"/><Relationship Id="rId1198" Type="http://schemas.openxmlformats.org/officeDocument/2006/relationships/image" Target="media/image575.wmf"/><Relationship Id="rId1419" Type="http://schemas.openxmlformats.org/officeDocument/2006/relationships/image" Target="media/image684.wmf"/><Relationship Id="rId1626" Type="http://schemas.openxmlformats.org/officeDocument/2006/relationships/image" Target="media/image785.wmf"/><Relationship Id="rId428" Type="http://schemas.openxmlformats.org/officeDocument/2006/relationships/oleObject" Target="embeddings/oleObject213.bin"/><Relationship Id="rId635" Type="http://schemas.openxmlformats.org/officeDocument/2006/relationships/oleObject" Target="embeddings/oleObject319.bin"/><Relationship Id="rId842" Type="http://schemas.openxmlformats.org/officeDocument/2006/relationships/oleObject" Target="embeddings/oleObject429.bin"/><Relationship Id="rId1058" Type="http://schemas.openxmlformats.org/officeDocument/2006/relationships/oleObject" Target="embeddings/oleObject545.bin"/><Relationship Id="rId1265" Type="http://schemas.openxmlformats.org/officeDocument/2006/relationships/oleObject" Target="embeddings/oleObject650.bin"/><Relationship Id="rId1472" Type="http://schemas.openxmlformats.org/officeDocument/2006/relationships/oleObject" Target="embeddings/oleObject755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5.wmf"/><Relationship Id="rId702" Type="http://schemas.openxmlformats.org/officeDocument/2006/relationships/image" Target="media/image343.wmf"/><Relationship Id="rId1125" Type="http://schemas.openxmlformats.org/officeDocument/2006/relationships/image" Target="media/image540.wmf"/><Relationship Id="rId1332" Type="http://schemas.openxmlformats.org/officeDocument/2006/relationships/image" Target="media/image641.wmf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90.bin"/><Relationship Id="rId786" Type="http://schemas.openxmlformats.org/officeDocument/2006/relationships/oleObject" Target="embeddings/oleObject398.bin"/><Relationship Id="rId993" Type="http://schemas.openxmlformats.org/officeDocument/2006/relationships/image" Target="media/image475.wmf"/><Relationship Id="rId1637" Type="http://schemas.openxmlformats.org/officeDocument/2006/relationships/oleObject" Target="embeddings/oleObject840.bin"/><Relationship Id="rId341" Type="http://schemas.openxmlformats.org/officeDocument/2006/relationships/oleObject" Target="embeddings/oleObject168.bin"/><Relationship Id="rId439" Type="http://schemas.openxmlformats.org/officeDocument/2006/relationships/image" Target="media/image214.wmf"/><Relationship Id="rId646" Type="http://schemas.openxmlformats.org/officeDocument/2006/relationships/image" Target="media/image315.wmf"/><Relationship Id="rId1069" Type="http://schemas.openxmlformats.org/officeDocument/2006/relationships/image" Target="media/image512.wmf"/><Relationship Id="rId1276" Type="http://schemas.openxmlformats.org/officeDocument/2006/relationships/image" Target="media/image614.wmf"/><Relationship Id="rId1483" Type="http://schemas.openxmlformats.org/officeDocument/2006/relationships/image" Target="media/image716.wmf"/><Relationship Id="rId201" Type="http://schemas.openxmlformats.org/officeDocument/2006/relationships/image" Target="media/image97.wmf"/><Relationship Id="rId285" Type="http://schemas.openxmlformats.org/officeDocument/2006/relationships/image" Target="media/image139.wmf"/><Relationship Id="rId506" Type="http://schemas.openxmlformats.org/officeDocument/2006/relationships/oleObject" Target="embeddings/oleObject253.bin"/><Relationship Id="rId853" Type="http://schemas.openxmlformats.org/officeDocument/2006/relationships/oleObject" Target="embeddings/oleObject437.bin"/><Relationship Id="rId1136" Type="http://schemas.openxmlformats.org/officeDocument/2006/relationships/oleObject" Target="embeddings/oleObject584.bin"/><Relationship Id="rId1690" Type="http://schemas.openxmlformats.org/officeDocument/2006/relationships/header" Target="header1.xml"/><Relationship Id="rId492" Type="http://schemas.openxmlformats.org/officeDocument/2006/relationships/oleObject" Target="embeddings/oleObject246.bin"/><Relationship Id="rId713" Type="http://schemas.openxmlformats.org/officeDocument/2006/relationships/oleObject" Target="embeddings/oleObject358.bin"/><Relationship Id="rId797" Type="http://schemas.openxmlformats.org/officeDocument/2006/relationships/image" Target="media/image387.wmf"/><Relationship Id="rId920" Type="http://schemas.openxmlformats.org/officeDocument/2006/relationships/image" Target="media/image443.wmf"/><Relationship Id="rId1343" Type="http://schemas.openxmlformats.org/officeDocument/2006/relationships/oleObject" Target="embeddings/oleObject690.bin"/><Relationship Id="rId1550" Type="http://schemas.openxmlformats.org/officeDocument/2006/relationships/image" Target="media/image749.wmf"/><Relationship Id="rId1648" Type="http://schemas.openxmlformats.org/officeDocument/2006/relationships/oleObject" Target="embeddings/oleObject846.bin"/><Relationship Id="rId145" Type="http://schemas.openxmlformats.org/officeDocument/2006/relationships/image" Target="media/image69.wmf"/><Relationship Id="rId352" Type="http://schemas.openxmlformats.org/officeDocument/2006/relationships/image" Target="media/image172.wmf"/><Relationship Id="rId1203" Type="http://schemas.openxmlformats.org/officeDocument/2006/relationships/oleObject" Target="embeddings/oleObject619.bin"/><Relationship Id="rId1287" Type="http://schemas.openxmlformats.org/officeDocument/2006/relationships/oleObject" Target="embeddings/oleObject661.bin"/><Relationship Id="rId1410" Type="http://schemas.openxmlformats.org/officeDocument/2006/relationships/oleObject" Target="embeddings/oleObject724.bin"/><Relationship Id="rId1508" Type="http://schemas.openxmlformats.org/officeDocument/2006/relationships/oleObject" Target="embeddings/oleObject773.bin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30.bin"/><Relationship Id="rId864" Type="http://schemas.openxmlformats.org/officeDocument/2006/relationships/image" Target="media/image415.wmf"/><Relationship Id="rId1494" Type="http://schemas.openxmlformats.org/officeDocument/2006/relationships/oleObject" Target="embeddings/oleObject766.bin"/><Relationship Id="rId296" Type="http://schemas.openxmlformats.org/officeDocument/2006/relationships/image" Target="media/image144.wmf"/><Relationship Id="rId517" Type="http://schemas.openxmlformats.org/officeDocument/2006/relationships/image" Target="media/image252.wmf"/><Relationship Id="rId724" Type="http://schemas.openxmlformats.org/officeDocument/2006/relationships/oleObject" Target="embeddings/oleObject364.bin"/><Relationship Id="rId931" Type="http://schemas.openxmlformats.org/officeDocument/2006/relationships/oleObject" Target="embeddings/oleObject478.bin"/><Relationship Id="rId1147" Type="http://schemas.openxmlformats.org/officeDocument/2006/relationships/image" Target="media/image551.wmf"/><Relationship Id="rId1354" Type="http://schemas.openxmlformats.org/officeDocument/2006/relationships/image" Target="media/image652.wmf"/><Relationship Id="rId1561" Type="http://schemas.openxmlformats.org/officeDocument/2006/relationships/oleObject" Target="embeddings/oleObject800.bin"/><Relationship Id="rId60" Type="http://schemas.openxmlformats.org/officeDocument/2006/relationships/image" Target="media/image27.wmf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79.bin"/><Relationship Id="rId570" Type="http://schemas.openxmlformats.org/officeDocument/2006/relationships/image" Target="media/image278.wmf"/><Relationship Id="rId1007" Type="http://schemas.openxmlformats.org/officeDocument/2006/relationships/image" Target="media/image482.wmf"/><Relationship Id="rId1214" Type="http://schemas.openxmlformats.org/officeDocument/2006/relationships/image" Target="media/image583.wmf"/><Relationship Id="rId1421" Type="http://schemas.openxmlformats.org/officeDocument/2006/relationships/image" Target="media/image685.wmf"/><Relationship Id="rId1659" Type="http://schemas.openxmlformats.org/officeDocument/2006/relationships/image" Target="media/image800.wmf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4.bin"/><Relationship Id="rId668" Type="http://schemas.openxmlformats.org/officeDocument/2006/relationships/image" Target="media/image326.wmf"/><Relationship Id="rId875" Type="http://schemas.openxmlformats.org/officeDocument/2006/relationships/oleObject" Target="embeddings/oleObject448.bin"/><Relationship Id="rId1060" Type="http://schemas.openxmlformats.org/officeDocument/2006/relationships/oleObject" Target="embeddings/oleObject546.bin"/><Relationship Id="rId1298" Type="http://schemas.openxmlformats.org/officeDocument/2006/relationships/oleObject" Target="embeddings/oleObject667.bin"/><Relationship Id="rId1519" Type="http://schemas.openxmlformats.org/officeDocument/2006/relationships/oleObject" Target="embeddings/oleObject779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64.bin"/><Relationship Id="rId735" Type="http://schemas.openxmlformats.org/officeDocument/2006/relationships/image" Target="media/image358.wmf"/><Relationship Id="rId942" Type="http://schemas.openxmlformats.org/officeDocument/2006/relationships/image" Target="media/image452.wmf"/><Relationship Id="rId1158" Type="http://schemas.openxmlformats.org/officeDocument/2006/relationships/oleObject" Target="embeddings/oleObject596.bin"/><Relationship Id="rId1365" Type="http://schemas.openxmlformats.org/officeDocument/2006/relationships/oleObject" Target="embeddings/oleObject701.bin"/><Relationship Id="rId1572" Type="http://schemas.openxmlformats.org/officeDocument/2006/relationships/image" Target="media/image760.wmf"/><Relationship Id="rId167" Type="http://schemas.openxmlformats.org/officeDocument/2006/relationships/image" Target="media/image80.wmf"/><Relationship Id="rId374" Type="http://schemas.openxmlformats.org/officeDocument/2006/relationships/oleObject" Target="embeddings/oleObject185.bin"/><Relationship Id="rId581" Type="http://schemas.openxmlformats.org/officeDocument/2006/relationships/oleObject" Target="embeddings/oleObject291.bin"/><Relationship Id="rId1018" Type="http://schemas.openxmlformats.org/officeDocument/2006/relationships/oleObject" Target="embeddings/oleObject524.bin"/><Relationship Id="rId1225" Type="http://schemas.openxmlformats.org/officeDocument/2006/relationships/oleObject" Target="embeddings/oleObject630.bin"/><Relationship Id="rId1432" Type="http://schemas.openxmlformats.org/officeDocument/2006/relationships/oleObject" Target="embeddings/oleObject735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41.bin"/><Relationship Id="rId802" Type="http://schemas.openxmlformats.org/officeDocument/2006/relationships/oleObject" Target="embeddings/oleObject406.bin"/><Relationship Id="rId886" Type="http://schemas.openxmlformats.org/officeDocument/2006/relationships/image" Target="media/image426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15.wmf"/><Relationship Id="rId539" Type="http://schemas.openxmlformats.org/officeDocument/2006/relationships/image" Target="media/image263.wmf"/><Relationship Id="rId746" Type="http://schemas.openxmlformats.org/officeDocument/2006/relationships/oleObject" Target="embeddings/oleObject376.bin"/><Relationship Id="rId1071" Type="http://schemas.openxmlformats.org/officeDocument/2006/relationships/image" Target="media/image513.wmf"/><Relationship Id="rId1169" Type="http://schemas.openxmlformats.org/officeDocument/2006/relationships/oleObject" Target="embeddings/oleObject602.bin"/><Relationship Id="rId1376" Type="http://schemas.openxmlformats.org/officeDocument/2006/relationships/image" Target="media/image663.wmf"/><Relationship Id="rId1583" Type="http://schemas.openxmlformats.org/officeDocument/2006/relationships/oleObject" Target="embeddings/oleObject811.bin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48.bin"/><Relationship Id="rId953" Type="http://schemas.openxmlformats.org/officeDocument/2006/relationships/image" Target="media/image455.wmf"/><Relationship Id="rId1029" Type="http://schemas.openxmlformats.org/officeDocument/2006/relationships/image" Target="media/image493.wmf"/><Relationship Id="rId1236" Type="http://schemas.openxmlformats.org/officeDocument/2006/relationships/image" Target="media/image594.wmf"/><Relationship Id="rId82" Type="http://schemas.openxmlformats.org/officeDocument/2006/relationships/image" Target="media/image38.wmf"/><Relationship Id="rId385" Type="http://schemas.openxmlformats.org/officeDocument/2006/relationships/image" Target="media/image188.wmf"/><Relationship Id="rId592" Type="http://schemas.openxmlformats.org/officeDocument/2006/relationships/image" Target="media/image289.wmf"/><Relationship Id="rId606" Type="http://schemas.openxmlformats.org/officeDocument/2006/relationships/image" Target="media/image296.wmf"/><Relationship Id="rId813" Type="http://schemas.openxmlformats.org/officeDocument/2006/relationships/image" Target="media/image395.wmf"/><Relationship Id="rId1443" Type="http://schemas.openxmlformats.org/officeDocument/2006/relationships/image" Target="media/image696.wmf"/><Relationship Id="rId1650" Type="http://schemas.openxmlformats.org/officeDocument/2006/relationships/oleObject" Target="embeddings/oleObject847.bin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5.bin"/><Relationship Id="rId897" Type="http://schemas.openxmlformats.org/officeDocument/2006/relationships/oleObject" Target="embeddings/oleObject459.bin"/><Relationship Id="rId1082" Type="http://schemas.openxmlformats.org/officeDocument/2006/relationships/oleObject" Target="embeddings/oleObject557.bin"/><Relationship Id="rId1303" Type="http://schemas.openxmlformats.org/officeDocument/2006/relationships/oleObject" Target="embeddings/oleObject670.bin"/><Relationship Id="rId1510" Type="http://schemas.openxmlformats.org/officeDocument/2006/relationships/image" Target="media/image729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2.wmf"/><Relationship Id="rId757" Type="http://schemas.openxmlformats.org/officeDocument/2006/relationships/image" Target="media/image369.wmf"/><Relationship Id="rId964" Type="http://schemas.openxmlformats.org/officeDocument/2006/relationships/oleObject" Target="embeddings/oleObject497.bin"/><Relationship Id="rId1387" Type="http://schemas.openxmlformats.org/officeDocument/2006/relationships/image" Target="media/image668.wmf"/><Relationship Id="rId1594" Type="http://schemas.openxmlformats.org/officeDocument/2006/relationships/image" Target="media/image771.wmf"/><Relationship Id="rId1608" Type="http://schemas.openxmlformats.org/officeDocument/2006/relationships/image" Target="media/image778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91.wmf"/><Relationship Id="rId396" Type="http://schemas.openxmlformats.org/officeDocument/2006/relationships/image" Target="media/image193.wmf"/><Relationship Id="rId617" Type="http://schemas.openxmlformats.org/officeDocument/2006/relationships/oleObject" Target="embeddings/oleObject309.bin"/><Relationship Id="rId824" Type="http://schemas.openxmlformats.org/officeDocument/2006/relationships/oleObject" Target="embeddings/oleObject417.bin"/><Relationship Id="rId1247" Type="http://schemas.openxmlformats.org/officeDocument/2006/relationships/oleObject" Target="embeddings/oleObject641.bin"/><Relationship Id="rId1454" Type="http://schemas.openxmlformats.org/officeDocument/2006/relationships/oleObject" Target="embeddings/oleObject746.bin"/><Relationship Id="rId1661" Type="http://schemas.openxmlformats.org/officeDocument/2006/relationships/image" Target="media/image801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6.wmf"/><Relationship Id="rId670" Type="http://schemas.openxmlformats.org/officeDocument/2006/relationships/image" Target="media/image327.wmf"/><Relationship Id="rId1093" Type="http://schemas.openxmlformats.org/officeDocument/2006/relationships/image" Target="media/image524.wmf"/><Relationship Id="rId1107" Type="http://schemas.openxmlformats.org/officeDocument/2006/relationships/image" Target="media/image531.wmf"/><Relationship Id="rId1314" Type="http://schemas.openxmlformats.org/officeDocument/2006/relationships/image" Target="media/image632.wmf"/><Relationship Id="rId1521" Type="http://schemas.openxmlformats.org/officeDocument/2006/relationships/oleObject" Target="embeddings/oleObject780.bin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59.bin"/><Relationship Id="rId530" Type="http://schemas.openxmlformats.org/officeDocument/2006/relationships/oleObject" Target="embeddings/oleObject265.bin"/><Relationship Id="rId768" Type="http://schemas.openxmlformats.org/officeDocument/2006/relationships/oleObject" Target="embeddings/oleObject387.bin"/><Relationship Id="rId975" Type="http://schemas.openxmlformats.org/officeDocument/2006/relationships/image" Target="media/image466.wmf"/><Relationship Id="rId1160" Type="http://schemas.openxmlformats.org/officeDocument/2006/relationships/image" Target="media/image556.wmf"/><Relationship Id="rId1398" Type="http://schemas.openxmlformats.org/officeDocument/2006/relationships/oleObject" Target="embeddings/oleObject718.bin"/><Relationship Id="rId1619" Type="http://schemas.openxmlformats.org/officeDocument/2006/relationships/oleObject" Target="embeddings/oleObject831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15.bin"/><Relationship Id="rId835" Type="http://schemas.openxmlformats.org/officeDocument/2006/relationships/image" Target="media/image403.wmf"/><Relationship Id="rId1258" Type="http://schemas.openxmlformats.org/officeDocument/2006/relationships/image" Target="media/image605.wmf"/><Relationship Id="rId1465" Type="http://schemas.openxmlformats.org/officeDocument/2006/relationships/image" Target="media/image707.wmf"/><Relationship Id="rId1672" Type="http://schemas.openxmlformats.org/officeDocument/2006/relationships/oleObject" Target="embeddings/oleObject859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6.bin"/><Relationship Id="rId1020" Type="http://schemas.openxmlformats.org/officeDocument/2006/relationships/oleObject" Target="embeddings/oleObject525.bin"/><Relationship Id="rId1118" Type="http://schemas.openxmlformats.org/officeDocument/2006/relationships/oleObject" Target="embeddings/oleObject575.bin"/><Relationship Id="rId1325" Type="http://schemas.openxmlformats.org/officeDocument/2006/relationships/oleObject" Target="embeddings/oleObject681.bin"/><Relationship Id="rId1532" Type="http://schemas.openxmlformats.org/officeDocument/2006/relationships/image" Target="media/image740.wmf"/><Relationship Id="rId127" Type="http://schemas.openxmlformats.org/officeDocument/2006/relationships/image" Target="media/image60.wmf"/><Relationship Id="rId681" Type="http://schemas.openxmlformats.org/officeDocument/2006/relationships/oleObject" Target="embeddings/oleObject342.bin"/><Relationship Id="rId779" Type="http://schemas.openxmlformats.org/officeDocument/2006/relationships/image" Target="media/image380.wmf"/><Relationship Id="rId902" Type="http://schemas.openxmlformats.org/officeDocument/2006/relationships/image" Target="media/image434.wmf"/><Relationship Id="rId986" Type="http://schemas.openxmlformats.org/officeDocument/2006/relationships/oleObject" Target="embeddings/oleObject508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63.wmf"/><Relationship Id="rId541" Type="http://schemas.openxmlformats.org/officeDocument/2006/relationships/image" Target="media/image264.wmf"/><Relationship Id="rId639" Type="http://schemas.openxmlformats.org/officeDocument/2006/relationships/oleObject" Target="embeddings/oleObject321.bin"/><Relationship Id="rId1171" Type="http://schemas.openxmlformats.org/officeDocument/2006/relationships/oleObject" Target="embeddings/oleObject603.bin"/><Relationship Id="rId1269" Type="http://schemas.openxmlformats.org/officeDocument/2006/relationships/oleObject" Target="embeddings/oleObject652.bin"/><Relationship Id="rId1476" Type="http://schemas.openxmlformats.org/officeDocument/2006/relationships/oleObject" Target="embeddings/oleObject757.bin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401" Type="http://schemas.openxmlformats.org/officeDocument/2006/relationships/oleObject" Target="embeddings/oleObject199.bin"/><Relationship Id="rId846" Type="http://schemas.openxmlformats.org/officeDocument/2006/relationships/oleObject" Target="embeddings/oleObject432.bin"/><Relationship Id="rId1031" Type="http://schemas.openxmlformats.org/officeDocument/2006/relationships/image" Target="media/image494.wmf"/><Relationship Id="rId1129" Type="http://schemas.openxmlformats.org/officeDocument/2006/relationships/image" Target="media/image542.wmf"/><Relationship Id="rId1683" Type="http://schemas.openxmlformats.org/officeDocument/2006/relationships/oleObject" Target="embeddings/oleObject865.bin"/><Relationship Id="rId485" Type="http://schemas.openxmlformats.org/officeDocument/2006/relationships/oleObject" Target="embeddings/oleObject242.bin"/><Relationship Id="rId692" Type="http://schemas.openxmlformats.org/officeDocument/2006/relationships/image" Target="media/image338.wmf"/><Relationship Id="rId706" Type="http://schemas.openxmlformats.org/officeDocument/2006/relationships/image" Target="media/image345.wmf"/><Relationship Id="rId913" Type="http://schemas.openxmlformats.org/officeDocument/2006/relationships/oleObject" Target="embeddings/oleObject467.bin"/><Relationship Id="rId1336" Type="http://schemas.openxmlformats.org/officeDocument/2006/relationships/image" Target="media/image643.wmf"/><Relationship Id="rId1543" Type="http://schemas.openxmlformats.org/officeDocument/2006/relationships/oleObject" Target="embeddings/oleObject791.bin"/><Relationship Id="rId42" Type="http://schemas.openxmlformats.org/officeDocument/2006/relationships/image" Target="media/image18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70.bin"/><Relationship Id="rId552" Type="http://schemas.openxmlformats.org/officeDocument/2006/relationships/oleObject" Target="embeddings/oleObject276.bin"/><Relationship Id="rId997" Type="http://schemas.openxmlformats.org/officeDocument/2006/relationships/image" Target="media/image477.wmf"/><Relationship Id="rId1182" Type="http://schemas.openxmlformats.org/officeDocument/2006/relationships/image" Target="media/image567.wmf"/><Relationship Id="rId1403" Type="http://schemas.openxmlformats.org/officeDocument/2006/relationships/image" Target="media/image676.wmf"/><Relationship Id="rId1610" Type="http://schemas.openxmlformats.org/officeDocument/2006/relationships/image" Target="media/image779.wmf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412" Type="http://schemas.openxmlformats.org/officeDocument/2006/relationships/image" Target="media/image201.wmf"/><Relationship Id="rId857" Type="http://schemas.openxmlformats.org/officeDocument/2006/relationships/oleObject" Target="embeddings/oleObject439.bin"/><Relationship Id="rId1042" Type="http://schemas.openxmlformats.org/officeDocument/2006/relationships/oleObject" Target="embeddings/oleObject536.bin"/><Relationship Id="rId1487" Type="http://schemas.openxmlformats.org/officeDocument/2006/relationships/image" Target="media/image718.wmf"/><Relationship Id="rId1694" Type="http://schemas.openxmlformats.org/officeDocument/2006/relationships/header" Target="header3.xml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8.bin"/><Relationship Id="rId717" Type="http://schemas.openxmlformats.org/officeDocument/2006/relationships/oleObject" Target="embeddings/oleObject360.bin"/><Relationship Id="rId924" Type="http://schemas.openxmlformats.org/officeDocument/2006/relationships/image" Target="media/image445.wmf"/><Relationship Id="rId1347" Type="http://schemas.openxmlformats.org/officeDocument/2006/relationships/oleObject" Target="embeddings/oleObject692.bin"/><Relationship Id="rId1554" Type="http://schemas.openxmlformats.org/officeDocument/2006/relationships/image" Target="media/image751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71.wmf"/><Relationship Id="rId356" Type="http://schemas.openxmlformats.org/officeDocument/2006/relationships/image" Target="media/image174.wmf"/><Relationship Id="rId563" Type="http://schemas.openxmlformats.org/officeDocument/2006/relationships/oleObject" Target="embeddings/oleObject282.bin"/><Relationship Id="rId770" Type="http://schemas.openxmlformats.org/officeDocument/2006/relationships/oleObject" Target="embeddings/oleObject388.bin"/><Relationship Id="rId1193" Type="http://schemas.openxmlformats.org/officeDocument/2006/relationships/oleObject" Target="embeddings/oleObject614.bin"/><Relationship Id="rId1207" Type="http://schemas.openxmlformats.org/officeDocument/2006/relationships/oleObject" Target="embeddings/oleObject621.bin"/><Relationship Id="rId1414" Type="http://schemas.openxmlformats.org/officeDocument/2006/relationships/oleObject" Target="embeddings/oleObject726.bin"/><Relationship Id="rId1621" Type="http://schemas.openxmlformats.org/officeDocument/2006/relationships/oleObject" Target="embeddings/oleObject832.bin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10.bin"/><Relationship Id="rId868" Type="http://schemas.openxmlformats.org/officeDocument/2006/relationships/image" Target="media/image417.wmf"/><Relationship Id="rId1053" Type="http://schemas.openxmlformats.org/officeDocument/2006/relationships/image" Target="media/image505.wmf"/><Relationship Id="rId1260" Type="http://schemas.openxmlformats.org/officeDocument/2006/relationships/image" Target="media/image606.wmf"/><Relationship Id="rId1498" Type="http://schemas.openxmlformats.org/officeDocument/2006/relationships/oleObject" Target="embeddings/oleObject768.bin"/><Relationship Id="rId630" Type="http://schemas.openxmlformats.org/officeDocument/2006/relationships/oleObject" Target="embeddings/oleObject316.bin"/><Relationship Id="rId728" Type="http://schemas.openxmlformats.org/officeDocument/2006/relationships/image" Target="media/image355.wmf"/><Relationship Id="rId935" Type="http://schemas.openxmlformats.org/officeDocument/2006/relationships/oleObject" Target="embeddings/oleObject480.bin"/><Relationship Id="rId1358" Type="http://schemas.openxmlformats.org/officeDocument/2006/relationships/image" Target="media/image654.wmf"/><Relationship Id="rId1565" Type="http://schemas.openxmlformats.org/officeDocument/2006/relationships/oleObject" Target="embeddings/oleObject802.bin"/><Relationship Id="rId64" Type="http://schemas.openxmlformats.org/officeDocument/2006/relationships/image" Target="media/image29.wmf"/><Relationship Id="rId367" Type="http://schemas.openxmlformats.org/officeDocument/2006/relationships/oleObject" Target="embeddings/oleObject181.bin"/><Relationship Id="rId574" Type="http://schemas.openxmlformats.org/officeDocument/2006/relationships/image" Target="media/image280.wmf"/><Relationship Id="rId1120" Type="http://schemas.openxmlformats.org/officeDocument/2006/relationships/oleObject" Target="embeddings/oleObject576.bin"/><Relationship Id="rId1218" Type="http://schemas.openxmlformats.org/officeDocument/2006/relationships/image" Target="media/image585.wmf"/><Relationship Id="rId1425" Type="http://schemas.openxmlformats.org/officeDocument/2006/relationships/image" Target="media/image687.wmf"/><Relationship Id="rId227" Type="http://schemas.openxmlformats.org/officeDocument/2006/relationships/image" Target="media/image110.wmf"/><Relationship Id="rId781" Type="http://schemas.openxmlformats.org/officeDocument/2006/relationships/oleObject" Target="embeddings/oleObject394.bin"/><Relationship Id="rId879" Type="http://schemas.openxmlformats.org/officeDocument/2006/relationships/oleObject" Target="embeddings/oleObject450.bin"/><Relationship Id="rId1632" Type="http://schemas.openxmlformats.org/officeDocument/2006/relationships/image" Target="media/image788.wmf"/><Relationship Id="rId434" Type="http://schemas.openxmlformats.org/officeDocument/2006/relationships/oleObject" Target="embeddings/oleObject216.bin"/><Relationship Id="rId641" Type="http://schemas.openxmlformats.org/officeDocument/2006/relationships/oleObject" Target="embeddings/oleObject322.bin"/><Relationship Id="rId739" Type="http://schemas.openxmlformats.org/officeDocument/2006/relationships/image" Target="media/image360.wmf"/><Relationship Id="rId1064" Type="http://schemas.openxmlformats.org/officeDocument/2006/relationships/oleObject" Target="embeddings/oleObject548.bin"/><Relationship Id="rId1271" Type="http://schemas.openxmlformats.org/officeDocument/2006/relationships/oleObject" Target="embeddings/oleObject653.bin"/><Relationship Id="rId1369" Type="http://schemas.openxmlformats.org/officeDocument/2006/relationships/oleObject" Target="embeddings/oleObject703.bin"/><Relationship Id="rId1576" Type="http://schemas.openxmlformats.org/officeDocument/2006/relationships/image" Target="media/image762.wmf"/><Relationship Id="rId280" Type="http://schemas.openxmlformats.org/officeDocument/2006/relationships/oleObject" Target="embeddings/oleObject137.bin"/><Relationship Id="rId501" Type="http://schemas.openxmlformats.org/officeDocument/2006/relationships/image" Target="media/image244.wmf"/><Relationship Id="rId946" Type="http://schemas.openxmlformats.org/officeDocument/2006/relationships/oleObject" Target="embeddings/oleObject486.bin"/><Relationship Id="rId1131" Type="http://schemas.openxmlformats.org/officeDocument/2006/relationships/image" Target="media/image543.wmf"/><Relationship Id="rId1229" Type="http://schemas.openxmlformats.org/officeDocument/2006/relationships/oleObject" Target="embeddings/oleObject632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7.bin"/><Relationship Id="rId585" Type="http://schemas.openxmlformats.org/officeDocument/2006/relationships/oleObject" Target="embeddings/oleObject293.bin"/><Relationship Id="rId792" Type="http://schemas.openxmlformats.org/officeDocument/2006/relationships/oleObject" Target="embeddings/oleObject401.bin"/><Relationship Id="rId806" Type="http://schemas.openxmlformats.org/officeDocument/2006/relationships/oleObject" Target="embeddings/oleObject408.bin"/><Relationship Id="rId1436" Type="http://schemas.openxmlformats.org/officeDocument/2006/relationships/oleObject" Target="embeddings/oleObject737.bin"/><Relationship Id="rId1643" Type="http://schemas.openxmlformats.org/officeDocument/2006/relationships/oleObject" Target="embeddings/oleObject843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7.wmf"/><Relationship Id="rId652" Type="http://schemas.openxmlformats.org/officeDocument/2006/relationships/image" Target="media/image318.wmf"/><Relationship Id="rId1075" Type="http://schemas.openxmlformats.org/officeDocument/2006/relationships/image" Target="media/image515.wmf"/><Relationship Id="rId1282" Type="http://schemas.openxmlformats.org/officeDocument/2006/relationships/image" Target="media/image617.wmf"/><Relationship Id="rId1503" Type="http://schemas.openxmlformats.org/officeDocument/2006/relationships/image" Target="media/image726.wmf"/><Relationship Id="rId291" Type="http://schemas.openxmlformats.org/officeDocument/2006/relationships/image" Target="media/image142.wmf"/><Relationship Id="rId305" Type="http://schemas.openxmlformats.org/officeDocument/2006/relationships/oleObject" Target="embeddings/oleObject150.bin"/><Relationship Id="rId512" Type="http://schemas.openxmlformats.org/officeDocument/2006/relationships/oleObject" Target="embeddings/oleObject256.bin"/><Relationship Id="rId957" Type="http://schemas.openxmlformats.org/officeDocument/2006/relationships/image" Target="media/image457.wmf"/><Relationship Id="rId1142" Type="http://schemas.openxmlformats.org/officeDocument/2006/relationships/oleObject" Target="embeddings/oleObject587.bin"/><Relationship Id="rId1587" Type="http://schemas.openxmlformats.org/officeDocument/2006/relationships/oleObject" Target="embeddings/oleObject813.bin"/><Relationship Id="rId86" Type="http://schemas.openxmlformats.org/officeDocument/2006/relationships/image" Target="media/image40.wmf"/><Relationship Id="rId151" Type="http://schemas.openxmlformats.org/officeDocument/2006/relationships/image" Target="media/image72.wmf"/><Relationship Id="rId389" Type="http://schemas.openxmlformats.org/officeDocument/2006/relationships/image" Target="media/image190.wmf"/><Relationship Id="rId596" Type="http://schemas.openxmlformats.org/officeDocument/2006/relationships/image" Target="media/image291.wmf"/><Relationship Id="rId817" Type="http://schemas.openxmlformats.org/officeDocument/2006/relationships/image" Target="media/image397.wmf"/><Relationship Id="rId1002" Type="http://schemas.openxmlformats.org/officeDocument/2006/relationships/oleObject" Target="embeddings/oleObject516.bin"/><Relationship Id="rId1447" Type="http://schemas.openxmlformats.org/officeDocument/2006/relationships/image" Target="media/image698.wmf"/><Relationship Id="rId1654" Type="http://schemas.openxmlformats.org/officeDocument/2006/relationships/oleObject" Target="embeddings/oleObject849.bin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7.bin"/><Relationship Id="rId663" Type="http://schemas.openxmlformats.org/officeDocument/2006/relationships/oleObject" Target="embeddings/oleObject333.bin"/><Relationship Id="rId870" Type="http://schemas.openxmlformats.org/officeDocument/2006/relationships/image" Target="media/image418.wmf"/><Relationship Id="rId1086" Type="http://schemas.openxmlformats.org/officeDocument/2006/relationships/oleObject" Target="embeddings/oleObject559.bin"/><Relationship Id="rId1293" Type="http://schemas.openxmlformats.org/officeDocument/2006/relationships/oleObject" Target="embeddings/oleObject664.bin"/><Relationship Id="rId1307" Type="http://schemas.openxmlformats.org/officeDocument/2006/relationships/oleObject" Target="embeddings/oleObject672.bin"/><Relationship Id="rId1514" Type="http://schemas.openxmlformats.org/officeDocument/2006/relationships/image" Target="media/image731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4.wmf"/><Relationship Id="rId523" Type="http://schemas.openxmlformats.org/officeDocument/2006/relationships/image" Target="media/image255.wmf"/><Relationship Id="rId968" Type="http://schemas.openxmlformats.org/officeDocument/2006/relationships/oleObject" Target="embeddings/oleObject499.bin"/><Relationship Id="rId1153" Type="http://schemas.openxmlformats.org/officeDocument/2006/relationships/oleObject" Target="embeddings/oleObject593.bin"/><Relationship Id="rId1598" Type="http://schemas.openxmlformats.org/officeDocument/2006/relationships/image" Target="media/image773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68.bin"/><Relationship Id="rId828" Type="http://schemas.openxmlformats.org/officeDocument/2006/relationships/oleObject" Target="embeddings/oleObject420.bin"/><Relationship Id="rId1013" Type="http://schemas.openxmlformats.org/officeDocument/2006/relationships/image" Target="media/image485.wmf"/><Relationship Id="rId1360" Type="http://schemas.openxmlformats.org/officeDocument/2006/relationships/image" Target="media/image655.wmf"/><Relationship Id="rId1458" Type="http://schemas.openxmlformats.org/officeDocument/2006/relationships/oleObject" Target="embeddings/oleObject748.bin"/><Relationship Id="rId1665" Type="http://schemas.openxmlformats.org/officeDocument/2006/relationships/image" Target="media/image803.wmf"/><Relationship Id="rId162" Type="http://schemas.openxmlformats.org/officeDocument/2006/relationships/oleObject" Target="embeddings/oleObject78.bin"/><Relationship Id="rId467" Type="http://schemas.openxmlformats.org/officeDocument/2006/relationships/image" Target="media/image228.wmf"/><Relationship Id="rId1097" Type="http://schemas.openxmlformats.org/officeDocument/2006/relationships/image" Target="media/image526.wmf"/><Relationship Id="rId1220" Type="http://schemas.openxmlformats.org/officeDocument/2006/relationships/image" Target="media/image586.wmf"/><Relationship Id="rId1318" Type="http://schemas.openxmlformats.org/officeDocument/2006/relationships/image" Target="media/image634.wmf"/><Relationship Id="rId1525" Type="http://schemas.openxmlformats.org/officeDocument/2006/relationships/oleObject" Target="embeddings/oleObject782.bin"/><Relationship Id="rId674" Type="http://schemas.openxmlformats.org/officeDocument/2006/relationships/image" Target="media/image329.wmf"/><Relationship Id="rId881" Type="http://schemas.openxmlformats.org/officeDocument/2006/relationships/oleObject" Target="embeddings/oleObject451.bin"/><Relationship Id="rId979" Type="http://schemas.openxmlformats.org/officeDocument/2006/relationships/image" Target="media/image468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61.bin"/><Relationship Id="rId534" Type="http://schemas.openxmlformats.org/officeDocument/2006/relationships/oleObject" Target="embeddings/oleObject267.bin"/><Relationship Id="rId741" Type="http://schemas.openxmlformats.org/officeDocument/2006/relationships/image" Target="media/image361.wmf"/><Relationship Id="rId839" Type="http://schemas.openxmlformats.org/officeDocument/2006/relationships/image" Target="media/image405.wmf"/><Relationship Id="rId1164" Type="http://schemas.openxmlformats.org/officeDocument/2006/relationships/image" Target="media/image558.wmf"/><Relationship Id="rId1371" Type="http://schemas.openxmlformats.org/officeDocument/2006/relationships/oleObject" Target="embeddings/oleObject704.bin"/><Relationship Id="rId1469" Type="http://schemas.openxmlformats.org/officeDocument/2006/relationships/image" Target="media/image709.wmf"/><Relationship Id="rId173" Type="http://schemas.openxmlformats.org/officeDocument/2006/relationships/image" Target="media/image83.wmf"/><Relationship Id="rId380" Type="http://schemas.openxmlformats.org/officeDocument/2006/relationships/oleObject" Target="embeddings/oleObject188.bin"/><Relationship Id="rId601" Type="http://schemas.openxmlformats.org/officeDocument/2006/relationships/oleObject" Target="embeddings/oleObject301.bin"/><Relationship Id="rId1024" Type="http://schemas.openxmlformats.org/officeDocument/2006/relationships/oleObject" Target="embeddings/oleObject527.bin"/><Relationship Id="rId1231" Type="http://schemas.openxmlformats.org/officeDocument/2006/relationships/oleObject" Target="embeddings/oleObject633.bin"/><Relationship Id="rId1676" Type="http://schemas.openxmlformats.org/officeDocument/2006/relationships/oleObject" Target="embeddings/oleObject861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8.bin"/><Relationship Id="rId685" Type="http://schemas.openxmlformats.org/officeDocument/2006/relationships/oleObject" Target="embeddings/oleObject344.bin"/><Relationship Id="rId892" Type="http://schemas.openxmlformats.org/officeDocument/2006/relationships/image" Target="media/image429.wmf"/><Relationship Id="rId906" Type="http://schemas.openxmlformats.org/officeDocument/2006/relationships/image" Target="media/image436.wmf"/><Relationship Id="rId1329" Type="http://schemas.openxmlformats.org/officeDocument/2006/relationships/oleObject" Target="embeddings/oleObject683.bin"/><Relationship Id="rId1536" Type="http://schemas.openxmlformats.org/officeDocument/2006/relationships/image" Target="media/image742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5.wmf"/><Relationship Id="rId545" Type="http://schemas.openxmlformats.org/officeDocument/2006/relationships/image" Target="media/image266.wmf"/><Relationship Id="rId752" Type="http://schemas.openxmlformats.org/officeDocument/2006/relationships/oleObject" Target="embeddings/oleObject379.bin"/><Relationship Id="rId1175" Type="http://schemas.openxmlformats.org/officeDocument/2006/relationships/oleObject" Target="embeddings/oleObject605.bin"/><Relationship Id="rId1382" Type="http://schemas.openxmlformats.org/officeDocument/2006/relationships/oleObject" Target="embeddings/oleObject710.bin"/><Relationship Id="rId1603" Type="http://schemas.openxmlformats.org/officeDocument/2006/relationships/oleObject" Target="embeddings/oleObject821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91.wmf"/><Relationship Id="rId405" Type="http://schemas.openxmlformats.org/officeDocument/2006/relationships/oleObject" Target="embeddings/oleObject201.bin"/><Relationship Id="rId612" Type="http://schemas.openxmlformats.org/officeDocument/2006/relationships/image" Target="media/image299.wmf"/><Relationship Id="rId1035" Type="http://schemas.openxmlformats.org/officeDocument/2006/relationships/image" Target="media/image496.wmf"/><Relationship Id="rId1242" Type="http://schemas.openxmlformats.org/officeDocument/2006/relationships/image" Target="media/image597.wmf"/><Relationship Id="rId1687" Type="http://schemas.openxmlformats.org/officeDocument/2006/relationships/oleObject" Target="embeddings/oleObject868.bin"/><Relationship Id="rId251" Type="http://schemas.openxmlformats.org/officeDocument/2006/relationships/image" Target="media/image122.wmf"/><Relationship Id="rId489" Type="http://schemas.openxmlformats.org/officeDocument/2006/relationships/image" Target="media/image238.wmf"/><Relationship Id="rId696" Type="http://schemas.openxmlformats.org/officeDocument/2006/relationships/image" Target="media/image340.wmf"/><Relationship Id="rId917" Type="http://schemas.openxmlformats.org/officeDocument/2006/relationships/oleObject" Target="embeddings/oleObject469.bin"/><Relationship Id="rId1102" Type="http://schemas.openxmlformats.org/officeDocument/2006/relationships/oleObject" Target="embeddings/oleObject567.bin"/><Relationship Id="rId1547" Type="http://schemas.openxmlformats.org/officeDocument/2006/relationships/oleObject" Target="embeddings/oleObject793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172.bin"/><Relationship Id="rId556" Type="http://schemas.openxmlformats.org/officeDocument/2006/relationships/oleObject" Target="embeddings/oleObject278.bin"/><Relationship Id="rId763" Type="http://schemas.openxmlformats.org/officeDocument/2006/relationships/image" Target="media/image372.wmf"/><Relationship Id="rId1186" Type="http://schemas.openxmlformats.org/officeDocument/2006/relationships/image" Target="media/image569.wmf"/><Relationship Id="rId1393" Type="http://schemas.openxmlformats.org/officeDocument/2006/relationships/image" Target="media/image671.wmf"/><Relationship Id="rId1407" Type="http://schemas.openxmlformats.org/officeDocument/2006/relationships/image" Target="media/image678.wmf"/><Relationship Id="rId1614" Type="http://schemas.openxmlformats.org/officeDocument/2006/relationships/oleObject" Target="embeddings/oleObject827.bin"/><Relationship Id="rId111" Type="http://schemas.openxmlformats.org/officeDocument/2006/relationships/oleObject" Target="embeddings/oleObject52.bin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416" Type="http://schemas.openxmlformats.org/officeDocument/2006/relationships/image" Target="media/image203.wmf"/><Relationship Id="rId970" Type="http://schemas.openxmlformats.org/officeDocument/2006/relationships/oleObject" Target="embeddings/oleObject500.bin"/><Relationship Id="rId1046" Type="http://schemas.openxmlformats.org/officeDocument/2006/relationships/oleObject" Target="embeddings/oleObject538.bin"/><Relationship Id="rId1253" Type="http://schemas.openxmlformats.org/officeDocument/2006/relationships/oleObject" Target="embeddings/oleObject644.bin"/><Relationship Id="rId623" Type="http://schemas.openxmlformats.org/officeDocument/2006/relationships/oleObject" Target="embeddings/oleObject312.bin"/><Relationship Id="rId830" Type="http://schemas.openxmlformats.org/officeDocument/2006/relationships/image" Target="media/image402.wmf"/><Relationship Id="rId928" Type="http://schemas.openxmlformats.org/officeDocument/2006/relationships/oleObject" Target="embeddings/oleObject476.bin"/><Relationship Id="rId1460" Type="http://schemas.openxmlformats.org/officeDocument/2006/relationships/oleObject" Target="embeddings/oleObject749.bin"/><Relationship Id="rId1558" Type="http://schemas.openxmlformats.org/officeDocument/2006/relationships/image" Target="media/image753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84.bin"/><Relationship Id="rId1113" Type="http://schemas.openxmlformats.org/officeDocument/2006/relationships/image" Target="media/image534.wmf"/><Relationship Id="rId1197" Type="http://schemas.openxmlformats.org/officeDocument/2006/relationships/oleObject" Target="embeddings/oleObject616.bin"/><Relationship Id="rId1320" Type="http://schemas.openxmlformats.org/officeDocument/2006/relationships/image" Target="media/image635.wmf"/><Relationship Id="rId1418" Type="http://schemas.openxmlformats.org/officeDocument/2006/relationships/oleObject" Target="embeddings/oleObject728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90.bin"/><Relationship Id="rId981" Type="http://schemas.openxmlformats.org/officeDocument/2006/relationships/image" Target="media/image469.wmf"/><Relationship Id="rId1057" Type="http://schemas.openxmlformats.org/officeDocument/2006/relationships/oleObject" Target="embeddings/oleObject544.bin"/><Relationship Id="rId1625" Type="http://schemas.openxmlformats.org/officeDocument/2006/relationships/oleObject" Target="embeddings/oleObject834.bin"/><Relationship Id="rId427" Type="http://schemas.openxmlformats.org/officeDocument/2006/relationships/image" Target="media/image208.wmf"/><Relationship Id="rId634" Type="http://schemas.openxmlformats.org/officeDocument/2006/relationships/oleObject" Target="embeddings/oleObject318.bin"/><Relationship Id="rId841" Type="http://schemas.openxmlformats.org/officeDocument/2006/relationships/image" Target="media/image406.wmf"/><Relationship Id="rId1264" Type="http://schemas.openxmlformats.org/officeDocument/2006/relationships/image" Target="media/image608.wmf"/><Relationship Id="rId1471" Type="http://schemas.openxmlformats.org/officeDocument/2006/relationships/image" Target="media/image710.wmf"/><Relationship Id="rId1569" Type="http://schemas.openxmlformats.org/officeDocument/2006/relationships/oleObject" Target="embeddings/oleObject804.bin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9.bin"/><Relationship Id="rId701" Type="http://schemas.openxmlformats.org/officeDocument/2006/relationships/oleObject" Target="embeddings/oleObject352.bin"/><Relationship Id="rId939" Type="http://schemas.openxmlformats.org/officeDocument/2006/relationships/oleObject" Target="embeddings/oleObject482.bin"/><Relationship Id="rId1124" Type="http://schemas.openxmlformats.org/officeDocument/2006/relationships/oleObject" Target="embeddings/oleObject578.bin"/><Relationship Id="rId1331" Type="http://schemas.openxmlformats.org/officeDocument/2006/relationships/oleObject" Target="embeddings/oleObject684.bin"/><Relationship Id="rId68" Type="http://schemas.openxmlformats.org/officeDocument/2006/relationships/image" Target="media/image31.wmf"/><Relationship Id="rId133" Type="http://schemas.openxmlformats.org/officeDocument/2006/relationships/image" Target="media/image63.wmf"/><Relationship Id="rId340" Type="http://schemas.openxmlformats.org/officeDocument/2006/relationships/image" Target="media/image166.wmf"/><Relationship Id="rId578" Type="http://schemas.openxmlformats.org/officeDocument/2006/relationships/image" Target="media/image282.wmf"/><Relationship Id="rId785" Type="http://schemas.openxmlformats.org/officeDocument/2006/relationships/image" Target="media/image381.wmf"/><Relationship Id="rId992" Type="http://schemas.openxmlformats.org/officeDocument/2006/relationships/oleObject" Target="embeddings/oleObject511.bin"/><Relationship Id="rId1429" Type="http://schemas.openxmlformats.org/officeDocument/2006/relationships/image" Target="media/image689.wmf"/><Relationship Id="rId1636" Type="http://schemas.openxmlformats.org/officeDocument/2006/relationships/image" Target="media/image790.wmf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8.bin"/><Relationship Id="rId645" Type="http://schemas.openxmlformats.org/officeDocument/2006/relationships/oleObject" Target="embeddings/oleObject324.bin"/><Relationship Id="rId852" Type="http://schemas.openxmlformats.org/officeDocument/2006/relationships/image" Target="media/image409.wmf"/><Relationship Id="rId1068" Type="http://schemas.openxmlformats.org/officeDocument/2006/relationships/oleObject" Target="embeddings/oleObject550.bin"/><Relationship Id="rId1275" Type="http://schemas.openxmlformats.org/officeDocument/2006/relationships/oleObject" Target="embeddings/oleObject655.bin"/><Relationship Id="rId1482" Type="http://schemas.openxmlformats.org/officeDocument/2006/relationships/oleObject" Target="embeddings/oleObject760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39.wmf"/><Relationship Id="rId505" Type="http://schemas.openxmlformats.org/officeDocument/2006/relationships/image" Target="media/image246.wmf"/><Relationship Id="rId712" Type="http://schemas.openxmlformats.org/officeDocument/2006/relationships/image" Target="media/image348.wmf"/><Relationship Id="rId1135" Type="http://schemas.openxmlformats.org/officeDocument/2006/relationships/image" Target="media/image545.wmf"/><Relationship Id="rId1342" Type="http://schemas.openxmlformats.org/officeDocument/2006/relationships/image" Target="media/image646.wmf"/><Relationship Id="rId79" Type="http://schemas.openxmlformats.org/officeDocument/2006/relationships/oleObject" Target="embeddings/oleObject36.bin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95.bin"/><Relationship Id="rId796" Type="http://schemas.openxmlformats.org/officeDocument/2006/relationships/oleObject" Target="embeddings/oleObject403.bin"/><Relationship Id="rId1202" Type="http://schemas.openxmlformats.org/officeDocument/2006/relationships/image" Target="media/image577.wmf"/><Relationship Id="rId1647" Type="http://schemas.openxmlformats.org/officeDocument/2006/relationships/image" Target="media/image795.wmf"/><Relationship Id="rId351" Type="http://schemas.openxmlformats.org/officeDocument/2006/relationships/oleObject" Target="embeddings/oleObject173.bin"/><Relationship Id="rId449" Type="http://schemas.openxmlformats.org/officeDocument/2006/relationships/image" Target="media/image219.wmf"/><Relationship Id="rId656" Type="http://schemas.openxmlformats.org/officeDocument/2006/relationships/image" Target="media/image320.wmf"/><Relationship Id="rId863" Type="http://schemas.openxmlformats.org/officeDocument/2006/relationships/oleObject" Target="embeddings/oleObject442.bin"/><Relationship Id="rId1079" Type="http://schemas.openxmlformats.org/officeDocument/2006/relationships/image" Target="media/image517.wmf"/><Relationship Id="rId1286" Type="http://schemas.openxmlformats.org/officeDocument/2006/relationships/image" Target="media/image619.wmf"/><Relationship Id="rId1493" Type="http://schemas.openxmlformats.org/officeDocument/2006/relationships/image" Target="media/image721.wmf"/><Relationship Id="rId1507" Type="http://schemas.openxmlformats.org/officeDocument/2006/relationships/image" Target="media/image728.wmf"/><Relationship Id="rId211" Type="http://schemas.openxmlformats.org/officeDocument/2006/relationships/image" Target="media/image102.wmf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516" Type="http://schemas.openxmlformats.org/officeDocument/2006/relationships/oleObject" Target="embeddings/oleObject258.bin"/><Relationship Id="rId1146" Type="http://schemas.openxmlformats.org/officeDocument/2006/relationships/oleObject" Target="embeddings/oleObject589.bin"/><Relationship Id="rId723" Type="http://schemas.openxmlformats.org/officeDocument/2006/relationships/image" Target="media/image353.wmf"/><Relationship Id="rId930" Type="http://schemas.openxmlformats.org/officeDocument/2006/relationships/image" Target="media/image446.wmf"/><Relationship Id="rId1006" Type="http://schemas.openxmlformats.org/officeDocument/2006/relationships/oleObject" Target="embeddings/oleObject518.bin"/><Relationship Id="rId1353" Type="http://schemas.openxmlformats.org/officeDocument/2006/relationships/oleObject" Target="embeddings/oleObject695.bin"/><Relationship Id="rId1560" Type="http://schemas.openxmlformats.org/officeDocument/2006/relationships/image" Target="media/image754.wmf"/><Relationship Id="rId1658" Type="http://schemas.openxmlformats.org/officeDocument/2006/relationships/oleObject" Target="embeddings/oleObject852.bin"/><Relationship Id="rId155" Type="http://schemas.openxmlformats.org/officeDocument/2006/relationships/image" Target="media/image74.wmf"/><Relationship Id="rId362" Type="http://schemas.openxmlformats.org/officeDocument/2006/relationships/image" Target="media/image177.wmf"/><Relationship Id="rId1213" Type="http://schemas.openxmlformats.org/officeDocument/2006/relationships/oleObject" Target="embeddings/oleObject624.bin"/><Relationship Id="rId1297" Type="http://schemas.openxmlformats.org/officeDocument/2006/relationships/image" Target="media/image624.wmf"/><Relationship Id="rId1420" Type="http://schemas.openxmlformats.org/officeDocument/2006/relationships/oleObject" Target="embeddings/oleObject729.bin"/><Relationship Id="rId1518" Type="http://schemas.openxmlformats.org/officeDocument/2006/relationships/image" Target="media/image733.wmf"/><Relationship Id="rId222" Type="http://schemas.openxmlformats.org/officeDocument/2006/relationships/oleObject" Target="embeddings/oleObject108.bin"/><Relationship Id="rId667" Type="http://schemas.openxmlformats.org/officeDocument/2006/relationships/oleObject" Target="embeddings/oleObject335.bin"/><Relationship Id="rId874" Type="http://schemas.openxmlformats.org/officeDocument/2006/relationships/image" Target="media/image420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57.wmf"/><Relationship Id="rId734" Type="http://schemas.openxmlformats.org/officeDocument/2006/relationships/oleObject" Target="embeddings/oleObject370.bin"/><Relationship Id="rId941" Type="http://schemas.openxmlformats.org/officeDocument/2006/relationships/oleObject" Target="embeddings/oleObject483.bin"/><Relationship Id="rId1157" Type="http://schemas.openxmlformats.org/officeDocument/2006/relationships/image" Target="media/image555.wmf"/><Relationship Id="rId1364" Type="http://schemas.openxmlformats.org/officeDocument/2006/relationships/image" Target="media/image657.wmf"/><Relationship Id="rId1571" Type="http://schemas.openxmlformats.org/officeDocument/2006/relationships/oleObject" Target="embeddings/oleObject805.bin"/><Relationship Id="rId70" Type="http://schemas.openxmlformats.org/officeDocument/2006/relationships/image" Target="media/image32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4.bin"/><Relationship Id="rId580" Type="http://schemas.openxmlformats.org/officeDocument/2006/relationships/image" Target="media/image283.wmf"/><Relationship Id="rId801" Type="http://schemas.openxmlformats.org/officeDocument/2006/relationships/image" Target="media/image389.wmf"/><Relationship Id="rId1017" Type="http://schemas.openxmlformats.org/officeDocument/2006/relationships/image" Target="media/image487.wmf"/><Relationship Id="rId1224" Type="http://schemas.openxmlformats.org/officeDocument/2006/relationships/image" Target="media/image588.wmf"/><Relationship Id="rId1431" Type="http://schemas.openxmlformats.org/officeDocument/2006/relationships/image" Target="media/image690.wmf"/><Relationship Id="rId1669" Type="http://schemas.openxmlformats.org/officeDocument/2006/relationships/image" Target="media/image805.wmf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9.bin"/><Relationship Id="rId678" Type="http://schemas.openxmlformats.org/officeDocument/2006/relationships/image" Target="media/image331.wmf"/><Relationship Id="rId885" Type="http://schemas.openxmlformats.org/officeDocument/2006/relationships/oleObject" Target="embeddings/oleObject453.bin"/><Relationship Id="rId1070" Type="http://schemas.openxmlformats.org/officeDocument/2006/relationships/oleObject" Target="embeddings/oleObject551.bin"/><Relationship Id="rId1529" Type="http://schemas.openxmlformats.org/officeDocument/2006/relationships/oleObject" Target="embeddings/oleObject784.bin"/><Relationship Id="rId28" Type="http://schemas.openxmlformats.org/officeDocument/2006/relationships/image" Target="media/image11.wmf"/><Relationship Id="rId300" Type="http://schemas.openxmlformats.org/officeDocument/2006/relationships/image" Target="media/image146.wmf"/><Relationship Id="rId538" Type="http://schemas.openxmlformats.org/officeDocument/2006/relationships/oleObject" Target="embeddings/oleObject269.bin"/><Relationship Id="rId745" Type="http://schemas.openxmlformats.org/officeDocument/2006/relationships/image" Target="media/image363.wmf"/><Relationship Id="rId952" Type="http://schemas.openxmlformats.org/officeDocument/2006/relationships/oleObject" Target="embeddings/oleObject491.bin"/><Relationship Id="rId1168" Type="http://schemas.openxmlformats.org/officeDocument/2006/relationships/image" Target="media/image560.wmf"/><Relationship Id="rId1375" Type="http://schemas.openxmlformats.org/officeDocument/2006/relationships/oleObject" Target="embeddings/oleObject706.bin"/><Relationship Id="rId1582" Type="http://schemas.openxmlformats.org/officeDocument/2006/relationships/image" Target="media/image765.wmf"/><Relationship Id="rId81" Type="http://schemas.openxmlformats.org/officeDocument/2006/relationships/oleObject" Target="embeddings/oleObject37.bin"/><Relationship Id="rId177" Type="http://schemas.openxmlformats.org/officeDocument/2006/relationships/image" Target="media/image85.wmf"/><Relationship Id="rId384" Type="http://schemas.openxmlformats.org/officeDocument/2006/relationships/oleObject" Target="embeddings/oleObject190.bin"/><Relationship Id="rId591" Type="http://schemas.openxmlformats.org/officeDocument/2006/relationships/oleObject" Target="embeddings/oleObject296.bin"/><Relationship Id="rId605" Type="http://schemas.openxmlformats.org/officeDocument/2006/relationships/oleObject" Target="embeddings/oleObject303.bin"/><Relationship Id="rId812" Type="http://schemas.openxmlformats.org/officeDocument/2006/relationships/oleObject" Target="embeddings/oleObject411.bin"/><Relationship Id="rId1028" Type="http://schemas.openxmlformats.org/officeDocument/2006/relationships/oleObject" Target="embeddings/oleObject529.bin"/><Relationship Id="rId1235" Type="http://schemas.openxmlformats.org/officeDocument/2006/relationships/oleObject" Target="embeddings/oleObject635.bin"/><Relationship Id="rId1442" Type="http://schemas.openxmlformats.org/officeDocument/2006/relationships/oleObject" Target="embeddings/oleObject740.bin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346.bin"/><Relationship Id="rId896" Type="http://schemas.openxmlformats.org/officeDocument/2006/relationships/image" Target="media/image431.wmf"/><Relationship Id="rId1081" Type="http://schemas.openxmlformats.org/officeDocument/2006/relationships/image" Target="media/image518.wmf"/><Relationship Id="rId1302" Type="http://schemas.openxmlformats.org/officeDocument/2006/relationships/image" Target="media/image626.wmf"/><Relationship Id="rId39" Type="http://schemas.openxmlformats.org/officeDocument/2006/relationships/oleObject" Target="embeddings/oleObject16.bin"/><Relationship Id="rId451" Type="http://schemas.openxmlformats.org/officeDocument/2006/relationships/image" Target="media/image220.wmf"/><Relationship Id="rId549" Type="http://schemas.openxmlformats.org/officeDocument/2006/relationships/image" Target="media/image268.wmf"/><Relationship Id="rId756" Type="http://schemas.openxmlformats.org/officeDocument/2006/relationships/oleObject" Target="embeddings/oleObject381.bin"/><Relationship Id="rId1179" Type="http://schemas.openxmlformats.org/officeDocument/2006/relationships/oleObject" Target="embeddings/oleObject607.bin"/><Relationship Id="rId1386" Type="http://schemas.openxmlformats.org/officeDocument/2006/relationships/oleObject" Target="embeddings/oleObject712.bin"/><Relationship Id="rId1593" Type="http://schemas.openxmlformats.org/officeDocument/2006/relationships/oleObject" Target="embeddings/oleObject816.bin"/><Relationship Id="rId1607" Type="http://schemas.openxmlformats.org/officeDocument/2006/relationships/oleObject" Target="embeddings/oleObject823.bin"/><Relationship Id="rId104" Type="http://schemas.openxmlformats.org/officeDocument/2006/relationships/image" Target="media/image49.wmf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53.bin"/><Relationship Id="rId395" Type="http://schemas.openxmlformats.org/officeDocument/2006/relationships/oleObject" Target="embeddings/oleObject196.bin"/><Relationship Id="rId409" Type="http://schemas.openxmlformats.org/officeDocument/2006/relationships/oleObject" Target="embeddings/oleObject203.bin"/><Relationship Id="rId963" Type="http://schemas.openxmlformats.org/officeDocument/2006/relationships/image" Target="media/image460.wmf"/><Relationship Id="rId1039" Type="http://schemas.openxmlformats.org/officeDocument/2006/relationships/image" Target="media/image498.wmf"/><Relationship Id="rId1246" Type="http://schemas.openxmlformats.org/officeDocument/2006/relationships/image" Target="media/image599.wmf"/><Relationship Id="rId92" Type="http://schemas.openxmlformats.org/officeDocument/2006/relationships/image" Target="media/image43.wmf"/><Relationship Id="rId616" Type="http://schemas.openxmlformats.org/officeDocument/2006/relationships/image" Target="media/image301.wmf"/><Relationship Id="rId823" Type="http://schemas.openxmlformats.org/officeDocument/2006/relationships/image" Target="media/image400.wmf"/><Relationship Id="rId1453" Type="http://schemas.openxmlformats.org/officeDocument/2006/relationships/image" Target="media/image701.wmf"/><Relationship Id="rId1660" Type="http://schemas.openxmlformats.org/officeDocument/2006/relationships/oleObject" Target="embeddings/oleObject853.bin"/><Relationship Id="rId255" Type="http://schemas.openxmlformats.org/officeDocument/2006/relationships/image" Target="media/image124.wmf"/><Relationship Id="rId462" Type="http://schemas.openxmlformats.org/officeDocument/2006/relationships/oleObject" Target="embeddings/oleObject230.bin"/><Relationship Id="rId1092" Type="http://schemas.openxmlformats.org/officeDocument/2006/relationships/oleObject" Target="embeddings/oleObject562.bin"/><Relationship Id="rId1106" Type="http://schemas.openxmlformats.org/officeDocument/2006/relationships/oleObject" Target="embeddings/oleObject569.bin"/><Relationship Id="rId1313" Type="http://schemas.openxmlformats.org/officeDocument/2006/relationships/oleObject" Target="embeddings/oleObject675.bin"/><Relationship Id="rId1397" Type="http://schemas.openxmlformats.org/officeDocument/2006/relationships/image" Target="media/image673.wmf"/><Relationship Id="rId1520" Type="http://schemas.openxmlformats.org/officeDocument/2006/relationships/image" Target="media/image734.wmf"/><Relationship Id="rId115" Type="http://schemas.openxmlformats.org/officeDocument/2006/relationships/image" Target="media/image54.wmf"/><Relationship Id="rId322" Type="http://schemas.openxmlformats.org/officeDocument/2006/relationships/image" Target="media/image157.wmf"/><Relationship Id="rId767" Type="http://schemas.openxmlformats.org/officeDocument/2006/relationships/image" Target="media/image374.wmf"/><Relationship Id="rId974" Type="http://schemas.openxmlformats.org/officeDocument/2006/relationships/oleObject" Target="embeddings/oleObject502.bin"/><Relationship Id="rId1618" Type="http://schemas.openxmlformats.org/officeDocument/2006/relationships/image" Target="media/image781.wmf"/><Relationship Id="rId199" Type="http://schemas.openxmlformats.org/officeDocument/2006/relationships/image" Target="media/image96.wmf"/><Relationship Id="rId627" Type="http://schemas.openxmlformats.org/officeDocument/2006/relationships/image" Target="media/image306.wmf"/><Relationship Id="rId834" Type="http://schemas.openxmlformats.org/officeDocument/2006/relationships/oleObject" Target="embeddings/oleObject425.bin"/><Relationship Id="rId1257" Type="http://schemas.openxmlformats.org/officeDocument/2006/relationships/oleObject" Target="embeddings/oleObject646.bin"/><Relationship Id="rId1464" Type="http://schemas.openxmlformats.org/officeDocument/2006/relationships/oleObject" Target="embeddings/oleObject751.bin"/><Relationship Id="rId1671" Type="http://schemas.openxmlformats.org/officeDocument/2006/relationships/image" Target="media/image806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1.wmf"/><Relationship Id="rId680" Type="http://schemas.openxmlformats.org/officeDocument/2006/relationships/image" Target="media/image332.wmf"/><Relationship Id="rId901" Type="http://schemas.openxmlformats.org/officeDocument/2006/relationships/oleObject" Target="embeddings/oleObject461.bin"/><Relationship Id="rId1117" Type="http://schemas.openxmlformats.org/officeDocument/2006/relationships/image" Target="media/image536.wmf"/><Relationship Id="rId1324" Type="http://schemas.openxmlformats.org/officeDocument/2006/relationships/image" Target="media/image637.wmf"/><Relationship Id="rId1531" Type="http://schemas.openxmlformats.org/officeDocument/2006/relationships/oleObject" Target="embeddings/oleObject785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64.bin"/><Relationship Id="rId540" Type="http://schemas.openxmlformats.org/officeDocument/2006/relationships/oleObject" Target="embeddings/oleObject270.bin"/><Relationship Id="rId778" Type="http://schemas.openxmlformats.org/officeDocument/2006/relationships/oleObject" Target="embeddings/oleObject392.bin"/><Relationship Id="rId985" Type="http://schemas.openxmlformats.org/officeDocument/2006/relationships/image" Target="media/image471.wmf"/><Relationship Id="rId1170" Type="http://schemas.openxmlformats.org/officeDocument/2006/relationships/image" Target="media/image561.wmf"/><Relationship Id="rId1629" Type="http://schemas.openxmlformats.org/officeDocument/2006/relationships/oleObject" Target="embeddings/oleObject836.bin"/><Relationship Id="rId638" Type="http://schemas.openxmlformats.org/officeDocument/2006/relationships/image" Target="media/image311.wmf"/><Relationship Id="rId845" Type="http://schemas.openxmlformats.org/officeDocument/2006/relationships/oleObject" Target="embeddings/oleObject431.bin"/><Relationship Id="rId1030" Type="http://schemas.openxmlformats.org/officeDocument/2006/relationships/oleObject" Target="embeddings/oleObject530.bin"/><Relationship Id="rId1268" Type="http://schemas.openxmlformats.org/officeDocument/2006/relationships/image" Target="media/image610.wmf"/><Relationship Id="rId1475" Type="http://schemas.openxmlformats.org/officeDocument/2006/relationships/image" Target="media/image712.wmf"/><Relationship Id="rId1682" Type="http://schemas.openxmlformats.org/officeDocument/2006/relationships/image" Target="media/image811.wmf"/><Relationship Id="rId277" Type="http://schemas.openxmlformats.org/officeDocument/2006/relationships/image" Target="media/image135.wmf"/><Relationship Id="rId400" Type="http://schemas.openxmlformats.org/officeDocument/2006/relationships/image" Target="media/image195.wmf"/><Relationship Id="rId484" Type="http://schemas.openxmlformats.org/officeDocument/2006/relationships/oleObject" Target="embeddings/oleObject241.bin"/><Relationship Id="rId705" Type="http://schemas.openxmlformats.org/officeDocument/2006/relationships/oleObject" Target="embeddings/oleObject354.bin"/><Relationship Id="rId1128" Type="http://schemas.openxmlformats.org/officeDocument/2006/relationships/oleObject" Target="embeddings/oleObject580.bin"/><Relationship Id="rId1335" Type="http://schemas.openxmlformats.org/officeDocument/2006/relationships/oleObject" Target="embeddings/oleObject686.bin"/><Relationship Id="rId1542" Type="http://schemas.openxmlformats.org/officeDocument/2006/relationships/image" Target="media/image745.wmf"/><Relationship Id="rId137" Type="http://schemas.openxmlformats.org/officeDocument/2006/relationships/image" Target="media/image65.wmf"/><Relationship Id="rId344" Type="http://schemas.openxmlformats.org/officeDocument/2006/relationships/image" Target="media/image168.wmf"/><Relationship Id="rId691" Type="http://schemas.openxmlformats.org/officeDocument/2006/relationships/oleObject" Target="embeddings/oleObject347.bin"/><Relationship Id="rId789" Type="http://schemas.openxmlformats.org/officeDocument/2006/relationships/image" Target="media/image383.wmf"/><Relationship Id="rId912" Type="http://schemas.openxmlformats.org/officeDocument/2006/relationships/image" Target="media/image439.wmf"/><Relationship Id="rId996" Type="http://schemas.openxmlformats.org/officeDocument/2006/relationships/oleObject" Target="embeddings/oleObject513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69.wmf"/><Relationship Id="rId649" Type="http://schemas.openxmlformats.org/officeDocument/2006/relationships/oleObject" Target="embeddings/oleObject326.bin"/><Relationship Id="rId856" Type="http://schemas.openxmlformats.org/officeDocument/2006/relationships/image" Target="media/image411.wmf"/><Relationship Id="rId1181" Type="http://schemas.openxmlformats.org/officeDocument/2006/relationships/oleObject" Target="embeddings/oleObject608.bin"/><Relationship Id="rId1279" Type="http://schemas.openxmlformats.org/officeDocument/2006/relationships/oleObject" Target="embeddings/oleObject657.bin"/><Relationship Id="rId1402" Type="http://schemas.openxmlformats.org/officeDocument/2006/relationships/oleObject" Target="embeddings/oleObject720.bin"/><Relationship Id="rId1486" Type="http://schemas.openxmlformats.org/officeDocument/2006/relationships/oleObject" Target="embeddings/oleObject762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88" Type="http://schemas.openxmlformats.org/officeDocument/2006/relationships/oleObject" Target="embeddings/oleObject141.bin"/><Relationship Id="rId411" Type="http://schemas.openxmlformats.org/officeDocument/2006/relationships/oleObject" Target="embeddings/oleObject204.bin"/><Relationship Id="rId509" Type="http://schemas.openxmlformats.org/officeDocument/2006/relationships/image" Target="media/image248.wmf"/><Relationship Id="rId1041" Type="http://schemas.openxmlformats.org/officeDocument/2006/relationships/image" Target="media/image499.wmf"/><Relationship Id="rId1139" Type="http://schemas.openxmlformats.org/officeDocument/2006/relationships/image" Target="media/image547.wmf"/><Relationship Id="rId1346" Type="http://schemas.openxmlformats.org/officeDocument/2006/relationships/image" Target="media/image648.wmf"/><Relationship Id="rId1693" Type="http://schemas.openxmlformats.org/officeDocument/2006/relationships/footer" Target="footer2.xml"/><Relationship Id="rId495" Type="http://schemas.openxmlformats.org/officeDocument/2006/relationships/image" Target="media/image241.wmf"/><Relationship Id="rId716" Type="http://schemas.openxmlformats.org/officeDocument/2006/relationships/image" Target="media/image350.wmf"/><Relationship Id="rId923" Type="http://schemas.openxmlformats.org/officeDocument/2006/relationships/oleObject" Target="embeddings/oleObject472.bin"/><Relationship Id="rId1553" Type="http://schemas.openxmlformats.org/officeDocument/2006/relationships/oleObject" Target="embeddings/oleObject796.bin"/><Relationship Id="rId52" Type="http://schemas.openxmlformats.org/officeDocument/2006/relationships/image" Target="media/image23.wmf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5.bin"/><Relationship Id="rId562" Type="http://schemas.openxmlformats.org/officeDocument/2006/relationships/image" Target="media/image274.wmf"/><Relationship Id="rId1192" Type="http://schemas.openxmlformats.org/officeDocument/2006/relationships/image" Target="media/image572.wmf"/><Relationship Id="rId1206" Type="http://schemas.openxmlformats.org/officeDocument/2006/relationships/image" Target="media/image579.wmf"/><Relationship Id="rId1413" Type="http://schemas.openxmlformats.org/officeDocument/2006/relationships/image" Target="media/image681.wmf"/><Relationship Id="rId1620" Type="http://schemas.openxmlformats.org/officeDocument/2006/relationships/image" Target="media/image782.wmf"/><Relationship Id="rId215" Type="http://schemas.openxmlformats.org/officeDocument/2006/relationships/image" Target="media/image104.wmf"/><Relationship Id="rId422" Type="http://schemas.openxmlformats.org/officeDocument/2006/relationships/image" Target="media/image206.wmf"/><Relationship Id="rId867" Type="http://schemas.openxmlformats.org/officeDocument/2006/relationships/oleObject" Target="embeddings/oleObject444.bin"/><Relationship Id="rId1052" Type="http://schemas.openxmlformats.org/officeDocument/2006/relationships/oleObject" Target="embeddings/oleObject541.bin"/><Relationship Id="rId1497" Type="http://schemas.openxmlformats.org/officeDocument/2006/relationships/image" Target="media/image723.wmf"/><Relationship Id="rId299" Type="http://schemas.openxmlformats.org/officeDocument/2006/relationships/oleObject" Target="embeddings/oleObject147.bin"/><Relationship Id="rId727" Type="http://schemas.openxmlformats.org/officeDocument/2006/relationships/oleObject" Target="embeddings/oleObject366.bin"/><Relationship Id="rId934" Type="http://schemas.openxmlformats.org/officeDocument/2006/relationships/image" Target="media/image448.wmf"/><Relationship Id="rId1357" Type="http://schemas.openxmlformats.org/officeDocument/2006/relationships/oleObject" Target="embeddings/oleObject697.bin"/><Relationship Id="rId1564" Type="http://schemas.openxmlformats.org/officeDocument/2006/relationships/image" Target="media/image756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6.wmf"/><Relationship Id="rId366" Type="http://schemas.openxmlformats.org/officeDocument/2006/relationships/image" Target="media/image179.wmf"/><Relationship Id="rId573" Type="http://schemas.openxmlformats.org/officeDocument/2006/relationships/oleObject" Target="embeddings/oleObject287.bin"/><Relationship Id="rId780" Type="http://schemas.openxmlformats.org/officeDocument/2006/relationships/oleObject" Target="embeddings/oleObject393.bin"/><Relationship Id="rId1217" Type="http://schemas.openxmlformats.org/officeDocument/2006/relationships/oleObject" Target="embeddings/oleObject626.bin"/><Relationship Id="rId1424" Type="http://schemas.openxmlformats.org/officeDocument/2006/relationships/oleObject" Target="embeddings/oleObject731.bin"/><Relationship Id="rId1631" Type="http://schemas.openxmlformats.org/officeDocument/2006/relationships/oleObject" Target="embeddings/oleObject837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1.wmf"/><Relationship Id="rId878" Type="http://schemas.openxmlformats.org/officeDocument/2006/relationships/image" Target="media/image422.wmf"/><Relationship Id="rId1063" Type="http://schemas.openxmlformats.org/officeDocument/2006/relationships/image" Target="media/image509.wmf"/><Relationship Id="rId1270" Type="http://schemas.openxmlformats.org/officeDocument/2006/relationships/image" Target="media/image611.wmf"/><Relationship Id="rId640" Type="http://schemas.openxmlformats.org/officeDocument/2006/relationships/image" Target="media/image312.wmf"/><Relationship Id="rId738" Type="http://schemas.openxmlformats.org/officeDocument/2006/relationships/oleObject" Target="embeddings/oleObject372.bin"/><Relationship Id="rId945" Type="http://schemas.openxmlformats.org/officeDocument/2006/relationships/oleObject" Target="embeddings/oleObject485.bin"/><Relationship Id="rId1368" Type="http://schemas.openxmlformats.org/officeDocument/2006/relationships/image" Target="media/image659.wmf"/><Relationship Id="rId1575" Type="http://schemas.openxmlformats.org/officeDocument/2006/relationships/oleObject" Target="embeddings/oleObject807.bin"/><Relationship Id="rId74" Type="http://schemas.openxmlformats.org/officeDocument/2006/relationships/image" Target="media/image34.wmf"/><Relationship Id="rId377" Type="http://schemas.openxmlformats.org/officeDocument/2006/relationships/image" Target="media/image184.wmf"/><Relationship Id="rId500" Type="http://schemas.openxmlformats.org/officeDocument/2006/relationships/oleObject" Target="embeddings/oleObject250.bin"/><Relationship Id="rId584" Type="http://schemas.openxmlformats.org/officeDocument/2006/relationships/image" Target="media/image285.wmf"/><Relationship Id="rId805" Type="http://schemas.openxmlformats.org/officeDocument/2006/relationships/image" Target="media/image391.wmf"/><Relationship Id="rId1130" Type="http://schemas.openxmlformats.org/officeDocument/2006/relationships/oleObject" Target="embeddings/oleObject581.bin"/><Relationship Id="rId1228" Type="http://schemas.openxmlformats.org/officeDocument/2006/relationships/image" Target="media/image590.wmf"/><Relationship Id="rId1435" Type="http://schemas.openxmlformats.org/officeDocument/2006/relationships/image" Target="media/image692.wmf"/><Relationship Id="rId5" Type="http://schemas.openxmlformats.org/officeDocument/2006/relationships/webSettings" Target="webSettings.xml"/><Relationship Id="rId237" Type="http://schemas.openxmlformats.org/officeDocument/2006/relationships/image" Target="media/image115.wmf"/><Relationship Id="rId791" Type="http://schemas.openxmlformats.org/officeDocument/2006/relationships/image" Target="media/image384.wmf"/><Relationship Id="rId889" Type="http://schemas.openxmlformats.org/officeDocument/2006/relationships/oleObject" Target="embeddings/oleObject455.bin"/><Relationship Id="rId1074" Type="http://schemas.openxmlformats.org/officeDocument/2006/relationships/oleObject" Target="embeddings/oleObject553.bin"/><Relationship Id="rId1642" Type="http://schemas.openxmlformats.org/officeDocument/2006/relationships/image" Target="media/image793.wmf"/><Relationship Id="rId444" Type="http://schemas.openxmlformats.org/officeDocument/2006/relationships/oleObject" Target="embeddings/oleObject221.bin"/><Relationship Id="rId651" Type="http://schemas.openxmlformats.org/officeDocument/2006/relationships/oleObject" Target="embeddings/oleObject327.bin"/><Relationship Id="rId749" Type="http://schemas.openxmlformats.org/officeDocument/2006/relationships/image" Target="media/image365.wmf"/><Relationship Id="rId1281" Type="http://schemas.openxmlformats.org/officeDocument/2006/relationships/oleObject" Target="embeddings/oleObject658.bin"/><Relationship Id="rId1379" Type="http://schemas.openxmlformats.org/officeDocument/2006/relationships/image" Target="media/image664.wmf"/><Relationship Id="rId1502" Type="http://schemas.openxmlformats.org/officeDocument/2006/relationships/oleObject" Target="embeddings/oleObject770.bin"/><Relationship Id="rId1586" Type="http://schemas.openxmlformats.org/officeDocument/2006/relationships/image" Target="media/image767.wmf"/><Relationship Id="rId290" Type="http://schemas.openxmlformats.org/officeDocument/2006/relationships/oleObject" Target="embeddings/oleObject142.bin"/><Relationship Id="rId304" Type="http://schemas.openxmlformats.org/officeDocument/2006/relationships/image" Target="media/image148.wmf"/><Relationship Id="rId388" Type="http://schemas.openxmlformats.org/officeDocument/2006/relationships/oleObject" Target="embeddings/oleObject192.bin"/><Relationship Id="rId511" Type="http://schemas.openxmlformats.org/officeDocument/2006/relationships/image" Target="media/image249.wmf"/><Relationship Id="rId609" Type="http://schemas.openxmlformats.org/officeDocument/2006/relationships/oleObject" Target="embeddings/oleObject305.bin"/><Relationship Id="rId956" Type="http://schemas.openxmlformats.org/officeDocument/2006/relationships/oleObject" Target="embeddings/oleObject493.bin"/><Relationship Id="rId1141" Type="http://schemas.openxmlformats.org/officeDocument/2006/relationships/image" Target="media/image548.wmf"/><Relationship Id="rId1239" Type="http://schemas.openxmlformats.org/officeDocument/2006/relationships/oleObject" Target="embeddings/oleObject637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298.bin"/><Relationship Id="rId816" Type="http://schemas.openxmlformats.org/officeDocument/2006/relationships/oleObject" Target="embeddings/oleObject413.bin"/><Relationship Id="rId1001" Type="http://schemas.openxmlformats.org/officeDocument/2006/relationships/image" Target="media/image479.wmf"/><Relationship Id="rId1446" Type="http://schemas.openxmlformats.org/officeDocument/2006/relationships/oleObject" Target="embeddings/oleObject742.bin"/><Relationship Id="rId1653" Type="http://schemas.openxmlformats.org/officeDocument/2006/relationships/image" Target="media/image798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2.wmf"/><Relationship Id="rId662" Type="http://schemas.openxmlformats.org/officeDocument/2006/relationships/image" Target="media/image323.wmf"/><Relationship Id="rId1085" Type="http://schemas.openxmlformats.org/officeDocument/2006/relationships/image" Target="media/image520.wmf"/><Relationship Id="rId1292" Type="http://schemas.openxmlformats.org/officeDocument/2006/relationships/image" Target="media/image622.wmf"/><Relationship Id="rId1306" Type="http://schemas.openxmlformats.org/officeDocument/2006/relationships/image" Target="media/image628.wmf"/><Relationship Id="rId1513" Type="http://schemas.openxmlformats.org/officeDocument/2006/relationships/oleObject" Target="embeddings/oleObject776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5.bin"/><Relationship Id="rId522" Type="http://schemas.openxmlformats.org/officeDocument/2006/relationships/oleObject" Target="embeddings/oleObject261.bin"/><Relationship Id="rId967" Type="http://schemas.openxmlformats.org/officeDocument/2006/relationships/image" Target="media/image462.wmf"/><Relationship Id="rId1152" Type="http://schemas.openxmlformats.org/officeDocument/2006/relationships/oleObject" Target="embeddings/oleObject592.bin"/><Relationship Id="rId1597" Type="http://schemas.openxmlformats.org/officeDocument/2006/relationships/oleObject" Target="embeddings/oleObject818.bin"/><Relationship Id="rId96" Type="http://schemas.openxmlformats.org/officeDocument/2006/relationships/image" Target="media/image45.wmf"/><Relationship Id="rId161" Type="http://schemas.openxmlformats.org/officeDocument/2006/relationships/image" Target="media/image77.wmf"/><Relationship Id="rId399" Type="http://schemas.openxmlformats.org/officeDocument/2006/relationships/oleObject" Target="embeddings/oleObject198.bin"/><Relationship Id="rId827" Type="http://schemas.openxmlformats.org/officeDocument/2006/relationships/oleObject" Target="embeddings/oleObject419.bin"/><Relationship Id="rId1012" Type="http://schemas.openxmlformats.org/officeDocument/2006/relationships/oleObject" Target="embeddings/oleObject521.bin"/><Relationship Id="rId1457" Type="http://schemas.openxmlformats.org/officeDocument/2006/relationships/image" Target="media/image703.wmf"/><Relationship Id="rId1664" Type="http://schemas.openxmlformats.org/officeDocument/2006/relationships/oleObject" Target="embeddings/oleObject855.bin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2.bin"/><Relationship Id="rId673" Type="http://schemas.openxmlformats.org/officeDocument/2006/relationships/oleObject" Target="embeddings/oleObject338.bin"/><Relationship Id="rId880" Type="http://schemas.openxmlformats.org/officeDocument/2006/relationships/image" Target="media/image423.wmf"/><Relationship Id="rId1096" Type="http://schemas.openxmlformats.org/officeDocument/2006/relationships/oleObject" Target="embeddings/oleObject564.bin"/><Relationship Id="rId1317" Type="http://schemas.openxmlformats.org/officeDocument/2006/relationships/oleObject" Target="embeddings/oleObject677.bin"/><Relationship Id="rId1524" Type="http://schemas.openxmlformats.org/officeDocument/2006/relationships/image" Target="media/image736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326" Type="http://schemas.openxmlformats.org/officeDocument/2006/relationships/image" Target="media/image159.wmf"/><Relationship Id="rId533" Type="http://schemas.openxmlformats.org/officeDocument/2006/relationships/image" Target="media/image260.wmf"/><Relationship Id="rId978" Type="http://schemas.openxmlformats.org/officeDocument/2006/relationships/oleObject" Target="embeddings/oleObject504.bin"/><Relationship Id="rId1163" Type="http://schemas.openxmlformats.org/officeDocument/2006/relationships/oleObject" Target="embeddings/oleObject599.bin"/><Relationship Id="rId1370" Type="http://schemas.openxmlformats.org/officeDocument/2006/relationships/image" Target="media/image660.wmf"/><Relationship Id="rId740" Type="http://schemas.openxmlformats.org/officeDocument/2006/relationships/oleObject" Target="embeddings/oleObject373.bin"/><Relationship Id="rId838" Type="http://schemas.openxmlformats.org/officeDocument/2006/relationships/oleObject" Target="embeddings/oleObject427.bin"/><Relationship Id="rId1023" Type="http://schemas.openxmlformats.org/officeDocument/2006/relationships/image" Target="media/image490.wmf"/><Relationship Id="rId1468" Type="http://schemas.openxmlformats.org/officeDocument/2006/relationships/oleObject" Target="embeddings/oleObject753.bin"/><Relationship Id="rId1675" Type="http://schemas.openxmlformats.org/officeDocument/2006/relationships/image" Target="media/image808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3.wmf"/><Relationship Id="rId600" Type="http://schemas.openxmlformats.org/officeDocument/2006/relationships/image" Target="media/image293.wmf"/><Relationship Id="rId684" Type="http://schemas.openxmlformats.org/officeDocument/2006/relationships/image" Target="media/image334.wmf"/><Relationship Id="rId1230" Type="http://schemas.openxmlformats.org/officeDocument/2006/relationships/image" Target="media/image591.wmf"/><Relationship Id="rId1328" Type="http://schemas.openxmlformats.org/officeDocument/2006/relationships/image" Target="media/image639.wmf"/><Relationship Id="rId1535" Type="http://schemas.openxmlformats.org/officeDocument/2006/relationships/oleObject" Target="embeddings/oleObject787.bin"/><Relationship Id="rId337" Type="http://schemas.openxmlformats.org/officeDocument/2006/relationships/oleObject" Target="embeddings/oleObject166.bin"/><Relationship Id="rId891" Type="http://schemas.openxmlformats.org/officeDocument/2006/relationships/oleObject" Target="embeddings/oleObject456.bin"/><Relationship Id="rId905" Type="http://schemas.openxmlformats.org/officeDocument/2006/relationships/oleObject" Target="embeddings/oleObject463.bin"/><Relationship Id="rId989" Type="http://schemas.openxmlformats.org/officeDocument/2006/relationships/image" Target="media/image473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72.bin"/><Relationship Id="rId751" Type="http://schemas.openxmlformats.org/officeDocument/2006/relationships/image" Target="media/image366.wmf"/><Relationship Id="rId849" Type="http://schemas.openxmlformats.org/officeDocument/2006/relationships/oleObject" Target="embeddings/oleObject434.bin"/><Relationship Id="rId1174" Type="http://schemas.openxmlformats.org/officeDocument/2006/relationships/image" Target="media/image563.wmf"/><Relationship Id="rId1381" Type="http://schemas.openxmlformats.org/officeDocument/2006/relationships/image" Target="media/image665.wmf"/><Relationship Id="rId1479" Type="http://schemas.openxmlformats.org/officeDocument/2006/relationships/image" Target="media/image714.wmf"/><Relationship Id="rId1602" Type="http://schemas.openxmlformats.org/officeDocument/2006/relationships/image" Target="media/image775.wmf"/><Relationship Id="rId1686" Type="http://schemas.openxmlformats.org/officeDocument/2006/relationships/oleObject" Target="embeddings/oleObject867.bin"/><Relationship Id="rId183" Type="http://schemas.openxmlformats.org/officeDocument/2006/relationships/image" Target="media/image88.wmf"/><Relationship Id="rId390" Type="http://schemas.openxmlformats.org/officeDocument/2006/relationships/oleObject" Target="embeddings/oleObject193.bin"/><Relationship Id="rId404" Type="http://schemas.openxmlformats.org/officeDocument/2006/relationships/image" Target="media/image197.wmf"/><Relationship Id="rId611" Type="http://schemas.openxmlformats.org/officeDocument/2006/relationships/oleObject" Target="embeddings/oleObject306.bin"/><Relationship Id="rId1034" Type="http://schemas.openxmlformats.org/officeDocument/2006/relationships/oleObject" Target="embeddings/oleObject532.bin"/><Relationship Id="rId1241" Type="http://schemas.openxmlformats.org/officeDocument/2006/relationships/oleObject" Target="embeddings/oleObject638.bin"/><Relationship Id="rId1339" Type="http://schemas.openxmlformats.org/officeDocument/2006/relationships/oleObject" Target="embeddings/oleObject688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4.bin"/><Relationship Id="rId695" Type="http://schemas.openxmlformats.org/officeDocument/2006/relationships/oleObject" Target="embeddings/oleObject349.bin"/><Relationship Id="rId709" Type="http://schemas.openxmlformats.org/officeDocument/2006/relationships/oleObject" Target="embeddings/oleObject356.bin"/><Relationship Id="rId916" Type="http://schemas.openxmlformats.org/officeDocument/2006/relationships/image" Target="media/image441.wmf"/><Relationship Id="rId1101" Type="http://schemas.openxmlformats.org/officeDocument/2006/relationships/image" Target="media/image528.wmf"/><Relationship Id="rId1546" Type="http://schemas.openxmlformats.org/officeDocument/2006/relationships/image" Target="media/image747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0.wmf"/><Relationship Id="rId555" Type="http://schemas.openxmlformats.org/officeDocument/2006/relationships/image" Target="media/image271.wmf"/><Relationship Id="rId762" Type="http://schemas.openxmlformats.org/officeDocument/2006/relationships/oleObject" Target="embeddings/oleObject384.bin"/><Relationship Id="rId1185" Type="http://schemas.openxmlformats.org/officeDocument/2006/relationships/oleObject" Target="embeddings/oleObject610.bin"/><Relationship Id="rId1392" Type="http://schemas.openxmlformats.org/officeDocument/2006/relationships/oleObject" Target="embeddings/oleObject715.bin"/><Relationship Id="rId1406" Type="http://schemas.openxmlformats.org/officeDocument/2006/relationships/oleObject" Target="embeddings/oleObject722.bin"/><Relationship Id="rId1613" Type="http://schemas.openxmlformats.org/officeDocument/2006/relationships/oleObject" Target="embeddings/oleObject826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06.bin"/><Relationship Id="rId622" Type="http://schemas.openxmlformats.org/officeDocument/2006/relationships/image" Target="media/image304.wmf"/><Relationship Id="rId1045" Type="http://schemas.openxmlformats.org/officeDocument/2006/relationships/image" Target="media/image501.wmf"/><Relationship Id="rId1252" Type="http://schemas.openxmlformats.org/officeDocument/2006/relationships/image" Target="media/image602.wmf"/><Relationship Id="rId1697" Type="http://schemas.openxmlformats.org/officeDocument/2006/relationships/theme" Target="theme/theme1.xml"/><Relationship Id="rId261" Type="http://schemas.openxmlformats.org/officeDocument/2006/relationships/image" Target="media/image127.wmf"/><Relationship Id="rId499" Type="http://schemas.openxmlformats.org/officeDocument/2006/relationships/image" Target="media/image243.wmf"/><Relationship Id="rId927" Type="http://schemas.openxmlformats.org/officeDocument/2006/relationships/oleObject" Target="embeddings/oleObject475.bin"/><Relationship Id="rId1112" Type="http://schemas.openxmlformats.org/officeDocument/2006/relationships/oleObject" Target="embeddings/oleObject572.bin"/><Relationship Id="rId1557" Type="http://schemas.openxmlformats.org/officeDocument/2006/relationships/oleObject" Target="embeddings/oleObject798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7.bin"/><Relationship Id="rId566" Type="http://schemas.openxmlformats.org/officeDocument/2006/relationships/image" Target="media/image276.wmf"/><Relationship Id="rId773" Type="http://schemas.openxmlformats.org/officeDocument/2006/relationships/image" Target="media/image377.wmf"/><Relationship Id="rId1196" Type="http://schemas.openxmlformats.org/officeDocument/2006/relationships/image" Target="media/image574.wmf"/><Relationship Id="rId1417" Type="http://schemas.openxmlformats.org/officeDocument/2006/relationships/image" Target="media/image683.wmf"/><Relationship Id="rId1624" Type="http://schemas.openxmlformats.org/officeDocument/2006/relationships/image" Target="media/image784.wmf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oleObject" Target="embeddings/oleObject212.bin"/><Relationship Id="rId633" Type="http://schemas.openxmlformats.org/officeDocument/2006/relationships/image" Target="media/image309.wmf"/><Relationship Id="rId980" Type="http://schemas.openxmlformats.org/officeDocument/2006/relationships/oleObject" Target="embeddings/oleObject505.bin"/><Relationship Id="rId1056" Type="http://schemas.openxmlformats.org/officeDocument/2006/relationships/oleObject" Target="embeddings/oleObject543.bin"/><Relationship Id="rId1263" Type="http://schemas.openxmlformats.org/officeDocument/2006/relationships/oleObject" Target="embeddings/oleObject649.bin"/><Relationship Id="rId840" Type="http://schemas.openxmlformats.org/officeDocument/2006/relationships/oleObject" Target="embeddings/oleObject428.bin"/><Relationship Id="rId938" Type="http://schemas.openxmlformats.org/officeDocument/2006/relationships/image" Target="media/image450.wmf"/><Relationship Id="rId1470" Type="http://schemas.openxmlformats.org/officeDocument/2006/relationships/oleObject" Target="embeddings/oleObject754.bin"/><Relationship Id="rId1568" Type="http://schemas.openxmlformats.org/officeDocument/2006/relationships/image" Target="media/image758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89.bin"/><Relationship Id="rId700" Type="http://schemas.openxmlformats.org/officeDocument/2006/relationships/image" Target="media/image342.wmf"/><Relationship Id="rId1123" Type="http://schemas.openxmlformats.org/officeDocument/2006/relationships/image" Target="media/image539.wmf"/><Relationship Id="rId1330" Type="http://schemas.openxmlformats.org/officeDocument/2006/relationships/image" Target="media/image640.wmf"/><Relationship Id="rId1428" Type="http://schemas.openxmlformats.org/officeDocument/2006/relationships/oleObject" Target="embeddings/oleObject733.bin"/><Relationship Id="rId1635" Type="http://schemas.openxmlformats.org/officeDocument/2006/relationships/oleObject" Target="embeddings/oleObject839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97.bin"/><Relationship Id="rId991" Type="http://schemas.openxmlformats.org/officeDocument/2006/relationships/image" Target="media/image474.wmf"/><Relationship Id="rId1067" Type="http://schemas.openxmlformats.org/officeDocument/2006/relationships/image" Target="media/image511.wmf"/><Relationship Id="rId437" Type="http://schemas.openxmlformats.org/officeDocument/2006/relationships/image" Target="media/image213.wmf"/><Relationship Id="rId644" Type="http://schemas.openxmlformats.org/officeDocument/2006/relationships/image" Target="media/image314.wmf"/><Relationship Id="rId851" Type="http://schemas.openxmlformats.org/officeDocument/2006/relationships/oleObject" Target="embeddings/oleObject436.bin"/><Relationship Id="rId1274" Type="http://schemas.openxmlformats.org/officeDocument/2006/relationships/image" Target="media/image613.wmf"/><Relationship Id="rId1481" Type="http://schemas.openxmlformats.org/officeDocument/2006/relationships/image" Target="media/image715.wmf"/><Relationship Id="rId1579" Type="http://schemas.openxmlformats.org/officeDocument/2006/relationships/oleObject" Target="embeddings/oleObject809.bin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5.bin"/><Relationship Id="rId504" Type="http://schemas.openxmlformats.org/officeDocument/2006/relationships/oleObject" Target="embeddings/oleObject252.bin"/><Relationship Id="rId711" Type="http://schemas.openxmlformats.org/officeDocument/2006/relationships/oleObject" Target="embeddings/oleObject357.bin"/><Relationship Id="rId949" Type="http://schemas.openxmlformats.org/officeDocument/2006/relationships/oleObject" Target="embeddings/oleObject488.bin"/><Relationship Id="rId1134" Type="http://schemas.openxmlformats.org/officeDocument/2006/relationships/oleObject" Target="embeddings/oleObject583.bin"/><Relationship Id="rId1341" Type="http://schemas.openxmlformats.org/officeDocument/2006/relationships/oleObject" Target="embeddings/oleObject689.bin"/><Relationship Id="rId78" Type="http://schemas.openxmlformats.org/officeDocument/2006/relationships/image" Target="media/image36.wmf"/><Relationship Id="rId143" Type="http://schemas.openxmlformats.org/officeDocument/2006/relationships/image" Target="media/image68.wmf"/><Relationship Id="rId350" Type="http://schemas.openxmlformats.org/officeDocument/2006/relationships/image" Target="media/image171.wmf"/><Relationship Id="rId588" Type="http://schemas.openxmlformats.org/officeDocument/2006/relationships/image" Target="media/image287.wmf"/><Relationship Id="rId795" Type="http://schemas.openxmlformats.org/officeDocument/2006/relationships/image" Target="media/image386.wmf"/><Relationship Id="rId809" Type="http://schemas.openxmlformats.org/officeDocument/2006/relationships/image" Target="media/image393.wmf"/><Relationship Id="rId1201" Type="http://schemas.openxmlformats.org/officeDocument/2006/relationships/oleObject" Target="embeddings/oleObject618.bin"/><Relationship Id="rId1439" Type="http://schemas.openxmlformats.org/officeDocument/2006/relationships/image" Target="media/image694.wmf"/><Relationship Id="rId1646" Type="http://schemas.openxmlformats.org/officeDocument/2006/relationships/oleObject" Target="embeddings/oleObject845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3.bin"/><Relationship Id="rId655" Type="http://schemas.openxmlformats.org/officeDocument/2006/relationships/oleObject" Target="embeddings/oleObject329.bin"/><Relationship Id="rId862" Type="http://schemas.openxmlformats.org/officeDocument/2006/relationships/image" Target="media/image414.wmf"/><Relationship Id="rId1078" Type="http://schemas.openxmlformats.org/officeDocument/2006/relationships/oleObject" Target="embeddings/oleObject555.bin"/><Relationship Id="rId1285" Type="http://schemas.openxmlformats.org/officeDocument/2006/relationships/oleObject" Target="embeddings/oleObject660.bin"/><Relationship Id="rId1492" Type="http://schemas.openxmlformats.org/officeDocument/2006/relationships/oleObject" Target="embeddings/oleObject765.bin"/><Relationship Id="rId1506" Type="http://schemas.openxmlformats.org/officeDocument/2006/relationships/oleObject" Target="embeddings/oleObject772.bin"/><Relationship Id="rId294" Type="http://schemas.openxmlformats.org/officeDocument/2006/relationships/image" Target="media/image143.wmf"/><Relationship Id="rId308" Type="http://schemas.openxmlformats.org/officeDocument/2006/relationships/image" Target="media/image150.wmf"/><Relationship Id="rId515" Type="http://schemas.openxmlformats.org/officeDocument/2006/relationships/image" Target="media/image251.wmf"/><Relationship Id="rId722" Type="http://schemas.openxmlformats.org/officeDocument/2006/relationships/oleObject" Target="embeddings/oleObject363.bin"/><Relationship Id="rId1145" Type="http://schemas.openxmlformats.org/officeDocument/2006/relationships/image" Target="media/image550.wmf"/><Relationship Id="rId1352" Type="http://schemas.openxmlformats.org/officeDocument/2006/relationships/image" Target="media/image651.wmf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78.bin"/><Relationship Id="rId599" Type="http://schemas.openxmlformats.org/officeDocument/2006/relationships/oleObject" Target="embeddings/oleObject300.bin"/><Relationship Id="rId1005" Type="http://schemas.openxmlformats.org/officeDocument/2006/relationships/image" Target="media/image481.wmf"/><Relationship Id="rId1212" Type="http://schemas.openxmlformats.org/officeDocument/2006/relationships/image" Target="media/image582.wmf"/><Relationship Id="rId1657" Type="http://schemas.openxmlformats.org/officeDocument/2006/relationships/image" Target="media/image799.wmf"/><Relationship Id="rId459" Type="http://schemas.openxmlformats.org/officeDocument/2006/relationships/image" Target="media/image224.wmf"/><Relationship Id="rId666" Type="http://schemas.openxmlformats.org/officeDocument/2006/relationships/image" Target="media/image325.wmf"/><Relationship Id="rId873" Type="http://schemas.openxmlformats.org/officeDocument/2006/relationships/oleObject" Target="embeddings/oleObject447.bin"/><Relationship Id="rId1089" Type="http://schemas.openxmlformats.org/officeDocument/2006/relationships/image" Target="media/image522.wmf"/><Relationship Id="rId1296" Type="http://schemas.openxmlformats.org/officeDocument/2006/relationships/oleObject" Target="embeddings/oleObject666.bin"/><Relationship Id="rId1517" Type="http://schemas.openxmlformats.org/officeDocument/2006/relationships/oleObject" Target="embeddings/oleObject778.bin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319" Type="http://schemas.openxmlformats.org/officeDocument/2006/relationships/oleObject" Target="embeddings/oleObject157.bin"/><Relationship Id="rId526" Type="http://schemas.openxmlformats.org/officeDocument/2006/relationships/oleObject" Target="embeddings/oleObject263.bin"/><Relationship Id="rId1156" Type="http://schemas.openxmlformats.org/officeDocument/2006/relationships/oleObject" Target="embeddings/oleObject595.bin"/><Relationship Id="rId1363" Type="http://schemas.openxmlformats.org/officeDocument/2006/relationships/oleObject" Target="embeddings/oleObject700.bin"/><Relationship Id="rId733" Type="http://schemas.openxmlformats.org/officeDocument/2006/relationships/image" Target="media/image357.wmf"/><Relationship Id="rId940" Type="http://schemas.openxmlformats.org/officeDocument/2006/relationships/image" Target="media/image451.wmf"/><Relationship Id="rId1016" Type="http://schemas.openxmlformats.org/officeDocument/2006/relationships/oleObject" Target="embeddings/oleObject523.bin"/><Relationship Id="rId1570" Type="http://schemas.openxmlformats.org/officeDocument/2006/relationships/image" Target="media/image759.wmf"/><Relationship Id="rId1668" Type="http://schemas.openxmlformats.org/officeDocument/2006/relationships/oleObject" Target="embeddings/oleObject857.bin"/><Relationship Id="rId165" Type="http://schemas.openxmlformats.org/officeDocument/2006/relationships/image" Target="media/image79.wmf"/><Relationship Id="rId372" Type="http://schemas.openxmlformats.org/officeDocument/2006/relationships/image" Target="media/image182.wmf"/><Relationship Id="rId677" Type="http://schemas.openxmlformats.org/officeDocument/2006/relationships/oleObject" Target="embeddings/oleObject340.bin"/><Relationship Id="rId800" Type="http://schemas.openxmlformats.org/officeDocument/2006/relationships/oleObject" Target="embeddings/oleObject405.bin"/><Relationship Id="rId1223" Type="http://schemas.openxmlformats.org/officeDocument/2006/relationships/oleObject" Target="embeddings/oleObject629.bin"/><Relationship Id="rId1430" Type="http://schemas.openxmlformats.org/officeDocument/2006/relationships/oleObject" Target="embeddings/oleObject734.bin"/><Relationship Id="rId1528" Type="http://schemas.openxmlformats.org/officeDocument/2006/relationships/image" Target="media/image738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425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62.wmf"/><Relationship Id="rId744" Type="http://schemas.openxmlformats.org/officeDocument/2006/relationships/oleObject" Target="embeddings/oleObject375.bin"/><Relationship Id="rId951" Type="http://schemas.openxmlformats.org/officeDocument/2006/relationships/oleObject" Target="embeddings/oleObject490.bin"/><Relationship Id="rId1167" Type="http://schemas.openxmlformats.org/officeDocument/2006/relationships/oleObject" Target="embeddings/oleObject601.bin"/><Relationship Id="rId1374" Type="http://schemas.openxmlformats.org/officeDocument/2006/relationships/image" Target="media/image662.wmf"/><Relationship Id="rId1581" Type="http://schemas.openxmlformats.org/officeDocument/2006/relationships/oleObject" Target="embeddings/oleObject810.bin"/><Relationship Id="rId1679" Type="http://schemas.openxmlformats.org/officeDocument/2006/relationships/oleObject" Target="embeddings/oleObject863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87.wmf"/><Relationship Id="rId590" Type="http://schemas.openxmlformats.org/officeDocument/2006/relationships/image" Target="media/image288.wmf"/><Relationship Id="rId604" Type="http://schemas.openxmlformats.org/officeDocument/2006/relationships/image" Target="media/image295.wmf"/><Relationship Id="rId811" Type="http://schemas.openxmlformats.org/officeDocument/2006/relationships/image" Target="media/image394.wmf"/><Relationship Id="rId1027" Type="http://schemas.openxmlformats.org/officeDocument/2006/relationships/image" Target="media/image492.wmf"/><Relationship Id="rId1234" Type="http://schemas.openxmlformats.org/officeDocument/2006/relationships/image" Target="media/image593.wmf"/><Relationship Id="rId1441" Type="http://schemas.openxmlformats.org/officeDocument/2006/relationships/image" Target="media/image695.wmf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4.bin"/><Relationship Id="rId688" Type="http://schemas.openxmlformats.org/officeDocument/2006/relationships/image" Target="media/image336.wmf"/><Relationship Id="rId895" Type="http://schemas.openxmlformats.org/officeDocument/2006/relationships/oleObject" Target="embeddings/oleObject458.bin"/><Relationship Id="rId909" Type="http://schemas.openxmlformats.org/officeDocument/2006/relationships/oleObject" Target="embeddings/oleObject465.bin"/><Relationship Id="rId1080" Type="http://schemas.openxmlformats.org/officeDocument/2006/relationships/oleObject" Target="embeddings/oleObject556.bin"/><Relationship Id="rId1301" Type="http://schemas.openxmlformats.org/officeDocument/2006/relationships/oleObject" Target="embeddings/oleObject669.bin"/><Relationship Id="rId1539" Type="http://schemas.openxmlformats.org/officeDocument/2006/relationships/oleObject" Target="embeddings/oleObject789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1.wmf"/><Relationship Id="rId548" Type="http://schemas.openxmlformats.org/officeDocument/2006/relationships/oleObject" Target="embeddings/oleObject274.bin"/><Relationship Id="rId755" Type="http://schemas.openxmlformats.org/officeDocument/2006/relationships/image" Target="media/image368.wmf"/><Relationship Id="rId962" Type="http://schemas.openxmlformats.org/officeDocument/2006/relationships/oleObject" Target="embeddings/oleObject496.bin"/><Relationship Id="rId1178" Type="http://schemas.openxmlformats.org/officeDocument/2006/relationships/image" Target="media/image565.wmf"/><Relationship Id="rId1385" Type="http://schemas.openxmlformats.org/officeDocument/2006/relationships/image" Target="media/image667.wmf"/><Relationship Id="rId1592" Type="http://schemas.openxmlformats.org/officeDocument/2006/relationships/image" Target="media/image770.wmf"/><Relationship Id="rId1606" Type="http://schemas.openxmlformats.org/officeDocument/2006/relationships/image" Target="media/image777.wmf"/><Relationship Id="rId91" Type="http://schemas.openxmlformats.org/officeDocument/2006/relationships/oleObject" Target="embeddings/oleObject42.bin"/><Relationship Id="rId187" Type="http://schemas.openxmlformats.org/officeDocument/2006/relationships/image" Target="media/image90.wmf"/><Relationship Id="rId394" Type="http://schemas.openxmlformats.org/officeDocument/2006/relationships/oleObject" Target="embeddings/oleObject195.bin"/><Relationship Id="rId408" Type="http://schemas.openxmlformats.org/officeDocument/2006/relationships/image" Target="media/image199.wmf"/><Relationship Id="rId615" Type="http://schemas.openxmlformats.org/officeDocument/2006/relationships/oleObject" Target="embeddings/oleObject308.bin"/><Relationship Id="rId822" Type="http://schemas.openxmlformats.org/officeDocument/2006/relationships/oleObject" Target="embeddings/oleObject416.bin"/><Relationship Id="rId1038" Type="http://schemas.openxmlformats.org/officeDocument/2006/relationships/oleObject" Target="embeddings/oleObject534.bin"/><Relationship Id="rId1245" Type="http://schemas.openxmlformats.org/officeDocument/2006/relationships/oleObject" Target="embeddings/oleObject640.bin"/><Relationship Id="rId1452" Type="http://schemas.openxmlformats.org/officeDocument/2006/relationships/oleObject" Target="embeddings/oleObject745.bin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51.bin"/><Relationship Id="rId1091" Type="http://schemas.openxmlformats.org/officeDocument/2006/relationships/image" Target="media/image523.wmf"/><Relationship Id="rId1105" Type="http://schemas.openxmlformats.org/officeDocument/2006/relationships/image" Target="media/image530.wmf"/><Relationship Id="rId1312" Type="http://schemas.openxmlformats.org/officeDocument/2006/relationships/image" Target="media/image63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461" Type="http://schemas.openxmlformats.org/officeDocument/2006/relationships/image" Target="media/image225.wmf"/><Relationship Id="rId559" Type="http://schemas.openxmlformats.org/officeDocument/2006/relationships/oleObject" Target="embeddings/oleObject280.bin"/><Relationship Id="rId766" Type="http://schemas.openxmlformats.org/officeDocument/2006/relationships/oleObject" Target="embeddings/oleObject386.bin"/><Relationship Id="rId1189" Type="http://schemas.openxmlformats.org/officeDocument/2006/relationships/oleObject" Target="embeddings/oleObject612.bin"/><Relationship Id="rId1396" Type="http://schemas.openxmlformats.org/officeDocument/2006/relationships/oleObject" Target="embeddings/oleObject717.bin"/><Relationship Id="rId1617" Type="http://schemas.openxmlformats.org/officeDocument/2006/relationships/oleObject" Target="embeddings/oleObject830.bin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14.bin"/><Relationship Id="rId973" Type="http://schemas.openxmlformats.org/officeDocument/2006/relationships/image" Target="media/image465.wmf"/><Relationship Id="rId1049" Type="http://schemas.openxmlformats.org/officeDocument/2006/relationships/image" Target="media/image503.wmf"/><Relationship Id="rId1256" Type="http://schemas.openxmlformats.org/officeDocument/2006/relationships/image" Target="media/image604.wmf"/><Relationship Id="rId833" Type="http://schemas.openxmlformats.org/officeDocument/2006/relationships/oleObject" Target="embeddings/oleObject424.bin"/><Relationship Id="rId1116" Type="http://schemas.openxmlformats.org/officeDocument/2006/relationships/oleObject" Target="embeddings/oleObject574.bin"/><Relationship Id="rId1463" Type="http://schemas.openxmlformats.org/officeDocument/2006/relationships/image" Target="media/image706.wmf"/><Relationship Id="rId1670" Type="http://schemas.openxmlformats.org/officeDocument/2006/relationships/oleObject" Target="embeddings/oleObject858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5.bin"/><Relationship Id="rId900" Type="http://schemas.openxmlformats.org/officeDocument/2006/relationships/image" Target="media/image433.wmf"/><Relationship Id="rId1323" Type="http://schemas.openxmlformats.org/officeDocument/2006/relationships/oleObject" Target="embeddings/oleObject680.bin"/><Relationship Id="rId1530" Type="http://schemas.openxmlformats.org/officeDocument/2006/relationships/image" Target="media/image739.wmf"/><Relationship Id="rId1628" Type="http://schemas.openxmlformats.org/officeDocument/2006/relationships/image" Target="media/image786.wmf"/><Relationship Id="rId125" Type="http://schemas.openxmlformats.org/officeDocument/2006/relationships/image" Target="media/image59.wmf"/><Relationship Id="rId332" Type="http://schemas.openxmlformats.org/officeDocument/2006/relationships/image" Target="media/image162.wmf"/><Relationship Id="rId777" Type="http://schemas.openxmlformats.org/officeDocument/2006/relationships/image" Target="media/image379.wmf"/><Relationship Id="rId984" Type="http://schemas.openxmlformats.org/officeDocument/2006/relationships/oleObject" Target="embeddings/oleObject507.bin"/><Relationship Id="rId637" Type="http://schemas.openxmlformats.org/officeDocument/2006/relationships/oleObject" Target="embeddings/oleObject320.bin"/><Relationship Id="rId844" Type="http://schemas.openxmlformats.org/officeDocument/2006/relationships/oleObject" Target="embeddings/oleObject430.bin"/><Relationship Id="rId1267" Type="http://schemas.openxmlformats.org/officeDocument/2006/relationships/oleObject" Target="embeddings/oleObject651.bin"/><Relationship Id="rId1474" Type="http://schemas.openxmlformats.org/officeDocument/2006/relationships/oleObject" Target="embeddings/oleObject756.bin"/><Relationship Id="rId1681" Type="http://schemas.openxmlformats.org/officeDocument/2006/relationships/oleObject" Target="embeddings/oleObject864.bin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6.wmf"/><Relationship Id="rId690" Type="http://schemas.openxmlformats.org/officeDocument/2006/relationships/image" Target="media/image337.wmf"/><Relationship Id="rId704" Type="http://schemas.openxmlformats.org/officeDocument/2006/relationships/image" Target="media/image344.wmf"/><Relationship Id="rId911" Type="http://schemas.openxmlformats.org/officeDocument/2006/relationships/oleObject" Target="embeddings/oleObject466.bin"/><Relationship Id="rId1127" Type="http://schemas.openxmlformats.org/officeDocument/2006/relationships/image" Target="media/image541.wmf"/><Relationship Id="rId1334" Type="http://schemas.openxmlformats.org/officeDocument/2006/relationships/image" Target="media/image642.wmf"/><Relationship Id="rId1541" Type="http://schemas.openxmlformats.org/officeDocument/2006/relationships/oleObject" Target="embeddings/oleObject790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69.bin"/><Relationship Id="rId550" Type="http://schemas.openxmlformats.org/officeDocument/2006/relationships/oleObject" Target="embeddings/oleObject275.bin"/><Relationship Id="rId788" Type="http://schemas.openxmlformats.org/officeDocument/2006/relationships/oleObject" Target="embeddings/oleObject399.bin"/><Relationship Id="rId995" Type="http://schemas.openxmlformats.org/officeDocument/2006/relationships/image" Target="media/image476.wmf"/><Relationship Id="rId1180" Type="http://schemas.openxmlformats.org/officeDocument/2006/relationships/image" Target="media/image566.wmf"/><Relationship Id="rId1401" Type="http://schemas.openxmlformats.org/officeDocument/2006/relationships/image" Target="media/image675.wmf"/><Relationship Id="rId1639" Type="http://schemas.openxmlformats.org/officeDocument/2006/relationships/oleObject" Target="embeddings/oleObject841.bin"/><Relationship Id="rId203" Type="http://schemas.openxmlformats.org/officeDocument/2006/relationships/image" Target="media/image98.wmf"/><Relationship Id="rId648" Type="http://schemas.openxmlformats.org/officeDocument/2006/relationships/image" Target="media/image316.wmf"/><Relationship Id="rId855" Type="http://schemas.openxmlformats.org/officeDocument/2006/relationships/oleObject" Target="embeddings/oleObject438.bin"/><Relationship Id="rId1040" Type="http://schemas.openxmlformats.org/officeDocument/2006/relationships/oleObject" Target="embeddings/oleObject535.bin"/><Relationship Id="rId1278" Type="http://schemas.openxmlformats.org/officeDocument/2006/relationships/image" Target="media/image615.wmf"/><Relationship Id="rId1485" Type="http://schemas.openxmlformats.org/officeDocument/2006/relationships/image" Target="media/image717.wmf"/><Relationship Id="rId1692" Type="http://schemas.openxmlformats.org/officeDocument/2006/relationships/footer" Target="footer1.xml"/><Relationship Id="rId287" Type="http://schemas.openxmlformats.org/officeDocument/2006/relationships/image" Target="media/image140.wmf"/><Relationship Id="rId410" Type="http://schemas.openxmlformats.org/officeDocument/2006/relationships/image" Target="media/image200.wmf"/><Relationship Id="rId494" Type="http://schemas.openxmlformats.org/officeDocument/2006/relationships/oleObject" Target="embeddings/oleObject247.bin"/><Relationship Id="rId508" Type="http://schemas.openxmlformats.org/officeDocument/2006/relationships/oleObject" Target="embeddings/oleObject254.bin"/><Relationship Id="rId715" Type="http://schemas.openxmlformats.org/officeDocument/2006/relationships/oleObject" Target="embeddings/oleObject359.bin"/><Relationship Id="rId922" Type="http://schemas.openxmlformats.org/officeDocument/2006/relationships/image" Target="media/image444.wmf"/><Relationship Id="rId1138" Type="http://schemas.openxmlformats.org/officeDocument/2006/relationships/oleObject" Target="embeddings/oleObject585.bin"/><Relationship Id="rId1345" Type="http://schemas.openxmlformats.org/officeDocument/2006/relationships/oleObject" Target="embeddings/oleObject691.bin"/><Relationship Id="rId1552" Type="http://schemas.openxmlformats.org/officeDocument/2006/relationships/image" Target="media/image750.wmf"/><Relationship Id="rId147" Type="http://schemas.openxmlformats.org/officeDocument/2006/relationships/image" Target="media/image70.wmf"/><Relationship Id="rId354" Type="http://schemas.openxmlformats.org/officeDocument/2006/relationships/image" Target="media/image173.wmf"/><Relationship Id="rId799" Type="http://schemas.openxmlformats.org/officeDocument/2006/relationships/image" Target="media/image388.wmf"/><Relationship Id="rId1191" Type="http://schemas.openxmlformats.org/officeDocument/2006/relationships/oleObject" Target="embeddings/oleObject613.bin"/><Relationship Id="rId1205" Type="http://schemas.openxmlformats.org/officeDocument/2006/relationships/oleObject" Target="embeddings/oleObject620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81.bin"/><Relationship Id="rId659" Type="http://schemas.openxmlformats.org/officeDocument/2006/relationships/oleObject" Target="embeddings/oleObject331.bin"/><Relationship Id="rId866" Type="http://schemas.openxmlformats.org/officeDocument/2006/relationships/image" Target="media/image416.wmf"/><Relationship Id="rId1289" Type="http://schemas.openxmlformats.org/officeDocument/2006/relationships/oleObject" Target="embeddings/oleObject662.bin"/><Relationship Id="rId1412" Type="http://schemas.openxmlformats.org/officeDocument/2006/relationships/oleObject" Target="embeddings/oleObject725.bin"/><Relationship Id="rId1496" Type="http://schemas.openxmlformats.org/officeDocument/2006/relationships/oleObject" Target="embeddings/oleObject767.bin"/><Relationship Id="rId214" Type="http://schemas.openxmlformats.org/officeDocument/2006/relationships/oleObject" Target="embeddings/oleObject104.bin"/><Relationship Id="rId298" Type="http://schemas.openxmlformats.org/officeDocument/2006/relationships/image" Target="media/image145.wmf"/><Relationship Id="rId421" Type="http://schemas.openxmlformats.org/officeDocument/2006/relationships/oleObject" Target="embeddings/oleObject209.bin"/><Relationship Id="rId519" Type="http://schemas.openxmlformats.org/officeDocument/2006/relationships/image" Target="media/image253.wmf"/><Relationship Id="rId1051" Type="http://schemas.openxmlformats.org/officeDocument/2006/relationships/image" Target="media/image504.wmf"/><Relationship Id="rId1149" Type="http://schemas.openxmlformats.org/officeDocument/2006/relationships/image" Target="media/image552.wmf"/><Relationship Id="rId1356" Type="http://schemas.openxmlformats.org/officeDocument/2006/relationships/image" Target="media/image653.wmf"/><Relationship Id="rId158" Type="http://schemas.openxmlformats.org/officeDocument/2006/relationships/oleObject" Target="embeddings/oleObject76.bin"/><Relationship Id="rId726" Type="http://schemas.openxmlformats.org/officeDocument/2006/relationships/image" Target="media/image354.wmf"/><Relationship Id="rId933" Type="http://schemas.openxmlformats.org/officeDocument/2006/relationships/oleObject" Target="embeddings/oleObject479.bin"/><Relationship Id="rId1009" Type="http://schemas.openxmlformats.org/officeDocument/2006/relationships/image" Target="media/image483.wmf"/><Relationship Id="rId1563" Type="http://schemas.openxmlformats.org/officeDocument/2006/relationships/oleObject" Target="embeddings/oleObject801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80.bin"/><Relationship Id="rId572" Type="http://schemas.openxmlformats.org/officeDocument/2006/relationships/image" Target="media/image279.wmf"/><Relationship Id="rId1216" Type="http://schemas.openxmlformats.org/officeDocument/2006/relationships/image" Target="media/image584.wmf"/><Relationship Id="rId1423" Type="http://schemas.openxmlformats.org/officeDocument/2006/relationships/image" Target="media/image686.wmf"/><Relationship Id="rId1630" Type="http://schemas.openxmlformats.org/officeDocument/2006/relationships/image" Target="media/image787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5.bin"/><Relationship Id="rId877" Type="http://schemas.openxmlformats.org/officeDocument/2006/relationships/oleObject" Target="embeddings/oleObject449.bin"/><Relationship Id="rId1062" Type="http://schemas.openxmlformats.org/officeDocument/2006/relationships/oleObject" Target="embeddings/oleObject547.bin"/><Relationship Id="rId737" Type="http://schemas.openxmlformats.org/officeDocument/2006/relationships/image" Target="media/image359.wmf"/><Relationship Id="rId944" Type="http://schemas.openxmlformats.org/officeDocument/2006/relationships/image" Target="media/image453.wmf"/><Relationship Id="rId1367" Type="http://schemas.openxmlformats.org/officeDocument/2006/relationships/oleObject" Target="embeddings/oleObject702.bin"/><Relationship Id="rId1574" Type="http://schemas.openxmlformats.org/officeDocument/2006/relationships/image" Target="media/image761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81.wmf"/><Relationship Id="rId376" Type="http://schemas.openxmlformats.org/officeDocument/2006/relationships/oleObject" Target="embeddings/oleObject186.bin"/><Relationship Id="rId583" Type="http://schemas.openxmlformats.org/officeDocument/2006/relationships/oleObject" Target="embeddings/oleObject292.bin"/><Relationship Id="rId790" Type="http://schemas.openxmlformats.org/officeDocument/2006/relationships/oleObject" Target="embeddings/oleObject400.bin"/><Relationship Id="rId804" Type="http://schemas.openxmlformats.org/officeDocument/2006/relationships/oleObject" Target="embeddings/oleObject407.bin"/><Relationship Id="rId1227" Type="http://schemas.openxmlformats.org/officeDocument/2006/relationships/oleObject" Target="embeddings/oleObject631.bin"/><Relationship Id="rId1434" Type="http://schemas.openxmlformats.org/officeDocument/2006/relationships/oleObject" Target="embeddings/oleObject736.bin"/><Relationship Id="rId1641" Type="http://schemas.openxmlformats.org/officeDocument/2006/relationships/oleObject" Target="embeddings/oleObject842.bin"/><Relationship Id="rId4" Type="http://schemas.openxmlformats.org/officeDocument/2006/relationships/settings" Target="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6.wmf"/><Relationship Id="rId650" Type="http://schemas.openxmlformats.org/officeDocument/2006/relationships/image" Target="media/image317.wmf"/><Relationship Id="rId888" Type="http://schemas.openxmlformats.org/officeDocument/2006/relationships/image" Target="media/image427.wmf"/><Relationship Id="rId1073" Type="http://schemas.openxmlformats.org/officeDocument/2006/relationships/image" Target="media/image514.wmf"/><Relationship Id="rId1280" Type="http://schemas.openxmlformats.org/officeDocument/2006/relationships/image" Target="media/image616.wmf"/><Relationship Id="rId1501" Type="http://schemas.openxmlformats.org/officeDocument/2006/relationships/image" Target="media/image725.wmf"/><Relationship Id="rId303" Type="http://schemas.openxmlformats.org/officeDocument/2006/relationships/oleObject" Target="embeddings/oleObject149.bin"/><Relationship Id="rId748" Type="http://schemas.openxmlformats.org/officeDocument/2006/relationships/oleObject" Target="embeddings/oleObject377.bin"/><Relationship Id="rId955" Type="http://schemas.openxmlformats.org/officeDocument/2006/relationships/image" Target="media/image456.wmf"/><Relationship Id="rId1140" Type="http://schemas.openxmlformats.org/officeDocument/2006/relationships/oleObject" Target="embeddings/oleObject586.bin"/><Relationship Id="rId1378" Type="http://schemas.openxmlformats.org/officeDocument/2006/relationships/oleObject" Target="embeddings/oleObject708.bin"/><Relationship Id="rId1585" Type="http://schemas.openxmlformats.org/officeDocument/2006/relationships/oleObject" Target="embeddings/oleObject812.bin"/><Relationship Id="rId84" Type="http://schemas.openxmlformats.org/officeDocument/2006/relationships/image" Target="media/image39.wmf"/><Relationship Id="rId387" Type="http://schemas.openxmlformats.org/officeDocument/2006/relationships/image" Target="media/image189.wmf"/><Relationship Id="rId510" Type="http://schemas.openxmlformats.org/officeDocument/2006/relationships/oleObject" Target="embeddings/oleObject255.bin"/><Relationship Id="rId594" Type="http://schemas.openxmlformats.org/officeDocument/2006/relationships/image" Target="media/image290.wmf"/><Relationship Id="rId608" Type="http://schemas.openxmlformats.org/officeDocument/2006/relationships/image" Target="media/image297.wmf"/><Relationship Id="rId815" Type="http://schemas.openxmlformats.org/officeDocument/2006/relationships/image" Target="media/image396.wmf"/><Relationship Id="rId1238" Type="http://schemas.openxmlformats.org/officeDocument/2006/relationships/image" Target="media/image595.wmf"/><Relationship Id="rId1445" Type="http://schemas.openxmlformats.org/officeDocument/2006/relationships/image" Target="media/image697.wmf"/><Relationship Id="rId1652" Type="http://schemas.openxmlformats.org/officeDocument/2006/relationships/oleObject" Target="embeddings/oleObject848.bin"/><Relationship Id="rId247" Type="http://schemas.openxmlformats.org/officeDocument/2006/relationships/image" Target="media/image120.wmf"/><Relationship Id="rId899" Type="http://schemas.openxmlformats.org/officeDocument/2006/relationships/oleObject" Target="embeddings/oleObject460.bin"/><Relationship Id="rId1000" Type="http://schemas.openxmlformats.org/officeDocument/2006/relationships/oleObject" Target="embeddings/oleObject515.bin"/><Relationship Id="rId1084" Type="http://schemas.openxmlformats.org/officeDocument/2006/relationships/oleObject" Target="embeddings/oleObject558.bin"/><Relationship Id="rId1305" Type="http://schemas.openxmlformats.org/officeDocument/2006/relationships/oleObject" Target="embeddings/oleObject671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6.bin"/><Relationship Id="rId661" Type="http://schemas.openxmlformats.org/officeDocument/2006/relationships/oleObject" Target="embeddings/oleObject332.bin"/><Relationship Id="rId759" Type="http://schemas.openxmlformats.org/officeDocument/2006/relationships/image" Target="media/image370.wmf"/><Relationship Id="rId966" Type="http://schemas.openxmlformats.org/officeDocument/2006/relationships/oleObject" Target="embeddings/oleObject498.bin"/><Relationship Id="rId1291" Type="http://schemas.openxmlformats.org/officeDocument/2006/relationships/oleObject" Target="embeddings/oleObject663.bin"/><Relationship Id="rId1389" Type="http://schemas.openxmlformats.org/officeDocument/2006/relationships/image" Target="media/image669.wmf"/><Relationship Id="rId1512" Type="http://schemas.openxmlformats.org/officeDocument/2006/relationships/image" Target="media/image730.wmf"/><Relationship Id="rId1596" Type="http://schemas.openxmlformats.org/officeDocument/2006/relationships/image" Target="media/image772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3.wmf"/><Relationship Id="rId398" Type="http://schemas.openxmlformats.org/officeDocument/2006/relationships/image" Target="media/image194.wmf"/><Relationship Id="rId521" Type="http://schemas.openxmlformats.org/officeDocument/2006/relationships/image" Target="media/image254.wmf"/><Relationship Id="rId619" Type="http://schemas.openxmlformats.org/officeDocument/2006/relationships/oleObject" Target="embeddings/oleObject310.bin"/><Relationship Id="rId1151" Type="http://schemas.openxmlformats.org/officeDocument/2006/relationships/image" Target="media/image553.wmf"/><Relationship Id="rId1249" Type="http://schemas.openxmlformats.org/officeDocument/2006/relationships/oleObject" Target="embeddings/oleObject642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18.bin"/><Relationship Id="rId1011" Type="http://schemas.openxmlformats.org/officeDocument/2006/relationships/image" Target="media/image484.wmf"/><Relationship Id="rId1109" Type="http://schemas.openxmlformats.org/officeDocument/2006/relationships/image" Target="media/image532.wmf"/><Relationship Id="rId1456" Type="http://schemas.openxmlformats.org/officeDocument/2006/relationships/oleObject" Target="embeddings/oleObject747.bin"/><Relationship Id="rId1663" Type="http://schemas.openxmlformats.org/officeDocument/2006/relationships/image" Target="media/image802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7.wmf"/><Relationship Id="rId672" Type="http://schemas.openxmlformats.org/officeDocument/2006/relationships/image" Target="media/image328.wmf"/><Relationship Id="rId1095" Type="http://schemas.openxmlformats.org/officeDocument/2006/relationships/image" Target="media/image525.wmf"/><Relationship Id="rId1316" Type="http://schemas.openxmlformats.org/officeDocument/2006/relationships/image" Target="media/image633.wmf"/><Relationship Id="rId1523" Type="http://schemas.openxmlformats.org/officeDocument/2006/relationships/oleObject" Target="embeddings/oleObject781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0.bin"/><Relationship Id="rId532" Type="http://schemas.openxmlformats.org/officeDocument/2006/relationships/oleObject" Target="embeddings/oleObject266.bin"/><Relationship Id="rId977" Type="http://schemas.openxmlformats.org/officeDocument/2006/relationships/image" Target="media/image467.wmf"/><Relationship Id="rId1162" Type="http://schemas.openxmlformats.org/officeDocument/2006/relationships/image" Target="media/image557.wmf"/><Relationship Id="rId171" Type="http://schemas.openxmlformats.org/officeDocument/2006/relationships/image" Target="media/image82.wmf"/><Relationship Id="rId837" Type="http://schemas.openxmlformats.org/officeDocument/2006/relationships/image" Target="media/image404.wmf"/><Relationship Id="rId1022" Type="http://schemas.openxmlformats.org/officeDocument/2006/relationships/oleObject" Target="embeddings/oleObject526.bin"/><Relationship Id="rId1467" Type="http://schemas.openxmlformats.org/officeDocument/2006/relationships/image" Target="media/image708.wmf"/><Relationship Id="rId1674" Type="http://schemas.openxmlformats.org/officeDocument/2006/relationships/oleObject" Target="embeddings/oleObject860.bin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7.bin"/><Relationship Id="rId683" Type="http://schemas.openxmlformats.org/officeDocument/2006/relationships/oleObject" Target="embeddings/oleObject343.bin"/><Relationship Id="rId890" Type="http://schemas.openxmlformats.org/officeDocument/2006/relationships/image" Target="media/image428.wmf"/><Relationship Id="rId904" Type="http://schemas.openxmlformats.org/officeDocument/2006/relationships/image" Target="media/image435.wmf"/><Relationship Id="rId1327" Type="http://schemas.openxmlformats.org/officeDocument/2006/relationships/oleObject" Target="embeddings/oleObject682.bin"/><Relationship Id="rId1534" Type="http://schemas.openxmlformats.org/officeDocument/2006/relationships/image" Target="media/image741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1.wmf"/><Relationship Id="rId336" Type="http://schemas.openxmlformats.org/officeDocument/2006/relationships/image" Target="media/image164.wmf"/><Relationship Id="rId543" Type="http://schemas.openxmlformats.org/officeDocument/2006/relationships/image" Target="media/image265.wmf"/><Relationship Id="rId988" Type="http://schemas.openxmlformats.org/officeDocument/2006/relationships/oleObject" Target="embeddings/oleObject509.bin"/><Relationship Id="rId1173" Type="http://schemas.openxmlformats.org/officeDocument/2006/relationships/oleObject" Target="embeddings/oleObject604.bin"/><Relationship Id="rId1380" Type="http://schemas.openxmlformats.org/officeDocument/2006/relationships/oleObject" Target="embeddings/oleObject709.bin"/><Relationship Id="rId1601" Type="http://schemas.openxmlformats.org/officeDocument/2006/relationships/oleObject" Target="embeddings/oleObject820.bin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200.bin"/><Relationship Id="rId750" Type="http://schemas.openxmlformats.org/officeDocument/2006/relationships/oleObject" Target="embeddings/oleObject378.bin"/><Relationship Id="rId848" Type="http://schemas.openxmlformats.org/officeDocument/2006/relationships/oleObject" Target="embeddings/oleObject433.bin"/><Relationship Id="rId1033" Type="http://schemas.openxmlformats.org/officeDocument/2006/relationships/image" Target="media/image495.wmf"/><Relationship Id="rId1478" Type="http://schemas.openxmlformats.org/officeDocument/2006/relationships/oleObject" Target="embeddings/oleObject758.bin"/><Relationship Id="rId1685" Type="http://schemas.openxmlformats.org/officeDocument/2006/relationships/image" Target="media/image812.wmf"/><Relationship Id="rId487" Type="http://schemas.openxmlformats.org/officeDocument/2006/relationships/oleObject" Target="embeddings/oleObject243.bin"/><Relationship Id="rId610" Type="http://schemas.openxmlformats.org/officeDocument/2006/relationships/image" Target="media/image298.wmf"/><Relationship Id="rId694" Type="http://schemas.openxmlformats.org/officeDocument/2006/relationships/image" Target="media/image339.wmf"/><Relationship Id="rId708" Type="http://schemas.openxmlformats.org/officeDocument/2006/relationships/image" Target="media/image346.wmf"/><Relationship Id="rId915" Type="http://schemas.openxmlformats.org/officeDocument/2006/relationships/oleObject" Target="embeddings/oleObject468.bin"/><Relationship Id="rId1240" Type="http://schemas.openxmlformats.org/officeDocument/2006/relationships/image" Target="media/image596.wmf"/><Relationship Id="rId1338" Type="http://schemas.openxmlformats.org/officeDocument/2006/relationships/image" Target="media/image644.wmf"/><Relationship Id="rId1545" Type="http://schemas.openxmlformats.org/officeDocument/2006/relationships/oleObject" Target="embeddings/oleObject792.bin"/><Relationship Id="rId347" Type="http://schemas.openxmlformats.org/officeDocument/2006/relationships/oleObject" Target="embeddings/oleObject171.bin"/><Relationship Id="rId999" Type="http://schemas.openxmlformats.org/officeDocument/2006/relationships/image" Target="media/image478.wmf"/><Relationship Id="rId1100" Type="http://schemas.openxmlformats.org/officeDocument/2006/relationships/oleObject" Target="embeddings/oleObject566.bin"/><Relationship Id="rId1184" Type="http://schemas.openxmlformats.org/officeDocument/2006/relationships/image" Target="media/image568.wmf"/><Relationship Id="rId1405" Type="http://schemas.openxmlformats.org/officeDocument/2006/relationships/image" Target="media/image677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277.bin"/><Relationship Id="rId761" Type="http://schemas.openxmlformats.org/officeDocument/2006/relationships/image" Target="media/image371.wmf"/><Relationship Id="rId859" Type="http://schemas.openxmlformats.org/officeDocument/2006/relationships/oleObject" Target="embeddings/oleObject440.bin"/><Relationship Id="rId1391" Type="http://schemas.openxmlformats.org/officeDocument/2006/relationships/image" Target="media/image670.wmf"/><Relationship Id="rId1489" Type="http://schemas.openxmlformats.org/officeDocument/2006/relationships/image" Target="media/image719.wmf"/><Relationship Id="rId1612" Type="http://schemas.openxmlformats.org/officeDocument/2006/relationships/image" Target="media/image780.wmf"/><Relationship Id="rId1696" Type="http://schemas.openxmlformats.org/officeDocument/2006/relationships/fontTable" Target="fontTable.xml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image" Target="media/image202.wmf"/><Relationship Id="rId498" Type="http://schemas.openxmlformats.org/officeDocument/2006/relationships/oleObject" Target="embeddings/oleObject249.bin"/><Relationship Id="rId621" Type="http://schemas.openxmlformats.org/officeDocument/2006/relationships/oleObject" Target="embeddings/oleObject311.bin"/><Relationship Id="rId1044" Type="http://schemas.openxmlformats.org/officeDocument/2006/relationships/oleObject" Target="embeddings/oleObject537.bin"/><Relationship Id="rId1251" Type="http://schemas.openxmlformats.org/officeDocument/2006/relationships/oleObject" Target="embeddings/oleObject643.bin"/><Relationship Id="rId1349" Type="http://schemas.openxmlformats.org/officeDocument/2006/relationships/oleObject" Target="embeddings/oleObject693.bin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61.bin"/><Relationship Id="rId926" Type="http://schemas.openxmlformats.org/officeDocument/2006/relationships/oleObject" Target="embeddings/oleObject474.bin"/><Relationship Id="rId1111" Type="http://schemas.openxmlformats.org/officeDocument/2006/relationships/image" Target="media/image533.wmf"/><Relationship Id="rId1556" Type="http://schemas.openxmlformats.org/officeDocument/2006/relationships/image" Target="media/image752.wmf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7.bin"/><Relationship Id="rId358" Type="http://schemas.openxmlformats.org/officeDocument/2006/relationships/image" Target="media/image175.wmf"/><Relationship Id="rId565" Type="http://schemas.openxmlformats.org/officeDocument/2006/relationships/oleObject" Target="embeddings/oleObject283.bin"/><Relationship Id="rId772" Type="http://schemas.openxmlformats.org/officeDocument/2006/relationships/oleObject" Target="embeddings/oleObject389.bin"/><Relationship Id="rId1195" Type="http://schemas.openxmlformats.org/officeDocument/2006/relationships/oleObject" Target="embeddings/oleObject615.bin"/><Relationship Id="rId1209" Type="http://schemas.openxmlformats.org/officeDocument/2006/relationships/oleObject" Target="embeddings/oleObject622.bin"/><Relationship Id="rId1416" Type="http://schemas.openxmlformats.org/officeDocument/2006/relationships/oleObject" Target="embeddings/oleObject727.bin"/><Relationship Id="rId1623" Type="http://schemas.openxmlformats.org/officeDocument/2006/relationships/oleObject" Target="embeddings/oleObject833.bin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11.bin"/><Relationship Id="rId632" Type="http://schemas.openxmlformats.org/officeDocument/2006/relationships/oleObject" Target="embeddings/oleObject317.bin"/><Relationship Id="rId1055" Type="http://schemas.openxmlformats.org/officeDocument/2006/relationships/image" Target="media/image506.wmf"/><Relationship Id="rId1262" Type="http://schemas.openxmlformats.org/officeDocument/2006/relationships/image" Target="media/image607.wmf"/><Relationship Id="rId271" Type="http://schemas.openxmlformats.org/officeDocument/2006/relationships/image" Target="media/image132.wmf"/><Relationship Id="rId937" Type="http://schemas.openxmlformats.org/officeDocument/2006/relationships/oleObject" Target="embeddings/oleObject481.bin"/><Relationship Id="rId1122" Type="http://schemas.openxmlformats.org/officeDocument/2006/relationships/oleObject" Target="embeddings/oleObject577.bin"/><Relationship Id="rId1567" Type="http://schemas.openxmlformats.org/officeDocument/2006/relationships/oleObject" Target="embeddings/oleObject803.bin"/><Relationship Id="rId66" Type="http://schemas.openxmlformats.org/officeDocument/2006/relationships/image" Target="media/image30.wmf"/><Relationship Id="rId131" Type="http://schemas.openxmlformats.org/officeDocument/2006/relationships/image" Target="media/image62.wmf"/><Relationship Id="rId369" Type="http://schemas.openxmlformats.org/officeDocument/2006/relationships/oleObject" Target="embeddings/oleObject182.bin"/><Relationship Id="rId576" Type="http://schemas.openxmlformats.org/officeDocument/2006/relationships/image" Target="media/image281.wmf"/><Relationship Id="rId783" Type="http://schemas.openxmlformats.org/officeDocument/2006/relationships/oleObject" Target="embeddings/oleObject396.bin"/><Relationship Id="rId990" Type="http://schemas.openxmlformats.org/officeDocument/2006/relationships/oleObject" Target="embeddings/oleObject510.bin"/><Relationship Id="rId1427" Type="http://schemas.openxmlformats.org/officeDocument/2006/relationships/image" Target="media/image688.wmf"/><Relationship Id="rId1634" Type="http://schemas.openxmlformats.org/officeDocument/2006/relationships/image" Target="media/image789.wmf"/><Relationship Id="rId229" Type="http://schemas.openxmlformats.org/officeDocument/2006/relationships/image" Target="media/image111.wmf"/><Relationship Id="rId436" Type="http://schemas.openxmlformats.org/officeDocument/2006/relationships/oleObject" Target="embeddings/oleObject217.bin"/><Relationship Id="rId643" Type="http://schemas.openxmlformats.org/officeDocument/2006/relationships/oleObject" Target="embeddings/oleObject323.bin"/><Relationship Id="rId1066" Type="http://schemas.openxmlformats.org/officeDocument/2006/relationships/oleObject" Target="embeddings/oleObject549.bin"/><Relationship Id="rId1273" Type="http://schemas.openxmlformats.org/officeDocument/2006/relationships/oleObject" Target="embeddings/oleObject654.bin"/><Relationship Id="rId1480" Type="http://schemas.openxmlformats.org/officeDocument/2006/relationships/oleObject" Target="embeddings/oleObject759.bin"/><Relationship Id="rId850" Type="http://schemas.openxmlformats.org/officeDocument/2006/relationships/oleObject" Target="embeddings/oleObject435.bin"/><Relationship Id="rId948" Type="http://schemas.openxmlformats.org/officeDocument/2006/relationships/image" Target="media/image454.wmf"/><Relationship Id="rId1133" Type="http://schemas.openxmlformats.org/officeDocument/2006/relationships/image" Target="media/image544.wmf"/><Relationship Id="rId1578" Type="http://schemas.openxmlformats.org/officeDocument/2006/relationships/image" Target="media/image763.wmf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8.bin"/><Relationship Id="rId503" Type="http://schemas.openxmlformats.org/officeDocument/2006/relationships/image" Target="media/image245.wmf"/><Relationship Id="rId587" Type="http://schemas.openxmlformats.org/officeDocument/2006/relationships/oleObject" Target="embeddings/oleObject294.bin"/><Relationship Id="rId710" Type="http://schemas.openxmlformats.org/officeDocument/2006/relationships/image" Target="media/image347.wmf"/><Relationship Id="rId808" Type="http://schemas.openxmlformats.org/officeDocument/2006/relationships/oleObject" Target="embeddings/oleObject409.bin"/><Relationship Id="rId1340" Type="http://schemas.openxmlformats.org/officeDocument/2006/relationships/image" Target="media/image645.wmf"/><Relationship Id="rId1438" Type="http://schemas.openxmlformats.org/officeDocument/2006/relationships/oleObject" Target="embeddings/oleObject738.bin"/><Relationship Id="rId1645" Type="http://schemas.openxmlformats.org/officeDocument/2006/relationships/image" Target="media/image794.wmf"/><Relationship Id="rId8" Type="http://schemas.openxmlformats.org/officeDocument/2006/relationships/image" Target="media/image1.wmf"/><Relationship Id="rId142" Type="http://schemas.openxmlformats.org/officeDocument/2006/relationships/oleObject" Target="embeddings/oleObject68.bin"/><Relationship Id="rId447" Type="http://schemas.openxmlformats.org/officeDocument/2006/relationships/image" Target="media/image218.wmf"/><Relationship Id="rId794" Type="http://schemas.openxmlformats.org/officeDocument/2006/relationships/oleObject" Target="embeddings/oleObject402.bin"/><Relationship Id="rId1077" Type="http://schemas.openxmlformats.org/officeDocument/2006/relationships/image" Target="media/image516.wmf"/><Relationship Id="rId1200" Type="http://schemas.openxmlformats.org/officeDocument/2006/relationships/image" Target="media/image576.wmf"/><Relationship Id="rId654" Type="http://schemas.openxmlformats.org/officeDocument/2006/relationships/image" Target="media/image319.wmf"/><Relationship Id="rId861" Type="http://schemas.openxmlformats.org/officeDocument/2006/relationships/oleObject" Target="embeddings/oleObject441.bin"/><Relationship Id="rId959" Type="http://schemas.openxmlformats.org/officeDocument/2006/relationships/image" Target="media/image458.wmf"/><Relationship Id="rId1284" Type="http://schemas.openxmlformats.org/officeDocument/2006/relationships/image" Target="media/image618.wmf"/><Relationship Id="rId1491" Type="http://schemas.openxmlformats.org/officeDocument/2006/relationships/image" Target="media/image720.wmf"/><Relationship Id="rId1505" Type="http://schemas.openxmlformats.org/officeDocument/2006/relationships/image" Target="media/image727.wmf"/><Relationship Id="rId1589" Type="http://schemas.openxmlformats.org/officeDocument/2006/relationships/oleObject" Target="embeddings/oleObject814.bin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514" Type="http://schemas.openxmlformats.org/officeDocument/2006/relationships/oleObject" Target="embeddings/oleObject257.bin"/><Relationship Id="rId721" Type="http://schemas.openxmlformats.org/officeDocument/2006/relationships/image" Target="media/image352.wmf"/><Relationship Id="rId1144" Type="http://schemas.openxmlformats.org/officeDocument/2006/relationships/oleObject" Target="embeddings/oleObject588.bin"/><Relationship Id="rId1351" Type="http://schemas.openxmlformats.org/officeDocument/2006/relationships/oleObject" Target="embeddings/oleObject694.bin"/><Relationship Id="rId1449" Type="http://schemas.openxmlformats.org/officeDocument/2006/relationships/image" Target="media/image699.wmf"/><Relationship Id="rId88" Type="http://schemas.openxmlformats.org/officeDocument/2006/relationships/image" Target="media/image41.wmf"/><Relationship Id="rId153" Type="http://schemas.openxmlformats.org/officeDocument/2006/relationships/image" Target="media/image73.wmf"/><Relationship Id="rId360" Type="http://schemas.openxmlformats.org/officeDocument/2006/relationships/image" Target="media/image176.wmf"/><Relationship Id="rId598" Type="http://schemas.openxmlformats.org/officeDocument/2006/relationships/image" Target="media/image292.wmf"/><Relationship Id="rId819" Type="http://schemas.openxmlformats.org/officeDocument/2006/relationships/image" Target="media/image398.wmf"/><Relationship Id="rId1004" Type="http://schemas.openxmlformats.org/officeDocument/2006/relationships/oleObject" Target="embeddings/oleObject517.bin"/><Relationship Id="rId1211" Type="http://schemas.openxmlformats.org/officeDocument/2006/relationships/oleObject" Target="embeddings/oleObject623.bin"/><Relationship Id="rId1656" Type="http://schemas.openxmlformats.org/officeDocument/2006/relationships/oleObject" Target="embeddings/oleObject851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8.bin"/><Relationship Id="rId665" Type="http://schemas.openxmlformats.org/officeDocument/2006/relationships/oleObject" Target="embeddings/oleObject334.bin"/><Relationship Id="rId872" Type="http://schemas.openxmlformats.org/officeDocument/2006/relationships/image" Target="media/image419.wmf"/><Relationship Id="rId1088" Type="http://schemas.openxmlformats.org/officeDocument/2006/relationships/oleObject" Target="embeddings/oleObject560.bin"/><Relationship Id="rId1295" Type="http://schemas.openxmlformats.org/officeDocument/2006/relationships/oleObject" Target="embeddings/oleObject665.bin"/><Relationship Id="rId1309" Type="http://schemas.openxmlformats.org/officeDocument/2006/relationships/oleObject" Target="embeddings/oleObject673.bin"/><Relationship Id="rId1516" Type="http://schemas.openxmlformats.org/officeDocument/2006/relationships/image" Target="media/image732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5.wmf"/><Relationship Id="rId525" Type="http://schemas.openxmlformats.org/officeDocument/2006/relationships/image" Target="media/image256.wmf"/><Relationship Id="rId732" Type="http://schemas.openxmlformats.org/officeDocument/2006/relationships/oleObject" Target="embeddings/oleObject369.bin"/><Relationship Id="rId1155" Type="http://schemas.openxmlformats.org/officeDocument/2006/relationships/oleObject" Target="embeddings/oleObject594.bin"/><Relationship Id="rId1362" Type="http://schemas.openxmlformats.org/officeDocument/2006/relationships/image" Target="media/image656.wmf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3.bin"/><Relationship Id="rId1015" Type="http://schemas.openxmlformats.org/officeDocument/2006/relationships/image" Target="media/image486.wmf"/><Relationship Id="rId1222" Type="http://schemas.openxmlformats.org/officeDocument/2006/relationships/image" Target="media/image587.wmf"/><Relationship Id="rId1667" Type="http://schemas.openxmlformats.org/officeDocument/2006/relationships/image" Target="media/image804.wmf"/><Relationship Id="rId469" Type="http://schemas.openxmlformats.org/officeDocument/2006/relationships/image" Target="media/image229.wmf"/><Relationship Id="rId676" Type="http://schemas.openxmlformats.org/officeDocument/2006/relationships/image" Target="media/image330.wmf"/><Relationship Id="rId883" Type="http://schemas.openxmlformats.org/officeDocument/2006/relationships/oleObject" Target="embeddings/oleObject452.bin"/><Relationship Id="rId1099" Type="http://schemas.openxmlformats.org/officeDocument/2006/relationships/image" Target="media/image527.wmf"/><Relationship Id="rId1527" Type="http://schemas.openxmlformats.org/officeDocument/2006/relationships/oleObject" Target="embeddings/oleObject783.bin"/><Relationship Id="rId26" Type="http://schemas.openxmlformats.org/officeDocument/2006/relationships/image" Target="media/image10.wmf"/><Relationship Id="rId231" Type="http://schemas.openxmlformats.org/officeDocument/2006/relationships/image" Target="media/image112.wmf"/><Relationship Id="rId329" Type="http://schemas.openxmlformats.org/officeDocument/2006/relationships/oleObject" Target="embeddings/oleObject162.bin"/><Relationship Id="rId536" Type="http://schemas.openxmlformats.org/officeDocument/2006/relationships/oleObject" Target="embeddings/oleObject268.bin"/><Relationship Id="rId1166" Type="http://schemas.openxmlformats.org/officeDocument/2006/relationships/image" Target="media/image559.wmf"/><Relationship Id="rId1373" Type="http://schemas.openxmlformats.org/officeDocument/2006/relationships/oleObject" Target="embeddings/oleObject705.bin"/><Relationship Id="rId175" Type="http://schemas.openxmlformats.org/officeDocument/2006/relationships/image" Target="media/image84.wmf"/><Relationship Id="rId743" Type="http://schemas.openxmlformats.org/officeDocument/2006/relationships/image" Target="media/image362.wmf"/><Relationship Id="rId950" Type="http://schemas.openxmlformats.org/officeDocument/2006/relationships/oleObject" Target="embeddings/oleObject489.bin"/><Relationship Id="rId1026" Type="http://schemas.openxmlformats.org/officeDocument/2006/relationships/oleObject" Target="embeddings/oleObject528.bin"/><Relationship Id="rId1580" Type="http://schemas.openxmlformats.org/officeDocument/2006/relationships/image" Target="media/image764.wmf"/><Relationship Id="rId1678" Type="http://schemas.openxmlformats.org/officeDocument/2006/relationships/image" Target="media/image809.wmf"/><Relationship Id="rId382" Type="http://schemas.openxmlformats.org/officeDocument/2006/relationships/oleObject" Target="embeddings/oleObject189.bin"/><Relationship Id="rId603" Type="http://schemas.openxmlformats.org/officeDocument/2006/relationships/oleObject" Target="embeddings/oleObject302.bin"/><Relationship Id="rId687" Type="http://schemas.openxmlformats.org/officeDocument/2006/relationships/oleObject" Target="embeddings/oleObject345.bin"/><Relationship Id="rId810" Type="http://schemas.openxmlformats.org/officeDocument/2006/relationships/oleObject" Target="embeddings/oleObject410.bin"/><Relationship Id="rId908" Type="http://schemas.openxmlformats.org/officeDocument/2006/relationships/image" Target="media/image437.wmf"/><Relationship Id="rId1233" Type="http://schemas.openxmlformats.org/officeDocument/2006/relationships/oleObject" Target="embeddings/oleObject634.bin"/><Relationship Id="rId1440" Type="http://schemas.openxmlformats.org/officeDocument/2006/relationships/oleObject" Target="embeddings/oleObject739.bin"/><Relationship Id="rId1538" Type="http://schemas.openxmlformats.org/officeDocument/2006/relationships/image" Target="media/image743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30.wmf"/><Relationship Id="rId1177" Type="http://schemas.openxmlformats.org/officeDocument/2006/relationships/oleObject" Target="embeddings/oleObject606.bin"/><Relationship Id="rId1300" Type="http://schemas.openxmlformats.org/officeDocument/2006/relationships/oleObject" Target="embeddings/oleObject668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267.wmf"/><Relationship Id="rId754" Type="http://schemas.openxmlformats.org/officeDocument/2006/relationships/oleObject" Target="embeddings/oleObject380.bin"/><Relationship Id="rId961" Type="http://schemas.openxmlformats.org/officeDocument/2006/relationships/image" Target="media/image459.wmf"/><Relationship Id="rId1384" Type="http://schemas.openxmlformats.org/officeDocument/2006/relationships/oleObject" Target="embeddings/oleObject711.bin"/><Relationship Id="rId1591" Type="http://schemas.openxmlformats.org/officeDocument/2006/relationships/oleObject" Target="embeddings/oleObject815.bin"/><Relationship Id="rId1605" Type="http://schemas.openxmlformats.org/officeDocument/2006/relationships/oleObject" Target="embeddings/oleObject822.bin"/><Relationship Id="rId1689" Type="http://schemas.openxmlformats.org/officeDocument/2006/relationships/oleObject" Target="embeddings/oleObject869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90.bin"/><Relationship Id="rId393" Type="http://schemas.openxmlformats.org/officeDocument/2006/relationships/image" Target="media/image192.wmf"/><Relationship Id="rId407" Type="http://schemas.openxmlformats.org/officeDocument/2006/relationships/oleObject" Target="embeddings/oleObject202.bin"/><Relationship Id="rId614" Type="http://schemas.openxmlformats.org/officeDocument/2006/relationships/image" Target="media/image300.wmf"/><Relationship Id="rId821" Type="http://schemas.openxmlformats.org/officeDocument/2006/relationships/image" Target="media/image399.wmf"/><Relationship Id="rId1037" Type="http://schemas.openxmlformats.org/officeDocument/2006/relationships/image" Target="media/image497.wmf"/><Relationship Id="rId1244" Type="http://schemas.openxmlformats.org/officeDocument/2006/relationships/image" Target="media/image598.wmf"/><Relationship Id="rId1451" Type="http://schemas.openxmlformats.org/officeDocument/2006/relationships/image" Target="media/image700.wmf"/><Relationship Id="rId253" Type="http://schemas.openxmlformats.org/officeDocument/2006/relationships/image" Target="media/image123.wmf"/><Relationship Id="rId460" Type="http://schemas.openxmlformats.org/officeDocument/2006/relationships/oleObject" Target="embeddings/oleObject229.bin"/><Relationship Id="rId698" Type="http://schemas.openxmlformats.org/officeDocument/2006/relationships/image" Target="media/image341.wmf"/><Relationship Id="rId919" Type="http://schemas.openxmlformats.org/officeDocument/2006/relationships/oleObject" Target="embeddings/oleObject470.bin"/><Relationship Id="rId1090" Type="http://schemas.openxmlformats.org/officeDocument/2006/relationships/oleObject" Target="embeddings/oleObject561.bin"/><Relationship Id="rId1104" Type="http://schemas.openxmlformats.org/officeDocument/2006/relationships/oleObject" Target="embeddings/oleObject568.bin"/><Relationship Id="rId1311" Type="http://schemas.openxmlformats.org/officeDocument/2006/relationships/oleObject" Target="embeddings/oleObject674.bin"/><Relationship Id="rId1549" Type="http://schemas.openxmlformats.org/officeDocument/2006/relationships/oleObject" Target="embeddings/oleObject794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6.wmf"/><Relationship Id="rId558" Type="http://schemas.openxmlformats.org/officeDocument/2006/relationships/oleObject" Target="embeddings/oleObject279.bin"/><Relationship Id="rId765" Type="http://schemas.openxmlformats.org/officeDocument/2006/relationships/image" Target="media/image373.wmf"/><Relationship Id="rId972" Type="http://schemas.openxmlformats.org/officeDocument/2006/relationships/oleObject" Target="embeddings/oleObject501.bin"/><Relationship Id="rId1188" Type="http://schemas.openxmlformats.org/officeDocument/2006/relationships/image" Target="media/image570.wmf"/><Relationship Id="rId1395" Type="http://schemas.openxmlformats.org/officeDocument/2006/relationships/image" Target="media/image672.wmf"/><Relationship Id="rId1409" Type="http://schemas.openxmlformats.org/officeDocument/2006/relationships/image" Target="media/image679.wmf"/><Relationship Id="rId1616" Type="http://schemas.openxmlformats.org/officeDocument/2006/relationships/oleObject" Target="embeddings/oleObject829.bin"/><Relationship Id="rId197" Type="http://schemas.openxmlformats.org/officeDocument/2006/relationships/image" Target="media/image95.wmf"/><Relationship Id="rId418" Type="http://schemas.openxmlformats.org/officeDocument/2006/relationships/image" Target="media/image204.wmf"/><Relationship Id="rId625" Type="http://schemas.openxmlformats.org/officeDocument/2006/relationships/image" Target="media/image305.wmf"/><Relationship Id="rId832" Type="http://schemas.openxmlformats.org/officeDocument/2006/relationships/oleObject" Target="embeddings/oleObject423.bin"/><Relationship Id="rId1048" Type="http://schemas.openxmlformats.org/officeDocument/2006/relationships/oleObject" Target="embeddings/oleObject539.bin"/><Relationship Id="rId1255" Type="http://schemas.openxmlformats.org/officeDocument/2006/relationships/oleObject" Target="embeddings/oleObject645.bin"/><Relationship Id="rId1462" Type="http://schemas.openxmlformats.org/officeDocument/2006/relationships/oleObject" Target="embeddings/oleObject750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0.wmf"/><Relationship Id="rId1115" Type="http://schemas.openxmlformats.org/officeDocument/2006/relationships/image" Target="media/image535.wmf"/><Relationship Id="rId1322" Type="http://schemas.openxmlformats.org/officeDocument/2006/relationships/image" Target="media/image636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5.bin"/><Relationship Id="rId776" Type="http://schemas.openxmlformats.org/officeDocument/2006/relationships/oleObject" Target="embeddings/oleObject391.bin"/><Relationship Id="rId983" Type="http://schemas.openxmlformats.org/officeDocument/2006/relationships/image" Target="media/image470.wmf"/><Relationship Id="rId1199" Type="http://schemas.openxmlformats.org/officeDocument/2006/relationships/oleObject" Target="embeddings/oleObject617.bin"/><Relationship Id="rId1627" Type="http://schemas.openxmlformats.org/officeDocument/2006/relationships/oleObject" Target="embeddings/oleObject835.bin"/><Relationship Id="rId331" Type="http://schemas.openxmlformats.org/officeDocument/2006/relationships/oleObject" Target="embeddings/oleObject163.bin"/><Relationship Id="rId429" Type="http://schemas.openxmlformats.org/officeDocument/2006/relationships/image" Target="media/image209.wmf"/><Relationship Id="rId636" Type="http://schemas.openxmlformats.org/officeDocument/2006/relationships/image" Target="media/image310.wmf"/><Relationship Id="rId1059" Type="http://schemas.openxmlformats.org/officeDocument/2006/relationships/image" Target="media/image507.wmf"/><Relationship Id="rId1266" Type="http://schemas.openxmlformats.org/officeDocument/2006/relationships/image" Target="media/image609.wmf"/><Relationship Id="rId1473" Type="http://schemas.openxmlformats.org/officeDocument/2006/relationships/image" Target="media/image711.wmf"/><Relationship Id="rId843" Type="http://schemas.openxmlformats.org/officeDocument/2006/relationships/image" Target="media/image407.wmf"/><Relationship Id="rId1126" Type="http://schemas.openxmlformats.org/officeDocument/2006/relationships/oleObject" Target="embeddings/oleObject579.bin"/><Relationship Id="rId1680" Type="http://schemas.openxmlformats.org/officeDocument/2006/relationships/image" Target="media/image810.wmf"/><Relationship Id="rId275" Type="http://schemas.openxmlformats.org/officeDocument/2006/relationships/image" Target="media/image134.wmf"/><Relationship Id="rId482" Type="http://schemas.openxmlformats.org/officeDocument/2006/relationships/oleObject" Target="embeddings/oleObject240.bin"/><Relationship Id="rId703" Type="http://schemas.openxmlformats.org/officeDocument/2006/relationships/oleObject" Target="embeddings/oleObject353.bin"/><Relationship Id="rId910" Type="http://schemas.openxmlformats.org/officeDocument/2006/relationships/image" Target="media/image438.wmf"/><Relationship Id="rId1333" Type="http://schemas.openxmlformats.org/officeDocument/2006/relationships/oleObject" Target="embeddings/oleObject685.bin"/><Relationship Id="rId1540" Type="http://schemas.openxmlformats.org/officeDocument/2006/relationships/image" Target="media/image744.wmf"/><Relationship Id="rId1638" Type="http://schemas.openxmlformats.org/officeDocument/2006/relationships/image" Target="media/image791.wmf"/><Relationship Id="rId135" Type="http://schemas.openxmlformats.org/officeDocument/2006/relationships/image" Target="media/image64.wmf"/><Relationship Id="rId342" Type="http://schemas.openxmlformats.org/officeDocument/2006/relationships/image" Target="media/image167.wmf"/><Relationship Id="rId787" Type="http://schemas.openxmlformats.org/officeDocument/2006/relationships/image" Target="media/image382.wmf"/><Relationship Id="rId994" Type="http://schemas.openxmlformats.org/officeDocument/2006/relationships/oleObject" Target="embeddings/oleObject512.bin"/><Relationship Id="rId1400" Type="http://schemas.openxmlformats.org/officeDocument/2006/relationships/oleObject" Target="embeddings/oleObject719.bin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25.bin"/><Relationship Id="rId854" Type="http://schemas.openxmlformats.org/officeDocument/2006/relationships/image" Target="media/image410.wmf"/><Relationship Id="rId1277" Type="http://schemas.openxmlformats.org/officeDocument/2006/relationships/oleObject" Target="embeddings/oleObject656.bin"/><Relationship Id="rId1484" Type="http://schemas.openxmlformats.org/officeDocument/2006/relationships/oleObject" Target="embeddings/oleObject761.bin"/><Relationship Id="rId1691" Type="http://schemas.openxmlformats.org/officeDocument/2006/relationships/header" Target="header2.xml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0.wmf"/><Relationship Id="rId507" Type="http://schemas.openxmlformats.org/officeDocument/2006/relationships/image" Target="media/image247.wmf"/><Relationship Id="rId714" Type="http://schemas.openxmlformats.org/officeDocument/2006/relationships/image" Target="media/image349.wmf"/><Relationship Id="rId921" Type="http://schemas.openxmlformats.org/officeDocument/2006/relationships/oleObject" Target="embeddings/oleObject471.bin"/><Relationship Id="rId1137" Type="http://schemas.openxmlformats.org/officeDocument/2006/relationships/image" Target="media/image546.wmf"/><Relationship Id="rId1344" Type="http://schemas.openxmlformats.org/officeDocument/2006/relationships/image" Target="media/image647.wmf"/><Relationship Id="rId1551" Type="http://schemas.openxmlformats.org/officeDocument/2006/relationships/oleObject" Target="embeddings/oleObject795.bin"/><Relationship Id="rId50" Type="http://schemas.openxmlformats.org/officeDocument/2006/relationships/image" Target="media/image22.wmf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4.bin"/><Relationship Id="rId560" Type="http://schemas.openxmlformats.org/officeDocument/2006/relationships/image" Target="media/image273.wmf"/><Relationship Id="rId798" Type="http://schemas.openxmlformats.org/officeDocument/2006/relationships/oleObject" Target="embeddings/oleObject404.bin"/><Relationship Id="rId1190" Type="http://schemas.openxmlformats.org/officeDocument/2006/relationships/image" Target="media/image571.wmf"/><Relationship Id="rId1204" Type="http://schemas.openxmlformats.org/officeDocument/2006/relationships/image" Target="media/image578.wmf"/><Relationship Id="rId1411" Type="http://schemas.openxmlformats.org/officeDocument/2006/relationships/image" Target="media/image680.wmf"/><Relationship Id="rId1649" Type="http://schemas.openxmlformats.org/officeDocument/2006/relationships/image" Target="media/image796.wmf"/><Relationship Id="rId213" Type="http://schemas.openxmlformats.org/officeDocument/2006/relationships/image" Target="media/image103.wmf"/><Relationship Id="rId420" Type="http://schemas.openxmlformats.org/officeDocument/2006/relationships/image" Target="media/image205.wmf"/><Relationship Id="rId658" Type="http://schemas.openxmlformats.org/officeDocument/2006/relationships/image" Target="media/image321.wmf"/><Relationship Id="rId865" Type="http://schemas.openxmlformats.org/officeDocument/2006/relationships/oleObject" Target="embeddings/oleObject443.bin"/><Relationship Id="rId1050" Type="http://schemas.openxmlformats.org/officeDocument/2006/relationships/oleObject" Target="embeddings/oleObject540.bin"/><Relationship Id="rId1288" Type="http://schemas.openxmlformats.org/officeDocument/2006/relationships/image" Target="media/image620.wmf"/><Relationship Id="rId1495" Type="http://schemas.openxmlformats.org/officeDocument/2006/relationships/image" Target="media/image722.wmf"/><Relationship Id="rId1509" Type="http://schemas.openxmlformats.org/officeDocument/2006/relationships/oleObject" Target="embeddings/oleObject774.bin"/><Relationship Id="rId297" Type="http://schemas.openxmlformats.org/officeDocument/2006/relationships/oleObject" Target="embeddings/oleObject146.bin"/><Relationship Id="rId518" Type="http://schemas.openxmlformats.org/officeDocument/2006/relationships/oleObject" Target="embeddings/oleObject259.bin"/><Relationship Id="rId725" Type="http://schemas.openxmlformats.org/officeDocument/2006/relationships/oleObject" Target="embeddings/oleObject365.bin"/><Relationship Id="rId932" Type="http://schemas.openxmlformats.org/officeDocument/2006/relationships/image" Target="media/image447.wmf"/><Relationship Id="rId1148" Type="http://schemas.openxmlformats.org/officeDocument/2006/relationships/oleObject" Target="embeddings/oleObject590.bin"/><Relationship Id="rId1355" Type="http://schemas.openxmlformats.org/officeDocument/2006/relationships/oleObject" Target="embeddings/oleObject696.bin"/><Relationship Id="rId1562" Type="http://schemas.openxmlformats.org/officeDocument/2006/relationships/image" Target="media/image755.wmf"/><Relationship Id="rId157" Type="http://schemas.openxmlformats.org/officeDocument/2006/relationships/image" Target="media/image75.wmf"/><Relationship Id="rId364" Type="http://schemas.openxmlformats.org/officeDocument/2006/relationships/image" Target="media/image178.wmf"/><Relationship Id="rId1008" Type="http://schemas.openxmlformats.org/officeDocument/2006/relationships/oleObject" Target="embeddings/oleObject519.bin"/><Relationship Id="rId1215" Type="http://schemas.openxmlformats.org/officeDocument/2006/relationships/oleObject" Target="embeddings/oleObject625.bin"/><Relationship Id="rId1422" Type="http://schemas.openxmlformats.org/officeDocument/2006/relationships/oleObject" Target="embeddings/oleObject730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6.bin"/><Relationship Id="rId669" Type="http://schemas.openxmlformats.org/officeDocument/2006/relationships/oleObject" Target="embeddings/oleObject336.bin"/><Relationship Id="rId876" Type="http://schemas.openxmlformats.org/officeDocument/2006/relationships/image" Target="media/image421.wmf"/><Relationship Id="rId1299" Type="http://schemas.openxmlformats.org/officeDocument/2006/relationships/image" Target="media/image625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0.wmf"/><Relationship Id="rId529" Type="http://schemas.openxmlformats.org/officeDocument/2006/relationships/image" Target="media/image258.wmf"/><Relationship Id="rId736" Type="http://schemas.openxmlformats.org/officeDocument/2006/relationships/oleObject" Target="embeddings/oleObject371.bin"/><Relationship Id="rId1061" Type="http://schemas.openxmlformats.org/officeDocument/2006/relationships/image" Target="media/image508.wmf"/><Relationship Id="rId1159" Type="http://schemas.openxmlformats.org/officeDocument/2006/relationships/oleObject" Target="embeddings/oleObject597.bin"/><Relationship Id="rId1366" Type="http://schemas.openxmlformats.org/officeDocument/2006/relationships/image" Target="media/image658.wmf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84.bin"/><Relationship Id="rId1019" Type="http://schemas.openxmlformats.org/officeDocument/2006/relationships/image" Target="media/image488.wmf"/><Relationship Id="rId1573" Type="http://schemas.openxmlformats.org/officeDocument/2006/relationships/oleObject" Target="embeddings/oleObject806.bin"/><Relationship Id="rId72" Type="http://schemas.openxmlformats.org/officeDocument/2006/relationships/image" Target="media/image33.wmf"/><Relationship Id="rId375" Type="http://schemas.openxmlformats.org/officeDocument/2006/relationships/image" Target="media/image183.wmf"/><Relationship Id="rId582" Type="http://schemas.openxmlformats.org/officeDocument/2006/relationships/image" Target="media/image284.wmf"/><Relationship Id="rId803" Type="http://schemas.openxmlformats.org/officeDocument/2006/relationships/image" Target="media/image390.wmf"/><Relationship Id="rId1226" Type="http://schemas.openxmlformats.org/officeDocument/2006/relationships/image" Target="media/image589.wmf"/><Relationship Id="rId1433" Type="http://schemas.openxmlformats.org/officeDocument/2006/relationships/image" Target="media/image691.wmf"/><Relationship Id="rId1640" Type="http://schemas.openxmlformats.org/officeDocument/2006/relationships/image" Target="media/image792.wmf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442" Type="http://schemas.openxmlformats.org/officeDocument/2006/relationships/oleObject" Target="embeddings/oleObject220.bin"/><Relationship Id="rId887" Type="http://schemas.openxmlformats.org/officeDocument/2006/relationships/oleObject" Target="embeddings/oleObject454.bin"/><Relationship Id="rId1072" Type="http://schemas.openxmlformats.org/officeDocument/2006/relationships/oleObject" Target="embeddings/oleObject552.bin"/><Relationship Id="rId1500" Type="http://schemas.openxmlformats.org/officeDocument/2006/relationships/oleObject" Target="embeddings/oleObject769.bin"/><Relationship Id="rId302" Type="http://schemas.openxmlformats.org/officeDocument/2006/relationships/image" Target="media/image147.wmf"/><Relationship Id="rId747" Type="http://schemas.openxmlformats.org/officeDocument/2006/relationships/image" Target="media/image364.wmf"/><Relationship Id="rId954" Type="http://schemas.openxmlformats.org/officeDocument/2006/relationships/oleObject" Target="embeddings/oleObject492.bin"/><Relationship Id="rId1377" Type="http://schemas.openxmlformats.org/officeDocument/2006/relationships/oleObject" Target="embeddings/oleObject707.bin"/><Relationship Id="rId1584" Type="http://schemas.openxmlformats.org/officeDocument/2006/relationships/image" Target="media/image766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86.wmf"/><Relationship Id="rId386" Type="http://schemas.openxmlformats.org/officeDocument/2006/relationships/oleObject" Target="embeddings/oleObject191.bin"/><Relationship Id="rId593" Type="http://schemas.openxmlformats.org/officeDocument/2006/relationships/oleObject" Target="embeddings/oleObject297.bin"/><Relationship Id="rId607" Type="http://schemas.openxmlformats.org/officeDocument/2006/relationships/oleObject" Target="embeddings/oleObject304.bin"/><Relationship Id="rId814" Type="http://schemas.openxmlformats.org/officeDocument/2006/relationships/oleObject" Target="embeddings/oleObject412.bin"/><Relationship Id="rId1237" Type="http://schemas.openxmlformats.org/officeDocument/2006/relationships/oleObject" Target="embeddings/oleObject636.bin"/><Relationship Id="rId1444" Type="http://schemas.openxmlformats.org/officeDocument/2006/relationships/oleObject" Target="embeddings/oleObject741.bin"/><Relationship Id="rId1651" Type="http://schemas.openxmlformats.org/officeDocument/2006/relationships/image" Target="media/image797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1.wmf"/><Relationship Id="rId660" Type="http://schemas.openxmlformats.org/officeDocument/2006/relationships/image" Target="media/image322.wmf"/><Relationship Id="rId898" Type="http://schemas.openxmlformats.org/officeDocument/2006/relationships/image" Target="media/image432.wmf"/><Relationship Id="rId1083" Type="http://schemas.openxmlformats.org/officeDocument/2006/relationships/image" Target="media/image519.wmf"/><Relationship Id="rId1290" Type="http://schemas.openxmlformats.org/officeDocument/2006/relationships/image" Target="media/image621.wmf"/><Relationship Id="rId1304" Type="http://schemas.openxmlformats.org/officeDocument/2006/relationships/image" Target="media/image627.wmf"/><Relationship Id="rId1511" Type="http://schemas.openxmlformats.org/officeDocument/2006/relationships/oleObject" Target="embeddings/oleObject775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4.bin"/><Relationship Id="rId758" Type="http://schemas.openxmlformats.org/officeDocument/2006/relationships/oleObject" Target="embeddings/oleObject382.bin"/><Relationship Id="rId965" Type="http://schemas.openxmlformats.org/officeDocument/2006/relationships/image" Target="media/image461.wmf"/><Relationship Id="rId1150" Type="http://schemas.openxmlformats.org/officeDocument/2006/relationships/oleObject" Target="embeddings/oleObject591.bin"/><Relationship Id="rId1388" Type="http://schemas.openxmlformats.org/officeDocument/2006/relationships/oleObject" Target="embeddings/oleObject713.bin"/><Relationship Id="rId1595" Type="http://schemas.openxmlformats.org/officeDocument/2006/relationships/oleObject" Target="embeddings/oleObject817.bin"/><Relationship Id="rId1609" Type="http://schemas.openxmlformats.org/officeDocument/2006/relationships/oleObject" Target="embeddings/oleObject824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7.bin"/><Relationship Id="rId520" Type="http://schemas.openxmlformats.org/officeDocument/2006/relationships/oleObject" Target="embeddings/oleObject260.bin"/><Relationship Id="rId618" Type="http://schemas.openxmlformats.org/officeDocument/2006/relationships/image" Target="media/image302.wmf"/><Relationship Id="rId825" Type="http://schemas.openxmlformats.org/officeDocument/2006/relationships/image" Target="media/image401.wmf"/><Relationship Id="rId1248" Type="http://schemas.openxmlformats.org/officeDocument/2006/relationships/image" Target="media/image600.wmf"/><Relationship Id="rId1455" Type="http://schemas.openxmlformats.org/officeDocument/2006/relationships/image" Target="media/image702.wmf"/><Relationship Id="rId1662" Type="http://schemas.openxmlformats.org/officeDocument/2006/relationships/oleObject" Target="embeddings/oleObject854.bin"/><Relationship Id="rId257" Type="http://schemas.openxmlformats.org/officeDocument/2006/relationships/image" Target="media/image125.wmf"/><Relationship Id="rId464" Type="http://schemas.openxmlformats.org/officeDocument/2006/relationships/oleObject" Target="embeddings/oleObject231.bin"/><Relationship Id="rId1010" Type="http://schemas.openxmlformats.org/officeDocument/2006/relationships/oleObject" Target="embeddings/oleObject520.bin"/><Relationship Id="rId1094" Type="http://schemas.openxmlformats.org/officeDocument/2006/relationships/oleObject" Target="embeddings/oleObject563.bin"/><Relationship Id="rId1108" Type="http://schemas.openxmlformats.org/officeDocument/2006/relationships/oleObject" Target="embeddings/oleObject570.bin"/><Relationship Id="rId1315" Type="http://schemas.openxmlformats.org/officeDocument/2006/relationships/oleObject" Target="embeddings/oleObject676.bin"/><Relationship Id="rId117" Type="http://schemas.openxmlformats.org/officeDocument/2006/relationships/image" Target="media/image55.wmf"/><Relationship Id="rId671" Type="http://schemas.openxmlformats.org/officeDocument/2006/relationships/oleObject" Target="embeddings/oleObject337.bin"/><Relationship Id="rId769" Type="http://schemas.openxmlformats.org/officeDocument/2006/relationships/image" Target="media/image375.wmf"/><Relationship Id="rId976" Type="http://schemas.openxmlformats.org/officeDocument/2006/relationships/oleObject" Target="embeddings/oleObject503.bin"/><Relationship Id="rId1399" Type="http://schemas.openxmlformats.org/officeDocument/2006/relationships/image" Target="media/image674.wmf"/><Relationship Id="rId324" Type="http://schemas.openxmlformats.org/officeDocument/2006/relationships/image" Target="media/image158.wmf"/><Relationship Id="rId531" Type="http://schemas.openxmlformats.org/officeDocument/2006/relationships/image" Target="media/image259.wmf"/><Relationship Id="rId629" Type="http://schemas.openxmlformats.org/officeDocument/2006/relationships/image" Target="media/image307.wmf"/><Relationship Id="rId1161" Type="http://schemas.openxmlformats.org/officeDocument/2006/relationships/oleObject" Target="embeddings/oleObject598.bin"/><Relationship Id="rId1259" Type="http://schemas.openxmlformats.org/officeDocument/2006/relationships/oleObject" Target="embeddings/oleObject647.bin"/><Relationship Id="rId1466" Type="http://schemas.openxmlformats.org/officeDocument/2006/relationships/oleObject" Target="embeddings/oleObject752.bin"/><Relationship Id="rId836" Type="http://schemas.openxmlformats.org/officeDocument/2006/relationships/oleObject" Target="embeddings/oleObject426.bin"/><Relationship Id="rId1021" Type="http://schemas.openxmlformats.org/officeDocument/2006/relationships/image" Target="media/image489.wmf"/><Relationship Id="rId1119" Type="http://schemas.openxmlformats.org/officeDocument/2006/relationships/image" Target="media/image537.wmf"/><Relationship Id="rId1673" Type="http://schemas.openxmlformats.org/officeDocument/2006/relationships/image" Target="media/image807.wmf"/><Relationship Id="rId903" Type="http://schemas.openxmlformats.org/officeDocument/2006/relationships/oleObject" Target="embeddings/oleObject462.bin"/><Relationship Id="rId1326" Type="http://schemas.openxmlformats.org/officeDocument/2006/relationships/image" Target="media/image638.wmf"/><Relationship Id="rId1533" Type="http://schemas.openxmlformats.org/officeDocument/2006/relationships/oleObject" Target="embeddings/oleObject786.bin"/><Relationship Id="rId32" Type="http://schemas.openxmlformats.org/officeDocument/2006/relationships/image" Target="media/image13.wmf"/><Relationship Id="rId1600" Type="http://schemas.openxmlformats.org/officeDocument/2006/relationships/image" Target="media/image774.wmf"/><Relationship Id="rId181" Type="http://schemas.openxmlformats.org/officeDocument/2006/relationships/image" Target="media/image87.wmf"/><Relationship Id="rId279" Type="http://schemas.openxmlformats.org/officeDocument/2006/relationships/image" Target="media/image136.wmf"/><Relationship Id="rId486" Type="http://schemas.openxmlformats.org/officeDocument/2006/relationships/image" Target="media/image237.wmf"/><Relationship Id="rId693" Type="http://schemas.openxmlformats.org/officeDocument/2006/relationships/oleObject" Target="embeddings/oleObject348.bin"/><Relationship Id="rId139" Type="http://schemas.openxmlformats.org/officeDocument/2006/relationships/image" Target="media/image66.wmf"/><Relationship Id="rId346" Type="http://schemas.openxmlformats.org/officeDocument/2006/relationships/image" Target="media/image169.wmf"/><Relationship Id="rId553" Type="http://schemas.openxmlformats.org/officeDocument/2006/relationships/image" Target="media/image270.wmf"/><Relationship Id="rId760" Type="http://schemas.openxmlformats.org/officeDocument/2006/relationships/oleObject" Target="embeddings/oleObject383.bin"/><Relationship Id="rId998" Type="http://schemas.openxmlformats.org/officeDocument/2006/relationships/oleObject" Target="embeddings/oleObject514.bin"/><Relationship Id="rId1183" Type="http://schemas.openxmlformats.org/officeDocument/2006/relationships/oleObject" Target="embeddings/oleObject609.bin"/><Relationship Id="rId1390" Type="http://schemas.openxmlformats.org/officeDocument/2006/relationships/oleObject" Target="embeddings/oleObject714.bin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05.bin"/><Relationship Id="rId858" Type="http://schemas.openxmlformats.org/officeDocument/2006/relationships/image" Target="media/image412.wmf"/><Relationship Id="rId1043" Type="http://schemas.openxmlformats.org/officeDocument/2006/relationships/image" Target="media/image500.wmf"/><Relationship Id="rId1488" Type="http://schemas.openxmlformats.org/officeDocument/2006/relationships/oleObject" Target="embeddings/oleObject763.bin"/><Relationship Id="rId1695" Type="http://schemas.openxmlformats.org/officeDocument/2006/relationships/footer" Target="footer3.xml"/><Relationship Id="rId620" Type="http://schemas.openxmlformats.org/officeDocument/2006/relationships/image" Target="media/image303.wmf"/><Relationship Id="rId718" Type="http://schemas.openxmlformats.org/officeDocument/2006/relationships/image" Target="media/image351.wmf"/><Relationship Id="rId925" Type="http://schemas.openxmlformats.org/officeDocument/2006/relationships/oleObject" Target="embeddings/oleObject473.bin"/><Relationship Id="rId1250" Type="http://schemas.openxmlformats.org/officeDocument/2006/relationships/image" Target="media/image601.wmf"/><Relationship Id="rId1348" Type="http://schemas.openxmlformats.org/officeDocument/2006/relationships/image" Target="media/image649.wmf"/><Relationship Id="rId1555" Type="http://schemas.openxmlformats.org/officeDocument/2006/relationships/oleObject" Target="embeddings/oleObject797.bin"/><Relationship Id="rId1110" Type="http://schemas.openxmlformats.org/officeDocument/2006/relationships/oleObject" Target="embeddings/oleObject571.bin"/><Relationship Id="rId1208" Type="http://schemas.openxmlformats.org/officeDocument/2006/relationships/image" Target="media/image580.wmf"/><Relationship Id="rId1415" Type="http://schemas.openxmlformats.org/officeDocument/2006/relationships/image" Target="media/image682.wmf"/><Relationship Id="rId54" Type="http://schemas.openxmlformats.org/officeDocument/2006/relationships/image" Target="media/image24.wmf"/><Relationship Id="rId1622" Type="http://schemas.openxmlformats.org/officeDocument/2006/relationships/image" Target="media/image783.wmf"/><Relationship Id="rId270" Type="http://schemas.openxmlformats.org/officeDocument/2006/relationships/oleObject" Target="embeddings/oleObject132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80.wmf"/><Relationship Id="rId575" Type="http://schemas.openxmlformats.org/officeDocument/2006/relationships/oleObject" Target="embeddings/oleObject288.bin"/><Relationship Id="rId782" Type="http://schemas.openxmlformats.org/officeDocument/2006/relationships/oleObject" Target="embeddings/oleObject395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2.wmf"/><Relationship Id="rId642" Type="http://schemas.openxmlformats.org/officeDocument/2006/relationships/image" Target="media/image313.wmf"/><Relationship Id="rId1065" Type="http://schemas.openxmlformats.org/officeDocument/2006/relationships/image" Target="media/image510.wmf"/><Relationship Id="rId1272" Type="http://schemas.openxmlformats.org/officeDocument/2006/relationships/image" Target="media/image612.wmf"/><Relationship Id="rId502" Type="http://schemas.openxmlformats.org/officeDocument/2006/relationships/oleObject" Target="embeddings/oleObject251.bin"/><Relationship Id="rId947" Type="http://schemas.openxmlformats.org/officeDocument/2006/relationships/oleObject" Target="embeddings/oleObject487.bin"/><Relationship Id="rId1132" Type="http://schemas.openxmlformats.org/officeDocument/2006/relationships/oleObject" Target="embeddings/oleObject582.bin"/><Relationship Id="rId1577" Type="http://schemas.openxmlformats.org/officeDocument/2006/relationships/oleObject" Target="embeddings/oleObject808.bin"/><Relationship Id="rId76" Type="http://schemas.openxmlformats.org/officeDocument/2006/relationships/image" Target="media/image35.wmf"/><Relationship Id="rId807" Type="http://schemas.openxmlformats.org/officeDocument/2006/relationships/image" Target="media/image392.wmf"/><Relationship Id="rId1437" Type="http://schemas.openxmlformats.org/officeDocument/2006/relationships/image" Target="media/image693.wmf"/><Relationship Id="rId1644" Type="http://schemas.openxmlformats.org/officeDocument/2006/relationships/oleObject" Target="embeddings/oleObject844.bin"/><Relationship Id="rId1504" Type="http://schemas.openxmlformats.org/officeDocument/2006/relationships/oleObject" Target="embeddings/oleObject771.bin"/><Relationship Id="rId292" Type="http://schemas.openxmlformats.org/officeDocument/2006/relationships/oleObject" Target="embeddings/oleObject143.bin"/><Relationship Id="rId597" Type="http://schemas.openxmlformats.org/officeDocument/2006/relationships/oleObject" Target="embeddings/oleObject299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23.wmf"/><Relationship Id="rId1087" Type="http://schemas.openxmlformats.org/officeDocument/2006/relationships/image" Target="media/image521.wmf"/><Relationship Id="rId1294" Type="http://schemas.openxmlformats.org/officeDocument/2006/relationships/image" Target="media/image623.wmf"/><Relationship Id="rId664" Type="http://schemas.openxmlformats.org/officeDocument/2006/relationships/image" Target="media/image324.wmf"/><Relationship Id="rId871" Type="http://schemas.openxmlformats.org/officeDocument/2006/relationships/oleObject" Target="embeddings/oleObject446.bin"/><Relationship Id="rId969" Type="http://schemas.openxmlformats.org/officeDocument/2006/relationships/image" Target="media/image463.wmf"/><Relationship Id="rId1599" Type="http://schemas.openxmlformats.org/officeDocument/2006/relationships/oleObject" Target="embeddings/oleObject819.bin"/><Relationship Id="rId317" Type="http://schemas.openxmlformats.org/officeDocument/2006/relationships/oleObject" Target="embeddings/oleObject156.bin"/><Relationship Id="rId524" Type="http://schemas.openxmlformats.org/officeDocument/2006/relationships/oleObject" Target="embeddings/oleObject262.bin"/><Relationship Id="rId731" Type="http://schemas.openxmlformats.org/officeDocument/2006/relationships/image" Target="media/image356.wmf"/><Relationship Id="rId1154" Type="http://schemas.openxmlformats.org/officeDocument/2006/relationships/image" Target="media/image554.wmf"/><Relationship Id="rId1361" Type="http://schemas.openxmlformats.org/officeDocument/2006/relationships/oleObject" Target="embeddings/oleObject699.bin"/><Relationship Id="rId1459" Type="http://schemas.openxmlformats.org/officeDocument/2006/relationships/image" Target="media/image704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21.bin"/><Relationship Id="rId1014" Type="http://schemas.openxmlformats.org/officeDocument/2006/relationships/oleObject" Target="embeddings/oleObject522.bin"/><Relationship Id="rId1221" Type="http://schemas.openxmlformats.org/officeDocument/2006/relationships/oleObject" Target="embeddings/oleObject628.bin"/><Relationship Id="rId1666" Type="http://schemas.openxmlformats.org/officeDocument/2006/relationships/oleObject" Target="embeddings/oleObject856.bin"/><Relationship Id="rId1319" Type="http://schemas.openxmlformats.org/officeDocument/2006/relationships/oleObject" Target="embeddings/oleObject678.bin"/><Relationship Id="rId1526" Type="http://schemas.openxmlformats.org/officeDocument/2006/relationships/image" Target="media/image737.wmf"/><Relationship Id="rId25" Type="http://schemas.openxmlformats.org/officeDocument/2006/relationships/oleObject" Target="embeddings/oleObject9.bin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E8651-983F-4C1C-AA48-6893F57D3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5440</Words>
  <Characters>31008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6200 Pro</dc:creator>
  <cp:lastModifiedBy>HP 6300 Pro</cp:lastModifiedBy>
  <cp:revision>2</cp:revision>
  <cp:lastPrinted>2019-08-06T06:59:00Z</cp:lastPrinted>
  <dcterms:created xsi:type="dcterms:W3CDTF">2019-08-06T07:01:00Z</dcterms:created>
  <dcterms:modified xsi:type="dcterms:W3CDTF">2019-08-06T07:01:00Z</dcterms:modified>
</cp:coreProperties>
</file>